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F4A61D" w14:textId="370A0B3B" w:rsidR="00C86248" w:rsidRPr="00926083" w:rsidRDefault="000B5819" w:rsidP="00026B8A">
      <w:pPr>
        <w:pStyle w:val="Title"/>
        <w:ind w:right="1134"/>
      </w:pPr>
      <w:bookmarkStart w:id="0" w:name="_GoBack"/>
      <w:bookmarkEnd w:id="0"/>
      <w:r>
        <w:t>Cancer Multidisciplinary Meeting Data Standards</w:t>
      </w:r>
    </w:p>
    <w:p w14:paraId="67959D25" w14:textId="12712196" w:rsidR="00C05132" w:rsidRDefault="004653FC" w:rsidP="00CD4088">
      <w:pPr>
        <w:pStyle w:val="Subhead"/>
      </w:pPr>
      <w:r>
        <w:t>HISO 100</w:t>
      </w:r>
      <w:r w:rsidR="000B5819">
        <w:t>38</w:t>
      </w:r>
      <w:r>
        <w:t>.</w:t>
      </w:r>
      <w:r w:rsidR="000B5819">
        <w:t>4</w:t>
      </w:r>
      <w:r>
        <w:t>:20</w:t>
      </w:r>
      <w:r w:rsidR="00C14416">
        <w:t>20</w:t>
      </w:r>
    </w:p>
    <w:p w14:paraId="71BA82F5" w14:textId="49279316" w:rsidR="00531E12" w:rsidRPr="00531E12" w:rsidRDefault="0026200E" w:rsidP="00CD4088">
      <w:pPr>
        <w:pStyle w:val="Year"/>
      </w:pPr>
      <w:r>
        <w:t xml:space="preserve">Published </w:t>
      </w:r>
      <w:r w:rsidR="00C14416">
        <w:t>March</w:t>
      </w:r>
      <w:r>
        <w:t xml:space="preserve"> 20</w:t>
      </w:r>
      <w:r w:rsidR="00C14416">
        <w:t>20</w:t>
      </w:r>
    </w:p>
    <w:p w14:paraId="1B3EEE23" w14:textId="77777777" w:rsidR="00C05132" w:rsidRDefault="00C05132" w:rsidP="00A06BE4"/>
    <w:p w14:paraId="58427560" w14:textId="77777777" w:rsidR="00142954" w:rsidRPr="00142954" w:rsidRDefault="00142954" w:rsidP="00142954">
      <w:pPr>
        <w:sectPr w:rsidR="00142954" w:rsidRPr="00142954" w:rsidSect="005A79E5">
          <w:headerReference w:type="default" r:id="rId8"/>
          <w:footerReference w:type="default" r:id="rId9"/>
          <w:pgSz w:w="11907" w:h="16834" w:code="9"/>
          <w:pgMar w:top="5670" w:right="1134" w:bottom="1134" w:left="1134" w:header="567" w:footer="851" w:gutter="0"/>
          <w:pgNumType w:start="1"/>
          <w:cols w:space="720"/>
        </w:sectPr>
      </w:pPr>
    </w:p>
    <w:p w14:paraId="089DDAB7" w14:textId="77777777" w:rsidR="009A42D5" w:rsidRPr="00A63DFF" w:rsidRDefault="00E83CCE" w:rsidP="00CD4088">
      <w:pPr>
        <w:spacing w:after="240"/>
        <w:rPr>
          <w:rFonts w:asciiTheme="minorHAnsi" w:hAnsiTheme="minorHAnsi" w:cstheme="minorHAnsi"/>
          <w:b/>
          <w:spacing w:val="10"/>
          <w:sz w:val="36"/>
          <w:szCs w:val="36"/>
        </w:rPr>
      </w:pPr>
      <w:r>
        <w:rPr>
          <w:rFonts w:asciiTheme="minorHAnsi" w:hAnsiTheme="minorHAnsi" w:cstheme="minorHAnsi"/>
          <w:b/>
          <w:spacing w:val="10"/>
          <w:sz w:val="36"/>
          <w:szCs w:val="36"/>
        </w:rPr>
        <w:lastRenderedPageBreak/>
        <w:t>Contributors</w:t>
      </w:r>
    </w:p>
    <w:p w14:paraId="21B338B1" w14:textId="1727633E" w:rsidR="00061F2F" w:rsidRDefault="00061F2F" w:rsidP="00CC7F0A">
      <w:pPr>
        <w:pStyle w:val="Imprint"/>
      </w:pPr>
      <w:r>
        <w:t xml:space="preserve">The Cancer Health Information Strategy team, Ministry of Health, led the </w:t>
      </w:r>
      <w:r w:rsidR="00527A0F">
        <w:t xml:space="preserve">initial </w:t>
      </w:r>
      <w:r>
        <w:t xml:space="preserve">development of this standard with significant input from the following individuals and groups.  </w:t>
      </w:r>
    </w:p>
    <w:p w14:paraId="75D01F14" w14:textId="77777777" w:rsidR="003A053D" w:rsidRPr="00CC7F0A" w:rsidRDefault="003A053D" w:rsidP="00E85847">
      <w:pPr>
        <w:pStyle w:val="Bullet"/>
        <w:rPr>
          <w:sz w:val="20"/>
        </w:rPr>
      </w:pPr>
      <w:r w:rsidRPr="00CC7F0A">
        <w:rPr>
          <w:sz w:val="20"/>
        </w:rPr>
        <w:t xml:space="preserve">Tim Dunn, Project Manager, </w:t>
      </w:r>
      <w:r w:rsidR="00E85847" w:rsidRPr="00CC7F0A">
        <w:rPr>
          <w:sz w:val="20"/>
        </w:rPr>
        <w:t>Central Cancer Network</w:t>
      </w:r>
    </w:p>
    <w:p w14:paraId="07C1FF1C" w14:textId="5A3AD0CB" w:rsidR="00E85847" w:rsidRPr="00CC7F0A" w:rsidRDefault="00E85847" w:rsidP="00E85847">
      <w:pPr>
        <w:pStyle w:val="Bullet"/>
        <w:rPr>
          <w:sz w:val="20"/>
        </w:rPr>
      </w:pPr>
      <w:r w:rsidRPr="00CC7F0A">
        <w:rPr>
          <w:sz w:val="20"/>
        </w:rPr>
        <w:t>DHB Cancer Managers,</w:t>
      </w:r>
      <w:r w:rsidR="003A053D" w:rsidRPr="00CC7F0A">
        <w:rPr>
          <w:sz w:val="20"/>
        </w:rPr>
        <w:t xml:space="preserve"> Central Cancer Network</w:t>
      </w:r>
    </w:p>
    <w:p w14:paraId="6D9C423F" w14:textId="3DE84CA1" w:rsidR="00E85847" w:rsidRPr="00CC7F0A" w:rsidRDefault="00E85847" w:rsidP="00E85847">
      <w:pPr>
        <w:pStyle w:val="Bullet"/>
        <w:rPr>
          <w:sz w:val="20"/>
        </w:rPr>
      </w:pPr>
      <w:r w:rsidRPr="00CC7F0A">
        <w:rPr>
          <w:sz w:val="20"/>
        </w:rPr>
        <w:t>Stepha</w:t>
      </w:r>
      <w:r w:rsidR="003A053D" w:rsidRPr="00CC7F0A">
        <w:rPr>
          <w:sz w:val="20"/>
        </w:rPr>
        <w:t xml:space="preserve">nie Fletcher, </w:t>
      </w:r>
      <w:r w:rsidRPr="00CC7F0A">
        <w:rPr>
          <w:sz w:val="20"/>
        </w:rPr>
        <w:t xml:space="preserve">MDM </w:t>
      </w:r>
      <w:r w:rsidR="00BB32F7" w:rsidRPr="00CC7F0A">
        <w:rPr>
          <w:sz w:val="20"/>
        </w:rPr>
        <w:t>consumer representative</w:t>
      </w:r>
    </w:p>
    <w:p w14:paraId="3C4149DD" w14:textId="31CF0E1C" w:rsidR="00E85847" w:rsidRPr="00CC7F0A" w:rsidRDefault="00E85847" w:rsidP="00E85847">
      <w:pPr>
        <w:pStyle w:val="Bullet"/>
        <w:rPr>
          <w:sz w:val="20"/>
        </w:rPr>
      </w:pPr>
      <w:r w:rsidRPr="00CC7F0A">
        <w:rPr>
          <w:sz w:val="20"/>
        </w:rPr>
        <w:t xml:space="preserve">Central Cancer MDM </w:t>
      </w:r>
      <w:r w:rsidR="00BB32F7" w:rsidRPr="00CC7F0A">
        <w:rPr>
          <w:sz w:val="20"/>
        </w:rPr>
        <w:t>chairs</w:t>
      </w:r>
      <w:r w:rsidRPr="00CC7F0A">
        <w:rPr>
          <w:sz w:val="20"/>
        </w:rPr>
        <w:t xml:space="preserve">, </w:t>
      </w:r>
      <w:r w:rsidR="00BB32F7" w:rsidRPr="00CC7F0A">
        <w:rPr>
          <w:sz w:val="20"/>
        </w:rPr>
        <w:t xml:space="preserve">coordinators </w:t>
      </w:r>
      <w:r w:rsidRPr="00CC7F0A">
        <w:rPr>
          <w:sz w:val="20"/>
        </w:rPr>
        <w:t xml:space="preserve">and </w:t>
      </w:r>
      <w:r w:rsidR="00BB32F7" w:rsidRPr="00CC7F0A">
        <w:rPr>
          <w:sz w:val="20"/>
        </w:rPr>
        <w:t>clinical resourcing group</w:t>
      </w:r>
    </w:p>
    <w:p w14:paraId="0EDCF2BA" w14:textId="26250858" w:rsidR="00E85847" w:rsidRPr="00CC7F0A" w:rsidRDefault="00E85847" w:rsidP="00E85847">
      <w:pPr>
        <w:pStyle w:val="Bullet"/>
        <w:rPr>
          <w:sz w:val="20"/>
        </w:rPr>
      </w:pPr>
      <w:r w:rsidRPr="00CC7F0A">
        <w:rPr>
          <w:sz w:val="20"/>
        </w:rPr>
        <w:t xml:space="preserve">Janfrey Doak, </w:t>
      </w:r>
      <w:r w:rsidR="003A053D" w:rsidRPr="00CC7F0A">
        <w:rPr>
          <w:sz w:val="20"/>
        </w:rPr>
        <w:t xml:space="preserve">Project Manager, </w:t>
      </w:r>
      <w:r w:rsidRPr="00CC7F0A">
        <w:rPr>
          <w:sz w:val="20"/>
        </w:rPr>
        <w:t>Southern Cancer Network</w:t>
      </w:r>
    </w:p>
    <w:p w14:paraId="65E1A3D5" w14:textId="75BDEFA2" w:rsidR="00E85847" w:rsidRPr="00CC7F0A" w:rsidRDefault="00E85847" w:rsidP="00E85847">
      <w:pPr>
        <w:pStyle w:val="Bullet"/>
        <w:rPr>
          <w:sz w:val="20"/>
        </w:rPr>
      </w:pPr>
      <w:r w:rsidRPr="00CC7F0A">
        <w:rPr>
          <w:sz w:val="20"/>
        </w:rPr>
        <w:t>Kim McAnulty, Radiologist</w:t>
      </w:r>
      <w:r w:rsidR="003A053D" w:rsidRPr="00CC7F0A">
        <w:rPr>
          <w:sz w:val="20"/>
        </w:rPr>
        <w:t>,</w:t>
      </w:r>
      <w:r w:rsidRPr="00CC7F0A">
        <w:rPr>
          <w:sz w:val="20"/>
        </w:rPr>
        <w:t xml:space="preserve"> Waikato DHB</w:t>
      </w:r>
    </w:p>
    <w:p w14:paraId="129F07A0" w14:textId="4D4F14CD" w:rsidR="003A053D" w:rsidRPr="00CC7F0A" w:rsidRDefault="003A053D" w:rsidP="00E85847">
      <w:pPr>
        <w:pStyle w:val="Bullet"/>
        <w:rPr>
          <w:sz w:val="20"/>
        </w:rPr>
      </w:pPr>
      <w:r w:rsidRPr="00CC7F0A">
        <w:rPr>
          <w:sz w:val="20"/>
        </w:rPr>
        <w:t>Shaun Costello, Radiation, Southern DHB</w:t>
      </w:r>
    </w:p>
    <w:p w14:paraId="6DDDD2A3" w14:textId="1D68D031" w:rsidR="003A053D" w:rsidRPr="00CC7F0A" w:rsidRDefault="003A053D" w:rsidP="00E85847">
      <w:pPr>
        <w:pStyle w:val="Bullet"/>
        <w:rPr>
          <w:sz w:val="20"/>
        </w:rPr>
      </w:pPr>
      <w:r w:rsidRPr="00CC7F0A">
        <w:rPr>
          <w:sz w:val="20"/>
        </w:rPr>
        <w:t>Margie Hamilton, Project Manager, Midland Cancer Network</w:t>
      </w:r>
    </w:p>
    <w:p w14:paraId="5907B679" w14:textId="7C34949C" w:rsidR="003A053D" w:rsidRPr="00CC7F0A" w:rsidRDefault="003A053D" w:rsidP="00E85847">
      <w:pPr>
        <w:pStyle w:val="Bullet"/>
        <w:rPr>
          <w:sz w:val="20"/>
        </w:rPr>
      </w:pPr>
      <w:r w:rsidRPr="00CC7F0A">
        <w:rPr>
          <w:sz w:val="20"/>
        </w:rPr>
        <w:t>Ralph van Dalen, Colorectal MDM Chair, Waikato DHB</w:t>
      </w:r>
    </w:p>
    <w:p w14:paraId="08361538" w14:textId="6680DD3F" w:rsidR="006364E5" w:rsidRDefault="00AD02BA" w:rsidP="00CC7F0A">
      <w:pPr>
        <w:pStyle w:val="Imprint"/>
      </w:pPr>
      <w:r>
        <w:t>There was also w</w:t>
      </w:r>
      <w:r w:rsidR="0095344D">
        <w:t>ider consultation in the development of th</w:t>
      </w:r>
      <w:r w:rsidR="00AB4EF4">
        <w:t>is</w:t>
      </w:r>
      <w:r w:rsidR="0095344D">
        <w:t xml:space="preserve"> standard. </w:t>
      </w:r>
      <w:r w:rsidR="00135178">
        <w:t xml:space="preserve">See Appendix 4 </w:t>
      </w:r>
      <w:r w:rsidR="00FF3DD0">
        <w:t>for a</w:t>
      </w:r>
      <w:r w:rsidR="0095344D">
        <w:t xml:space="preserve"> list of </w:t>
      </w:r>
      <w:r w:rsidR="006F626F">
        <w:t xml:space="preserve">people </w:t>
      </w:r>
      <w:r w:rsidR="0095344D">
        <w:t>consulted</w:t>
      </w:r>
      <w:r w:rsidR="006F626F">
        <w:t xml:space="preserve"> </w:t>
      </w:r>
      <w:r>
        <w:t xml:space="preserve">on </w:t>
      </w:r>
      <w:r w:rsidR="006F626F">
        <w:t xml:space="preserve">for </w:t>
      </w:r>
      <w:r>
        <w:t xml:space="preserve">their </w:t>
      </w:r>
      <w:r w:rsidR="006F626F">
        <w:t xml:space="preserve">review and feedback </w:t>
      </w:r>
      <w:r w:rsidR="00111E81">
        <w:t>on this standard</w:t>
      </w:r>
      <w:r w:rsidR="0095344D">
        <w:t>.</w:t>
      </w:r>
    </w:p>
    <w:p w14:paraId="5AB7EE58" w14:textId="0AC15402" w:rsidR="00C927E3" w:rsidRDefault="00061F2F" w:rsidP="00C927E3">
      <w:pPr>
        <w:pStyle w:val="Imprint"/>
      </w:pPr>
      <w:r>
        <w:t xml:space="preserve">The Cancer Control Agency took over responsibility </w:t>
      </w:r>
      <w:r w:rsidR="00527A0F">
        <w:t>for</w:t>
      </w:r>
      <w:r>
        <w:t xml:space="preserve"> progressing this standard on 1 December 2019</w:t>
      </w:r>
      <w:r w:rsidR="00527A0F">
        <w:t>.  The document was updated to reflect the use of SNOMED CT, incorporate suggested updates from HISO and other contributing revised standards.</w:t>
      </w:r>
    </w:p>
    <w:p w14:paraId="35C07777" w14:textId="33B3E68D" w:rsidR="00C927E3" w:rsidRDefault="00C927E3" w:rsidP="00C927E3"/>
    <w:p w14:paraId="17A06C4B" w14:textId="00672E26" w:rsidR="00C927E3" w:rsidRDefault="00C927E3" w:rsidP="00C927E3"/>
    <w:p w14:paraId="1162246D" w14:textId="7D1C1B0C" w:rsidR="00C927E3" w:rsidRDefault="00C927E3" w:rsidP="00C927E3"/>
    <w:p w14:paraId="3A46A56F" w14:textId="43456BF7" w:rsidR="00C927E3" w:rsidRDefault="00C927E3" w:rsidP="00C927E3"/>
    <w:p w14:paraId="594BB7FF" w14:textId="77777777" w:rsidR="00C927E3" w:rsidRPr="00C927E3" w:rsidRDefault="00C927E3" w:rsidP="00C927E3"/>
    <w:p w14:paraId="0AB02038" w14:textId="74D2EC16" w:rsidR="00A80363" w:rsidRPr="00C05132" w:rsidRDefault="00A80363" w:rsidP="00C927E3">
      <w:pPr>
        <w:pStyle w:val="Imprint"/>
        <w:spacing w:before="0"/>
      </w:pPr>
      <w:r w:rsidRPr="00C05132">
        <w:t xml:space="preserve">Citation: </w:t>
      </w:r>
      <w:r w:rsidR="00442C1C" w:rsidRPr="00C05132">
        <w:t xml:space="preserve">Ministry of Health. </w:t>
      </w:r>
      <w:r w:rsidR="003B717A">
        <w:t>2020</w:t>
      </w:r>
      <w:r w:rsidR="00442C1C" w:rsidRPr="00C05132">
        <w:t xml:space="preserve">. </w:t>
      </w:r>
      <w:r w:rsidR="003C15DC">
        <w:rPr>
          <w:i/>
        </w:rPr>
        <w:t>HISO 10</w:t>
      </w:r>
      <w:r w:rsidR="00B37385">
        <w:rPr>
          <w:i/>
        </w:rPr>
        <w:t>0</w:t>
      </w:r>
      <w:r w:rsidR="00050AB2">
        <w:rPr>
          <w:i/>
        </w:rPr>
        <w:t>3</w:t>
      </w:r>
      <w:r w:rsidR="00E22BBB">
        <w:rPr>
          <w:i/>
        </w:rPr>
        <w:t>8</w:t>
      </w:r>
      <w:r w:rsidR="00B37385">
        <w:rPr>
          <w:i/>
        </w:rPr>
        <w:t>.</w:t>
      </w:r>
      <w:r w:rsidR="00050AB2">
        <w:rPr>
          <w:i/>
        </w:rPr>
        <w:t>4</w:t>
      </w:r>
      <w:r w:rsidR="00730267">
        <w:rPr>
          <w:i/>
        </w:rPr>
        <w:t>:</w:t>
      </w:r>
      <w:r w:rsidR="00B17A05">
        <w:rPr>
          <w:i/>
        </w:rPr>
        <w:t>2020</w:t>
      </w:r>
      <w:r w:rsidR="00730267">
        <w:rPr>
          <w:i/>
        </w:rPr>
        <w:t xml:space="preserve"> Cancer Multidisciplinary Meeting Data Standard</w:t>
      </w:r>
      <w:r w:rsidR="00442C1C" w:rsidRPr="00C05132">
        <w:t>. Wellington: Ministry of Health.</w:t>
      </w:r>
    </w:p>
    <w:p w14:paraId="21D0BAE5" w14:textId="55E5AD9B" w:rsidR="00C86248" w:rsidRDefault="00C86248" w:rsidP="00CD4088">
      <w:pPr>
        <w:pStyle w:val="Imprint"/>
      </w:pPr>
      <w:r>
        <w:t xml:space="preserve">Published in </w:t>
      </w:r>
      <w:r w:rsidR="00445E2A">
        <w:t>April</w:t>
      </w:r>
      <w:r w:rsidR="00B17A05">
        <w:t xml:space="preserve"> 2020</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5F9E9FA8" w14:textId="35DE7DA4" w:rsidR="00082CD6" w:rsidRDefault="00D863D0" w:rsidP="003C15DC">
      <w:pPr>
        <w:pStyle w:val="Imprint"/>
      </w:pPr>
      <w:r>
        <w:t>ISBN</w:t>
      </w:r>
      <w:r w:rsidR="00442C1C">
        <w:t xml:space="preserve"> </w:t>
      </w:r>
      <w:r w:rsidR="00173C13" w:rsidRPr="00173C13">
        <w:t>978-1-98-859782-9</w:t>
      </w:r>
      <w:r w:rsidR="00173C13">
        <w:t xml:space="preserve"> </w:t>
      </w:r>
      <w:r>
        <w:t>(</w:t>
      </w:r>
      <w:r w:rsidR="00442C1C">
        <w:t>online</w:t>
      </w:r>
      <w:r>
        <w:t>)</w:t>
      </w:r>
      <w:r w:rsidR="00082CD6">
        <w:br/>
      </w:r>
      <w:r w:rsidR="00082CD6" w:rsidRPr="009C0F2D">
        <w:t xml:space="preserve">HP </w:t>
      </w:r>
      <w:r w:rsidR="00173C13">
        <w:t>7389</w:t>
      </w:r>
    </w:p>
    <w:p w14:paraId="635FE046" w14:textId="77777777" w:rsidR="00E83CCE" w:rsidRDefault="00E83CCE" w:rsidP="00CD4088">
      <w:pPr>
        <w:pStyle w:val="Imprint"/>
      </w:pPr>
      <w:r>
        <w:t>Health Information Standards Organisation (HISO) standards are published by the Ministry of Health for the New Zealand health and disability sector.</w:t>
      </w:r>
    </w:p>
    <w:p w14:paraId="702BBB03" w14:textId="77777777" w:rsidR="00C86248" w:rsidRDefault="008C64C4" w:rsidP="00CD4088">
      <w:pPr>
        <w:pStyle w:val="Imprint"/>
      </w:pPr>
      <w:r>
        <w:rPr>
          <w:noProof/>
          <w:lang w:eastAsia="en-NZ"/>
        </w:rPr>
        <w:drawing>
          <wp:inline distT="0" distB="0" distL="0" distR="0" wp14:anchorId="2E1E463F" wp14:editId="61B25019">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58B25D45" w14:textId="77777777" w:rsidR="00A63DFF" w:rsidRDefault="00A63DFF" w:rsidP="00CD4088">
      <w:pPr>
        <w:pStyle w:val="Imprint"/>
      </w:pPr>
      <w:r>
        <w:t>This document is available at health.govt.nz</w:t>
      </w:r>
    </w:p>
    <w:tbl>
      <w:tblPr>
        <w:tblW w:w="0" w:type="auto"/>
        <w:tblLayout w:type="fixed"/>
        <w:tblLook w:val="04A0" w:firstRow="1" w:lastRow="0" w:firstColumn="1" w:lastColumn="0" w:noHBand="0" w:noVBand="1"/>
      </w:tblPr>
      <w:tblGrid>
        <w:gridCol w:w="1526"/>
        <w:gridCol w:w="6061"/>
      </w:tblGrid>
      <w:tr w:rsidR="00A63DFF" w:rsidRPr="00A63DFF" w14:paraId="194BC17B" w14:textId="77777777" w:rsidTr="00A63DFF">
        <w:trPr>
          <w:cantSplit/>
        </w:trPr>
        <w:tc>
          <w:tcPr>
            <w:tcW w:w="1526" w:type="dxa"/>
          </w:tcPr>
          <w:p w14:paraId="4DB11195"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0752300B" wp14:editId="7709D1B6">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1CFC6217"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0A4A5D36" w14:textId="77777777" w:rsidR="007E74F1" w:rsidRPr="001F45A7" w:rsidRDefault="007E74F1" w:rsidP="00A63DFF"/>
    <w:p w14:paraId="61E685B4" w14:textId="77777777" w:rsidR="00C86248" w:rsidRDefault="00C86248">
      <w:pPr>
        <w:jc w:val="center"/>
        <w:sectPr w:rsidR="00C86248" w:rsidSect="00951AB6">
          <w:headerReference w:type="default" r:id="rId12"/>
          <w:footerReference w:type="even" r:id="rId13"/>
          <w:footerReference w:type="default" r:id="rId14"/>
          <w:pgSz w:w="11907" w:h="16834" w:code="9"/>
          <w:pgMar w:top="1701" w:right="2268" w:bottom="1134" w:left="2268" w:header="0" w:footer="0" w:gutter="0"/>
          <w:cols w:space="720"/>
          <w:vAlign w:val="bottom"/>
          <w:titlePg/>
          <w:docGrid w:linePitch="286"/>
        </w:sectPr>
      </w:pPr>
    </w:p>
    <w:p w14:paraId="63A44738" w14:textId="77777777" w:rsidR="00C86248" w:rsidRDefault="00C86248" w:rsidP="00025A6F">
      <w:pPr>
        <w:pStyle w:val="IntroHead"/>
      </w:pPr>
      <w:bookmarkStart w:id="1" w:name="_Toc405792991"/>
      <w:bookmarkStart w:id="2" w:name="_Toc405793224"/>
      <w:r>
        <w:lastRenderedPageBreak/>
        <w:t>Contents</w:t>
      </w:r>
      <w:bookmarkEnd w:id="1"/>
      <w:bookmarkEnd w:id="2"/>
    </w:p>
    <w:p w14:paraId="4DB2F178" w14:textId="5C641D6E" w:rsidR="00173C13" w:rsidRDefault="00173C13">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36997861" w:history="1">
        <w:r w:rsidRPr="00225906">
          <w:rPr>
            <w:rStyle w:val="Hyperlink"/>
            <w:noProof/>
          </w:rPr>
          <w:t>1</w:t>
        </w:r>
        <w:r>
          <w:rPr>
            <w:rFonts w:asciiTheme="minorHAnsi" w:eastAsiaTheme="minorEastAsia" w:hAnsiTheme="minorHAnsi" w:cstheme="minorBidi"/>
            <w:noProof/>
            <w:sz w:val="22"/>
            <w:szCs w:val="22"/>
            <w:lang w:eastAsia="en-NZ"/>
          </w:rPr>
          <w:tab/>
        </w:r>
        <w:r w:rsidRPr="00225906">
          <w:rPr>
            <w:rStyle w:val="Hyperlink"/>
            <w:noProof/>
          </w:rPr>
          <w:t>Introduction</w:t>
        </w:r>
        <w:r>
          <w:rPr>
            <w:noProof/>
            <w:webHidden/>
          </w:rPr>
          <w:tab/>
        </w:r>
        <w:r>
          <w:rPr>
            <w:noProof/>
            <w:webHidden/>
          </w:rPr>
          <w:fldChar w:fldCharType="begin"/>
        </w:r>
        <w:r>
          <w:rPr>
            <w:noProof/>
            <w:webHidden/>
          </w:rPr>
          <w:instrText xml:space="preserve"> PAGEREF _Toc36997861 \h </w:instrText>
        </w:r>
        <w:r>
          <w:rPr>
            <w:noProof/>
            <w:webHidden/>
          </w:rPr>
        </w:r>
        <w:r>
          <w:rPr>
            <w:noProof/>
            <w:webHidden/>
          </w:rPr>
          <w:fldChar w:fldCharType="separate"/>
        </w:r>
        <w:r w:rsidR="00120DC1">
          <w:rPr>
            <w:noProof/>
            <w:webHidden/>
          </w:rPr>
          <w:t>1</w:t>
        </w:r>
        <w:r>
          <w:rPr>
            <w:noProof/>
            <w:webHidden/>
          </w:rPr>
          <w:fldChar w:fldCharType="end"/>
        </w:r>
      </w:hyperlink>
    </w:p>
    <w:p w14:paraId="64E664C1" w14:textId="09040984" w:rsidR="00173C13" w:rsidRDefault="00173C13">
      <w:pPr>
        <w:pStyle w:val="TOC2"/>
        <w:tabs>
          <w:tab w:val="left" w:pos="1134"/>
        </w:tabs>
        <w:rPr>
          <w:rFonts w:asciiTheme="minorHAnsi" w:eastAsiaTheme="minorEastAsia" w:hAnsiTheme="minorHAnsi" w:cstheme="minorBidi"/>
          <w:noProof/>
          <w:szCs w:val="22"/>
          <w:lang w:eastAsia="en-NZ"/>
        </w:rPr>
      </w:pPr>
      <w:hyperlink w:anchor="_Toc36997862" w:history="1">
        <w:r w:rsidRPr="00225906">
          <w:rPr>
            <w:rStyle w:val="Hyperlink"/>
            <w:noProof/>
          </w:rPr>
          <w:t>1.1</w:t>
        </w:r>
        <w:r>
          <w:rPr>
            <w:rFonts w:asciiTheme="minorHAnsi" w:eastAsiaTheme="minorEastAsia" w:hAnsiTheme="minorHAnsi" w:cstheme="minorBidi"/>
            <w:noProof/>
            <w:szCs w:val="22"/>
            <w:lang w:eastAsia="en-NZ"/>
          </w:rPr>
          <w:tab/>
        </w:r>
        <w:r w:rsidRPr="00225906">
          <w:rPr>
            <w:rStyle w:val="Hyperlink"/>
            <w:noProof/>
          </w:rPr>
          <w:t>Purpose</w:t>
        </w:r>
        <w:r>
          <w:rPr>
            <w:noProof/>
            <w:webHidden/>
          </w:rPr>
          <w:tab/>
        </w:r>
        <w:r>
          <w:rPr>
            <w:noProof/>
            <w:webHidden/>
          </w:rPr>
          <w:fldChar w:fldCharType="begin"/>
        </w:r>
        <w:r>
          <w:rPr>
            <w:noProof/>
            <w:webHidden/>
          </w:rPr>
          <w:instrText xml:space="preserve"> PAGEREF _Toc36997862 \h </w:instrText>
        </w:r>
        <w:r>
          <w:rPr>
            <w:noProof/>
            <w:webHidden/>
          </w:rPr>
        </w:r>
        <w:r>
          <w:rPr>
            <w:noProof/>
            <w:webHidden/>
          </w:rPr>
          <w:fldChar w:fldCharType="separate"/>
        </w:r>
        <w:r w:rsidR="00120DC1">
          <w:rPr>
            <w:noProof/>
            <w:webHidden/>
          </w:rPr>
          <w:t>1</w:t>
        </w:r>
        <w:r>
          <w:rPr>
            <w:noProof/>
            <w:webHidden/>
          </w:rPr>
          <w:fldChar w:fldCharType="end"/>
        </w:r>
      </w:hyperlink>
    </w:p>
    <w:p w14:paraId="75B429FC" w14:textId="0D66945C" w:rsidR="00173C13" w:rsidRDefault="00173C13">
      <w:pPr>
        <w:pStyle w:val="TOC2"/>
        <w:tabs>
          <w:tab w:val="left" w:pos="1134"/>
        </w:tabs>
        <w:rPr>
          <w:rFonts w:asciiTheme="minorHAnsi" w:eastAsiaTheme="minorEastAsia" w:hAnsiTheme="minorHAnsi" w:cstheme="minorBidi"/>
          <w:noProof/>
          <w:szCs w:val="22"/>
          <w:lang w:eastAsia="en-NZ"/>
        </w:rPr>
      </w:pPr>
      <w:hyperlink w:anchor="_Toc36997863" w:history="1">
        <w:r w:rsidRPr="00225906">
          <w:rPr>
            <w:rStyle w:val="Hyperlink"/>
            <w:noProof/>
          </w:rPr>
          <w:t>1.2</w:t>
        </w:r>
        <w:r>
          <w:rPr>
            <w:rFonts w:asciiTheme="minorHAnsi" w:eastAsiaTheme="minorEastAsia" w:hAnsiTheme="minorHAnsi" w:cstheme="minorBidi"/>
            <w:noProof/>
            <w:szCs w:val="22"/>
            <w:lang w:eastAsia="en-NZ"/>
          </w:rPr>
          <w:tab/>
        </w:r>
        <w:r w:rsidRPr="00225906">
          <w:rPr>
            <w:rStyle w:val="Hyperlink"/>
            <w:noProof/>
          </w:rPr>
          <w:t>Scope</w:t>
        </w:r>
        <w:r>
          <w:rPr>
            <w:noProof/>
            <w:webHidden/>
          </w:rPr>
          <w:tab/>
        </w:r>
        <w:r>
          <w:rPr>
            <w:noProof/>
            <w:webHidden/>
          </w:rPr>
          <w:fldChar w:fldCharType="begin"/>
        </w:r>
        <w:r>
          <w:rPr>
            <w:noProof/>
            <w:webHidden/>
          </w:rPr>
          <w:instrText xml:space="preserve"> PAGEREF _Toc36997863 \h </w:instrText>
        </w:r>
        <w:r>
          <w:rPr>
            <w:noProof/>
            <w:webHidden/>
          </w:rPr>
        </w:r>
        <w:r>
          <w:rPr>
            <w:noProof/>
            <w:webHidden/>
          </w:rPr>
          <w:fldChar w:fldCharType="separate"/>
        </w:r>
        <w:r w:rsidR="00120DC1">
          <w:rPr>
            <w:noProof/>
            <w:webHidden/>
          </w:rPr>
          <w:t>1</w:t>
        </w:r>
        <w:r>
          <w:rPr>
            <w:noProof/>
            <w:webHidden/>
          </w:rPr>
          <w:fldChar w:fldCharType="end"/>
        </w:r>
      </w:hyperlink>
    </w:p>
    <w:p w14:paraId="1BBB9BA4" w14:textId="125762F3" w:rsidR="00173C13" w:rsidRDefault="00173C13">
      <w:pPr>
        <w:pStyle w:val="TOC2"/>
        <w:tabs>
          <w:tab w:val="left" w:pos="1134"/>
        </w:tabs>
        <w:rPr>
          <w:rFonts w:asciiTheme="minorHAnsi" w:eastAsiaTheme="minorEastAsia" w:hAnsiTheme="minorHAnsi" w:cstheme="minorBidi"/>
          <w:noProof/>
          <w:szCs w:val="22"/>
          <w:lang w:eastAsia="en-NZ"/>
        </w:rPr>
      </w:pPr>
      <w:hyperlink w:anchor="_Toc36997864" w:history="1">
        <w:r w:rsidRPr="00225906">
          <w:rPr>
            <w:rStyle w:val="Hyperlink"/>
            <w:noProof/>
          </w:rPr>
          <w:t>1.3</w:t>
        </w:r>
        <w:r>
          <w:rPr>
            <w:rFonts w:asciiTheme="minorHAnsi" w:eastAsiaTheme="minorEastAsia" w:hAnsiTheme="minorHAnsi" w:cstheme="minorBidi"/>
            <w:noProof/>
            <w:szCs w:val="22"/>
            <w:lang w:eastAsia="en-NZ"/>
          </w:rPr>
          <w:tab/>
        </w:r>
        <w:r w:rsidRPr="00225906">
          <w:rPr>
            <w:rStyle w:val="Hyperlink"/>
            <w:noProof/>
          </w:rPr>
          <w:t>Definitions</w:t>
        </w:r>
        <w:r>
          <w:rPr>
            <w:noProof/>
            <w:webHidden/>
          </w:rPr>
          <w:tab/>
        </w:r>
        <w:r>
          <w:rPr>
            <w:noProof/>
            <w:webHidden/>
          </w:rPr>
          <w:fldChar w:fldCharType="begin"/>
        </w:r>
        <w:r>
          <w:rPr>
            <w:noProof/>
            <w:webHidden/>
          </w:rPr>
          <w:instrText xml:space="preserve"> PAGEREF _Toc36997864 \h </w:instrText>
        </w:r>
        <w:r>
          <w:rPr>
            <w:noProof/>
            <w:webHidden/>
          </w:rPr>
        </w:r>
        <w:r>
          <w:rPr>
            <w:noProof/>
            <w:webHidden/>
          </w:rPr>
          <w:fldChar w:fldCharType="separate"/>
        </w:r>
        <w:r w:rsidR="00120DC1">
          <w:rPr>
            <w:noProof/>
            <w:webHidden/>
          </w:rPr>
          <w:t>2</w:t>
        </w:r>
        <w:r>
          <w:rPr>
            <w:noProof/>
            <w:webHidden/>
          </w:rPr>
          <w:fldChar w:fldCharType="end"/>
        </w:r>
      </w:hyperlink>
    </w:p>
    <w:p w14:paraId="074E960F" w14:textId="4F5EEC1C" w:rsidR="00173C13" w:rsidRDefault="00173C13">
      <w:pPr>
        <w:pStyle w:val="TOC2"/>
        <w:tabs>
          <w:tab w:val="left" w:pos="1134"/>
        </w:tabs>
        <w:rPr>
          <w:rFonts w:asciiTheme="minorHAnsi" w:eastAsiaTheme="minorEastAsia" w:hAnsiTheme="minorHAnsi" w:cstheme="minorBidi"/>
          <w:noProof/>
          <w:szCs w:val="22"/>
          <w:lang w:eastAsia="en-NZ"/>
        </w:rPr>
      </w:pPr>
      <w:hyperlink w:anchor="_Toc36997865" w:history="1">
        <w:r w:rsidRPr="00225906">
          <w:rPr>
            <w:rStyle w:val="Hyperlink"/>
            <w:noProof/>
          </w:rPr>
          <w:t>1.4</w:t>
        </w:r>
        <w:r>
          <w:rPr>
            <w:rFonts w:asciiTheme="minorHAnsi" w:eastAsiaTheme="minorEastAsia" w:hAnsiTheme="minorHAnsi" w:cstheme="minorBidi"/>
            <w:noProof/>
            <w:szCs w:val="22"/>
            <w:lang w:eastAsia="en-NZ"/>
          </w:rPr>
          <w:tab/>
        </w:r>
        <w:r w:rsidRPr="00225906">
          <w:rPr>
            <w:rStyle w:val="Hyperlink"/>
            <w:noProof/>
          </w:rPr>
          <w:t>Legislation and regulations</w:t>
        </w:r>
        <w:r>
          <w:rPr>
            <w:noProof/>
            <w:webHidden/>
          </w:rPr>
          <w:tab/>
        </w:r>
        <w:r>
          <w:rPr>
            <w:noProof/>
            <w:webHidden/>
          </w:rPr>
          <w:fldChar w:fldCharType="begin"/>
        </w:r>
        <w:r>
          <w:rPr>
            <w:noProof/>
            <w:webHidden/>
          </w:rPr>
          <w:instrText xml:space="preserve"> PAGEREF _Toc36997865 \h </w:instrText>
        </w:r>
        <w:r>
          <w:rPr>
            <w:noProof/>
            <w:webHidden/>
          </w:rPr>
        </w:r>
        <w:r>
          <w:rPr>
            <w:noProof/>
            <w:webHidden/>
          </w:rPr>
          <w:fldChar w:fldCharType="separate"/>
        </w:r>
        <w:r w:rsidR="00120DC1">
          <w:rPr>
            <w:noProof/>
            <w:webHidden/>
          </w:rPr>
          <w:t>3</w:t>
        </w:r>
        <w:r>
          <w:rPr>
            <w:noProof/>
            <w:webHidden/>
          </w:rPr>
          <w:fldChar w:fldCharType="end"/>
        </w:r>
      </w:hyperlink>
    </w:p>
    <w:p w14:paraId="6CDF68C1" w14:textId="74704E3D" w:rsidR="00173C13" w:rsidRDefault="00173C13">
      <w:pPr>
        <w:pStyle w:val="TOC2"/>
        <w:tabs>
          <w:tab w:val="left" w:pos="1134"/>
        </w:tabs>
        <w:rPr>
          <w:rFonts w:asciiTheme="minorHAnsi" w:eastAsiaTheme="minorEastAsia" w:hAnsiTheme="minorHAnsi" w:cstheme="minorBidi"/>
          <w:noProof/>
          <w:szCs w:val="22"/>
          <w:lang w:eastAsia="en-NZ"/>
        </w:rPr>
      </w:pPr>
      <w:hyperlink w:anchor="_Toc36997866" w:history="1">
        <w:r w:rsidRPr="00225906">
          <w:rPr>
            <w:rStyle w:val="Hyperlink"/>
            <w:noProof/>
          </w:rPr>
          <w:t>1.5</w:t>
        </w:r>
        <w:r>
          <w:rPr>
            <w:rFonts w:asciiTheme="minorHAnsi" w:eastAsiaTheme="minorEastAsia" w:hAnsiTheme="minorHAnsi" w:cstheme="minorBidi"/>
            <w:noProof/>
            <w:szCs w:val="22"/>
            <w:lang w:eastAsia="en-NZ"/>
          </w:rPr>
          <w:tab/>
        </w:r>
        <w:r w:rsidRPr="00225906">
          <w:rPr>
            <w:rStyle w:val="Hyperlink"/>
            <w:noProof/>
          </w:rPr>
          <w:t>Related specifications</w:t>
        </w:r>
        <w:r>
          <w:rPr>
            <w:noProof/>
            <w:webHidden/>
          </w:rPr>
          <w:tab/>
        </w:r>
        <w:r>
          <w:rPr>
            <w:noProof/>
            <w:webHidden/>
          </w:rPr>
          <w:fldChar w:fldCharType="begin"/>
        </w:r>
        <w:r>
          <w:rPr>
            <w:noProof/>
            <w:webHidden/>
          </w:rPr>
          <w:instrText xml:space="preserve"> PAGEREF _Toc36997866 \h </w:instrText>
        </w:r>
        <w:r>
          <w:rPr>
            <w:noProof/>
            <w:webHidden/>
          </w:rPr>
        </w:r>
        <w:r>
          <w:rPr>
            <w:noProof/>
            <w:webHidden/>
          </w:rPr>
          <w:fldChar w:fldCharType="separate"/>
        </w:r>
        <w:r w:rsidR="00120DC1">
          <w:rPr>
            <w:noProof/>
            <w:webHidden/>
          </w:rPr>
          <w:t>3</w:t>
        </w:r>
        <w:r>
          <w:rPr>
            <w:noProof/>
            <w:webHidden/>
          </w:rPr>
          <w:fldChar w:fldCharType="end"/>
        </w:r>
      </w:hyperlink>
    </w:p>
    <w:p w14:paraId="51C2B3DE" w14:textId="412A6B96" w:rsidR="00173C13" w:rsidRDefault="00173C13">
      <w:pPr>
        <w:pStyle w:val="TOC2"/>
        <w:tabs>
          <w:tab w:val="left" w:pos="1134"/>
        </w:tabs>
        <w:rPr>
          <w:rFonts w:asciiTheme="minorHAnsi" w:eastAsiaTheme="minorEastAsia" w:hAnsiTheme="minorHAnsi" w:cstheme="minorBidi"/>
          <w:noProof/>
          <w:szCs w:val="22"/>
          <w:lang w:eastAsia="en-NZ"/>
        </w:rPr>
      </w:pPr>
      <w:hyperlink w:anchor="_Toc36997867" w:history="1">
        <w:r w:rsidRPr="00225906">
          <w:rPr>
            <w:rStyle w:val="Hyperlink"/>
            <w:noProof/>
          </w:rPr>
          <w:t>1.6</w:t>
        </w:r>
        <w:r>
          <w:rPr>
            <w:rFonts w:asciiTheme="minorHAnsi" w:eastAsiaTheme="minorEastAsia" w:hAnsiTheme="minorHAnsi" w:cstheme="minorBidi"/>
            <w:noProof/>
            <w:szCs w:val="22"/>
            <w:lang w:eastAsia="en-NZ"/>
          </w:rPr>
          <w:tab/>
        </w:r>
        <w:r w:rsidRPr="00225906">
          <w:rPr>
            <w:rStyle w:val="Hyperlink"/>
            <w:noProof/>
          </w:rPr>
          <w:t>Data element template</w:t>
        </w:r>
        <w:r>
          <w:rPr>
            <w:noProof/>
            <w:webHidden/>
          </w:rPr>
          <w:tab/>
        </w:r>
        <w:r>
          <w:rPr>
            <w:noProof/>
            <w:webHidden/>
          </w:rPr>
          <w:fldChar w:fldCharType="begin"/>
        </w:r>
        <w:r>
          <w:rPr>
            <w:noProof/>
            <w:webHidden/>
          </w:rPr>
          <w:instrText xml:space="preserve"> PAGEREF _Toc36997867 \h </w:instrText>
        </w:r>
        <w:r>
          <w:rPr>
            <w:noProof/>
            <w:webHidden/>
          </w:rPr>
        </w:r>
        <w:r>
          <w:rPr>
            <w:noProof/>
            <w:webHidden/>
          </w:rPr>
          <w:fldChar w:fldCharType="separate"/>
        </w:r>
        <w:r w:rsidR="00120DC1">
          <w:rPr>
            <w:noProof/>
            <w:webHidden/>
          </w:rPr>
          <w:t>6</w:t>
        </w:r>
        <w:r>
          <w:rPr>
            <w:noProof/>
            <w:webHidden/>
          </w:rPr>
          <w:fldChar w:fldCharType="end"/>
        </w:r>
      </w:hyperlink>
    </w:p>
    <w:p w14:paraId="357B19F3" w14:textId="06916B99" w:rsidR="00173C13" w:rsidRDefault="00173C13">
      <w:pPr>
        <w:pStyle w:val="TOC1"/>
        <w:rPr>
          <w:rFonts w:asciiTheme="minorHAnsi" w:eastAsiaTheme="minorEastAsia" w:hAnsiTheme="minorHAnsi" w:cstheme="minorBidi"/>
          <w:noProof/>
          <w:sz w:val="22"/>
          <w:szCs w:val="22"/>
          <w:lang w:eastAsia="en-NZ"/>
        </w:rPr>
      </w:pPr>
      <w:hyperlink w:anchor="_Toc36997868" w:history="1">
        <w:r w:rsidRPr="00225906">
          <w:rPr>
            <w:rStyle w:val="Hyperlink"/>
            <w:noProof/>
          </w:rPr>
          <w:t>2</w:t>
        </w:r>
        <w:r>
          <w:rPr>
            <w:rFonts w:asciiTheme="minorHAnsi" w:eastAsiaTheme="minorEastAsia" w:hAnsiTheme="minorHAnsi" w:cstheme="minorBidi"/>
            <w:noProof/>
            <w:sz w:val="22"/>
            <w:szCs w:val="22"/>
            <w:lang w:eastAsia="en-NZ"/>
          </w:rPr>
          <w:tab/>
        </w:r>
        <w:r w:rsidRPr="00225906">
          <w:rPr>
            <w:rStyle w:val="Hyperlink"/>
            <w:noProof/>
          </w:rPr>
          <w:t>Background</w:t>
        </w:r>
        <w:r>
          <w:rPr>
            <w:noProof/>
            <w:webHidden/>
          </w:rPr>
          <w:tab/>
        </w:r>
        <w:r>
          <w:rPr>
            <w:noProof/>
            <w:webHidden/>
          </w:rPr>
          <w:fldChar w:fldCharType="begin"/>
        </w:r>
        <w:r>
          <w:rPr>
            <w:noProof/>
            <w:webHidden/>
          </w:rPr>
          <w:instrText xml:space="preserve"> PAGEREF _Toc36997868 \h </w:instrText>
        </w:r>
        <w:r>
          <w:rPr>
            <w:noProof/>
            <w:webHidden/>
          </w:rPr>
        </w:r>
        <w:r>
          <w:rPr>
            <w:noProof/>
            <w:webHidden/>
          </w:rPr>
          <w:fldChar w:fldCharType="separate"/>
        </w:r>
        <w:r w:rsidR="00120DC1">
          <w:rPr>
            <w:noProof/>
            <w:webHidden/>
          </w:rPr>
          <w:t>7</w:t>
        </w:r>
        <w:r>
          <w:rPr>
            <w:noProof/>
            <w:webHidden/>
          </w:rPr>
          <w:fldChar w:fldCharType="end"/>
        </w:r>
      </w:hyperlink>
    </w:p>
    <w:p w14:paraId="4E9F51FF" w14:textId="1871C3E0" w:rsidR="00173C13" w:rsidRDefault="00173C13">
      <w:pPr>
        <w:pStyle w:val="TOC1"/>
        <w:rPr>
          <w:rFonts w:asciiTheme="minorHAnsi" w:eastAsiaTheme="minorEastAsia" w:hAnsiTheme="minorHAnsi" w:cstheme="minorBidi"/>
          <w:noProof/>
          <w:sz w:val="22"/>
          <w:szCs w:val="22"/>
          <w:lang w:eastAsia="en-NZ"/>
        </w:rPr>
      </w:pPr>
      <w:hyperlink w:anchor="_Toc36997869" w:history="1">
        <w:r w:rsidRPr="00225906">
          <w:rPr>
            <w:rStyle w:val="Hyperlink"/>
            <w:noProof/>
          </w:rPr>
          <w:t>3</w:t>
        </w:r>
        <w:r>
          <w:rPr>
            <w:rFonts w:asciiTheme="minorHAnsi" w:eastAsiaTheme="minorEastAsia" w:hAnsiTheme="minorHAnsi" w:cstheme="minorBidi"/>
            <w:noProof/>
            <w:sz w:val="22"/>
            <w:szCs w:val="22"/>
            <w:lang w:eastAsia="en-NZ"/>
          </w:rPr>
          <w:tab/>
        </w:r>
        <w:r w:rsidRPr="00225906">
          <w:rPr>
            <w:rStyle w:val="Hyperlink"/>
            <w:noProof/>
          </w:rPr>
          <w:t>Data elements</w:t>
        </w:r>
        <w:r>
          <w:rPr>
            <w:noProof/>
            <w:webHidden/>
          </w:rPr>
          <w:tab/>
        </w:r>
        <w:r>
          <w:rPr>
            <w:noProof/>
            <w:webHidden/>
          </w:rPr>
          <w:fldChar w:fldCharType="begin"/>
        </w:r>
        <w:r>
          <w:rPr>
            <w:noProof/>
            <w:webHidden/>
          </w:rPr>
          <w:instrText xml:space="preserve"> PAGEREF _Toc36997869 \h </w:instrText>
        </w:r>
        <w:r>
          <w:rPr>
            <w:noProof/>
            <w:webHidden/>
          </w:rPr>
        </w:r>
        <w:r>
          <w:rPr>
            <w:noProof/>
            <w:webHidden/>
          </w:rPr>
          <w:fldChar w:fldCharType="separate"/>
        </w:r>
        <w:r w:rsidR="00120DC1">
          <w:rPr>
            <w:noProof/>
            <w:webHidden/>
          </w:rPr>
          <w:t>8</w:t>
        </w:r>
        <w:r>
          <w:rPr>
            <w:noProof/>
            <w:webHidden/>
          </w:rPr>
          <w:fldChar w:fldCharType="end"/>
        </w:r>
      </w:hyperlink>
    </w:p>
    <w:p w14:paraId="511991DB" w14:textId="079C067F" w:rsidR="00173C13" w:rsidRDefault="00173C13">
      <w:pPr>
        <w:pStyle w:val="TOC2"/>
        <w:tabs>
          <w:tab w:val="left" w:pos="1134"/>
        </w:tabs>
        <w:rPr>
          <w:rFonts w:asciiTheme="minorHAnsi" w:eastAsiaTheme="minorEastAsia" w:hAnsiTheme="minorHAnsi" w:cstheme="minorBidi"/>
          <w:noProof/>
          <w:szCs w:val="22"/>
          <w:lang w:eastAsia="en-NZ"/>
        </w:rPr>
      </w:pPr>
      <w:hyperlink w:anchor="_Toc36997870" w:history="1">
        <w:r w:rsidRPr="00225906">
          <w:rPr>
            <w:rStyle w:val="Hyperlink"/>
            <w:noProof/>
          </w:rPr>
          <w:t>3.1</w:t>
        </w:r>
        <w:r>
          <w:rPr>
            <w:rFonts w:asciiTheme="minorHAnsi" w:eastAsiaTheme="minorEastAsia" w:hAnsiTheme="minorHAnsi" w:cstheme="minorBidi"/>
            <w:noProof/>
            <w:szCs w:val="22"/>
            <w:lang w:eastAsia="en-NZ"/>
          </w:rPr>
          <w:tab/>
        </w:r>
        <w:r w:rsidRPr="00225906">
          <w:rPr>
            <w:rStyle w:val="Hyperlink"/>
            <w:noProof/>
          </w:rPr>
          <w:t>Patient details</w:t>
        </w:r>
        <w:r>
          <w:rPr>
            <w:noProof/>
            <w:webHidden/>
          </w:rPr>
          <w:tab/>
        </w:r>
        <w:r>
          <w:rPr>
            <w:noProof/>
            <w:webHidden/>
          </w:rPr>
          <w:fldChar w:fldCharType="begin"/>
        </w:r>
        <w:r>
          <w:rPr>
            <w:noProof/>
            <w:webHidden/>
          </w:rPr>
          <w:instrText xml:space="preserve"> PAGEREF _Toc36997870 \h </w:instrText>
        </w:r>
        <w:r>
          <w:rPr>
            <w:noProof/>
            <w:webHidden/>
          </w:rPr>
        </w:r>
        <w:r>
          <w:rPr>
            <w:noProof/>
            <w:webHidden/>
          </w:rPr>
          <w:fldChar w:fldCharType="separate"/>
        </w:r>
        <w:r w:rsidR="00120DC1">
          <w:rPr>
            <w:noProof/>
            <w:webHidden/>
          </w:rPr>
          <w:t>8</w:t>
        </w:r>
        <w:r>
          <w:rPr>
            <w:noProof/>
            <w:webHidden/>
          </w:rPr>
          <w:fldChar w:fldCharType="end"/>
        </w:r>
      </w:hyperlink>
    </w:p>
    <w:p w14:paraId="5CFD5FD0" w14:textId="4F08A175" w:rsidR="00173C13" w:rsidRDefault="00173C13">
      <w:pPr>
        <w:pStyle w:val="TOC2"/>
        <w:tabs>
          <w:tab w:val="left" w:pos="1134"/>
        </w:tabs>
        <w:rPr>
          <w:rFonts w:asciiTheme="minorHAnsi" w:eastAsiaTheme="minorEastAsia" w:hAnsiTheme="minorHAnsi" w:cstheme="minorBidi"/>
          <w:noProof/>
          <w:szCs w:val="22"/>
          <w:lang w:eastAsia="en-NZ"/>
        </w:rPr>
      </w:pPr>
      <w:hyperlink w:anchor="_Toc36997871" w:history="1">
        <w:r w:rsidRPr="00225906">
          <w:rPr>
            <w:rStyle w:val="Hyperlink"/>
            <w:noProof/>
          </w:rPr>
          <w:t>3.2</w:t>
        </w:r>
        <w:r>
          <w:rPr>
            <w:rFonts w:asciiTheme="minorHAnsi" w:eastAsiaTheme="minorEastAsia" w:hAnsiTheme="minorHAnsi" w:cstheme="minorBidi"/>
            <w:noProof/>
            <w:szCs w:val="22"/>
            <w:lang w:eastAsia="en-NZ"/>
          </w:rPr>
          <w:tab/>
        </w:r>
        <w:r w:rsidRPr="00225906">
          <w:rPr>
            <w:rStyle w:val="Hyperlink"/>
            <w:noProof/>
          </w:rPr>
          <w:t>General practitioner details</w:t>
        </w:r>
        <w:r>
          <w:rPr>
            <w:noProof/>
            <w:webHidden/>
          </w:rPr>
          <w:tab/>
        </w:r>
        <w:r>
          <w:rPr>
            <w:noProof/>
            <w:webHidden/>
          </w:rPr>
          <w:fldChar w:fldCharType="begin"/>
        </w:r>
        <w:r>
          <w:rPr>
            <w:noProof/>
            <w:webHidden/>
          </w:rPr>
          <w:instrText xml:space="preserve"> PAGEREF _Toc36997871 \h </w:instrText>
        </w:r>
        <w:r>
          <w:rPr>
            <w:noProof/>
            <w:webHidden/>
          </w:rPr>
        </w:r>
        <w:r>
          <w:rPr>
            <w:noProof/>
            <w:webHidden/>
          </w:rPr>
          <w:fldChar w:fldCharType="separate"/>
        </w:r>
        <w:r w:rsidR="00120DC1">
          <w:rPr>
            <w:noProof/>
            <w:webHidden/>
          </w:rPr>
          <w:t>9</w:t>
        </w:r>
        <w:r>
          <w:rPr>
            <w:noProof/>
            <w:webHidden/>
          </w:rPr>
          <w:fldChar w:fldCharType="end"/>
        </w:r>
      </w:hyperlink>
    </w:p>
    <w:p w14:paraId="7F51A5EB" w14:textId="03EB5DCA" w:rsidR="00173C13" w:rsidRDefault="00173C13">
      <w:pPr>
        <w:pStyle w:val="TOC2"/>
        <w:tabs>
          <w:tab w:val="left" w:pos="1134"/>
        </w:tabs>
        <w:rPr>
          <w:rFonts w:asciiTheme="minorHAnsi" w:eastAsiaTheme="minorEastAsia" w:hAnsiTheme="minorHAnsi" w:cstheme="minorBidi"/>
          <w:noProof/>
          <w:szCs w:val="22"/>
          <w:lang w:eastAsia="en-NZ"/>
        </w:rPr>
      </w:pPr>
      <w:hyperlink w:anchor="_Toc36997872" w:history="1">
        <w:r w:rsidRPr="00225906">
          <w:rPr>
            <w:rStyle w:val="Hyperlink"/>
            <w:noProof/>
          </w:rPr>
          <w:t>3.3</w:t>
        </w:r>
        <w:r>
          <w:rPr>
            <w:rFonts w:asciiTheme="minorHAnsi" w:eastAsiaTheme="minorEastAsia" w:hAnsiTheme="minorHAnsi" w:cstheme="minorBidi"/>
            <w:noProof/>
            <w:szCs w:val="22"/>
            <w:lang w:eastAsia="en-NZ"/>
          </w:rPr>
          <w:tab/>
        </w:r>
        <w:r w:rsidRPr="00225906">
          <w:rPr>
            <w:rStyle w:val="Hyperlink"/>
            <w:noProof/>
          </w:rPr>
          <w:t>Core referral information and key questions</w:t>
        </w:r>
        <w:r>
          <w:rPr>
            <w:noProof/>
            <w:webHidden/>
          </w:rPr>
          <w:tab/>
        </w:r>
        <w:r>
          <w:rPr>
            <w:noProof/>
            <w:webHidden/>
          </w:rPr>
          <w:fldChar w:fldCharType="begin"/>
        </w:r>
        <w:r>
          <w:rPr>
            <w:noProof/>
            <w:webHidden/>
          </w:rPr>
          <w:instrText xml:space="preserve"> PAGEREF _Toc36997872 \h </w:instrText>
        </w:r>
        <w:r>
          <w:rPr>
            <w:noProof/>
            <w:webHidden/>
          </w:rPr>
        </w:r>
        <w:r>
          <w:rPr>
            <w:noProof/>
            <w:webHidden/>
          </w:rPr>
          <w:fldChar w:fldCharType="separate"/>
        </w:r>
        <w:r w:rsidR="00120DC1">
          <w:rPr>
            <w:noProof/>
            <w:webHidden/>
          </w:rPr>
          <w:t>10</w:t>
        </w:r>
        <w:r>
          <w:rPr>
            <w:noProof/>
            <w:webHidden/>
          </w:rPr>
          <w:fldChar w:fldCharType="end"/>
        </w:r>
      </w:hyperlink>
    </w:p>
    <w:p w14:paraId="7A573622" w14:textId="16C0F311" w:rsidR="00173C13" w:rsidRDefault="00173C13">
      <w:pPr>
        <w:pStyle w:val="TOC2"/>
        <w:tabs>
          <w:tab w:val="left" w:pos="1134"/>
        </w:tabs>
        <w:rPr>
          <w:rFonts w:asciiTheme="minorHAnsi" w:eastAsiaTheme="minorEastAsia" w:hAnsiTheme="minorHAnsi" w:cstheme="minorBidi"/>
          <w:noProof/>
          <w:szCs w:val="22"/>
          <w:lang w:eastAsia="en-NZ"/>
        </w:rPr>
      </w:pPr>
      <w:hyperlink w:anchor="_Toc36997873" w:history="1">
        <w:r w:rsidRPr="00225906">
          <w:rPr>
            <w:rStyle w:val="Hyperlink"/>
            <w:noProof/>
          </w:rPr>
          <w:t>3.4</w:t>
        </w:r>
        <w:r>
          <w:rPr>
            <w:rFonts w:asciiTheme="minorHAnsi" w:eastAsiaTheme="minorEastAsia" w:hAnsiTheme="minorHAnsi" w:cstheme="minorBidi"/>
            <w:noProof/>
            <w:szCs w:val="22"/>
            <w:lang w:eastAsia="en-NZ"/>
          </w:rPr>
          <w:tab/>
        </w:r>
        <w:r w:rsidRPr="00225906">
          <w:rPr>
            <w:rStyle w:val="Hyperlink"/>
            <w:noProof/>
          </w:rPr>
          <w:t>Clinical background</w:t>
        </w:r>
        <w:r>
          <w:rPr>
            <w:noProof/>
            <w:webHidden/>
          </w:rPr>
          <w:tab/>
        </w:r>
        <w:r>
          <w:rPr>
            <w:noProof/>
            <w:webHidden/>
          </w:rPr>
          <w:fldChar w:fldCharType="begin"/>
        </w:r>
        <w:r>
          <w:rPr>
            <w:noProof/>
            <w:webHidden/>
          </w:rPr>
          <w:instrText xml:space="preserve"> PAGEREF _Toc36997873 \h </w:instrText>
        </w:r>
        <w:r>
          <w:rPr>
            <w:noProof/>
            <w:webHidden/>
          </w:rPr>
        </w:r>
        <w:r>
          <w:rPr>
            <w:noProof/>
            <w:webHidden/>
          </w:rPr>
          <w:fldChar w:fldCharType="separate"/>
        </w:r>
        <w:r w:rsidR="00120DC1">
          <w:rPr>
            <w:noProof/>
            <w:webHidden/>
          </w:rPr>
          <w:t>16</w:t>
        </w:r>
        <w:r>
          <w:rPr>
            <w:noProof/>
            <w:webHidden/>
          </w:rPr>
          <w:fldChar w:fldCharType="end"/>
        </w:r>
      </w:hyperlink>
    </w:p>
    <w:p w14:paraId="7EC4A9AA" w14:textId="555C1362" w:rsidR="00173C13" w:rsidRDefault="00173C13">
      <w:pPr>
        <w:pStyle w:val="TOC2"/>
        <w:tabs>
          <w:tab w:val="left" w:pos="1134"/>
        </w:tabs>
        <w:rPr>
          <w:rFonts w:asciiTheme="minorHAnsi" w:eastAsiaTheme="minorEastAsia" w:hAnsiTheme="minorHAnsi" w:cstheme="minorBidi"/>
          <w:noProof/>
          <w:szCs w:val="22"/>
          <w:lang w:eastAsia="en-NZ"/>
        </w:rPr>
      </w:pPr>
      <w:hyperlink w:anchor="_Toc36997874" w:history="1">
        <w:r w:rsidRPr="00225906">
          <w:rPr>
            <w:rStyle w:val="Hyperlink"/>
            <w:noProof/>
          </w:rPr>
          <w:t>3.5</w:t>
        </w:r>
        <w:r>
          <w:rPr>
            <w:rFonts w:asciiTheme="minorHAnsi" w:eastAsiaTheme="minorEastAsia" w:hAnsiTheme="minorHAnsi" w:cstheme="minorBidi"/>
            <w:noProof/>
            <w:szCs w:val="22"/>
            <w:lang w:eastAsia="en-NZ"/>
          </w:rPr>
          <w:tab/>
        </w:r>
        <w:r w:rsidRPr="00225906">
          <w:rPr>
            <w:rStyle w:val="Hyperlink"/>
            <w:noProof/>
          </w:rPr>
          <w:t>Family history</w:t>
        </w:r>
        <w:r>
          <w:rPr>
            <w:noProof/>
            <w:webHidden/>
          </w:rPr>
          <w:tab/>
        </w:r>
        <w:r>
          <w:rPr>
            <w:noProof/>
            <w:webHidden/>
          </w:rPr>
          <w:fldChar w:fldCharType="begin"/>
        </w:r>
        <w:r>
          <w:rPr>
            <w:noProof/>
            <w:webHidden/>
          </w:rPr>
          <w:instrText xml:space="preserve"> PAGEREF _Toc36997874 \h </w:instrText>
        </w:r>
        <w:r>
          <w:rPr>
            <w:noProof/>
            <w:webHidden/>
          </w:rPr>
        </w:r>
        <w:r>
          <w:rPr>
            <w:noProof/>
            <w:webHidden/>
          </w:rPr>
          <w:fldChar w:fldCharType="separate"/>
        </w:r>
        <w:r w:rsidR="00120DC1">
          <w:rPr>
            <w:noProof/>
            <w:webHidden/>
          </w:rPr>
          <w:t>19</w:t>
        </w:r>
        <w:r>
          <w:rPr>
            <w:noProof/>
            <w:webHidden/>
          </w:rPr>
          <w:fldChar w:fldCharType="end"/>
        </w:r>
      </w:hyperlink>
    </w:p>
    <w:p w14:paraId="59ADCD93" w14:textId="3A97DBC1" w:rsidR="00173C13" w:rsidRDefault="00173C13">
      <w:pPr>
        <w:pStyle w:val="TOC2"/>
        <w:tabs>
          <w:tab w:val="left" w:pos="1134"/>
        </w:tabs>
        <w:rPr>
          <w:rFonts w:asciiTheme="minorHAnsi" w:eastAsiaTheme="minorEastAsia" w:hAnsiTheme="minorHAnsi" w:cstheme="minorBidi"/>
          <w:noProof/>
          <w:szCs w:val="22"/>
          <w:lang w:eastAsia="en-NZ"/>
        </w:rPr>
      </w:pPr>
      <w:hyperlink w:anchor="_Toc36997875" w:history="1">
        <w:r w:rsidRPr="00225906">
          <w:rPr>
            <w:rStyle w:val="Hyperlink"/>
            <w:noProof/>
          </w:rPr>
          <w:t>3.6</w:t>
        </w:r>
        <w:r>
          <w:rPr>
            <w:rFonts w:asciiTheme="minorHAnsi" w:eastAsiaTheme="minorEastAsia" w:hAnsiTheme="minorHAnsi" w:cstheme="minorBidi"/>
            <w:noProof/>
            <w:szCs w:val="22"/>
            <w:lang w:eastAsia="en-NZ"/>
          </w:rPr>
          <w:tab/>
        </w:r>
        <w:r w:rsidRPr="00225906">
          <w:rPr>
            <w:rStyle w:val="Hyperlink"/>
            <w:noProof/>
          </w:rPr>
          <w:t>Current presentation</w:t>
        </w:r>
        <w:r>
          <w:rPr>
            <w:noProof/>
            <w:webHidden/>
          </w:rPr>
          <w:tab/>
        </w:r>
        <w:r>
          <w:rPr>
            <w:noProof/>
            <w:webHidden/>
          </w:rPr>
          <w:fldChar w:fldCharType="begin"/>
        </w:r>
        <w:r>
          <w:rPr>
            <w:noProof/>
            <w:webHidden/>
          </w:rPr>
          <w:instrText xml:space="preserve"> PAGEREF _Toc36997875 \h </w:instrText>
        </w:r>
        <w:r>
          <w:rPr>
            <w:noProof/>
            <w:webHidden/>
          </w:rPr>
        </w:r>
        <w:r>
          <w:rPr>
            <w:noProof/>
            <w:webHidden/>
          </w:rPr>
          <w:fldChar w:fldCharType="separate"/>
        </w:r>
        <w:r w:rsidR="00120DC1">
          <w:rPr>
            <w:noProof/>
            <w:webHidden/>
          </w:rPr>
          <w:t>22</w:t>
        </w:r>
        <w:r>
          <w:rPr>
            <w:noProof/>
            <w:webHidden/>
          </w:rPr>
          <w:fldChar w:fldCharType="end"/>
        </w:r>
      </w:hyperlink>
    </w:p>
    <w:p w14:paraId="7BB4731D" w14:textId="30D6372F" w:rsidR="00173C13" w:rsidRDefault="00173C13">
      <w:pPr>
        <w:pStyle w:val="TOC2"/>
        <w:tabs>
          <w:tab w:val="left" w:pos="1134"/>
        </w:tabs>
        <w:rPr>
          <w:rFonts w:asciiTheme="minorHAnsi" w:eastAsiaTheme="minorEastAsia" w:hAnsiTheme="minorHAnsi" w:cstheme="minorBidi"/>
          <w:noProof/>
          <w:szCs w:val="22"/>
          <w:lang w:eastAsia="en-NZ"/>
        </w:rPr>
      </w:pPr>
      <w:hyperlink w:anchor="_Toc36997876" w:history="1">
        <w:r w:rsidRPr="00225906">
          <w:rPr>
            <w:rStyle w:val="Hyperlink"/>
            <w:noProof/>
          </w:rPr>
          <w:t>3.7</w:t>
        </w:r>
        <w:r>
          <w:rPr>
            <w:rFonts w:asciiTheme="minorHAnsi" w:eastAsiaTheme="minorEastAsia" w:hAnsiTheme="minorHAnsi" w:cstheme="minorBidi"/>
            <w:noProof/>
            <w:szCs w:val="22"/>
            <w:lang w:eastAsia="en-NZ"/>
          </w:rPr>
          <w:tab/>
        </w:r>
        <w:r w:rsidRPr="00225906">
          <w:rPr>
            <w:rStyle w:val="Hyperlink"/>
            <w:noProof/>
          </w:rPr>
          <w:t>Staging information</w:t>
        </w:r>
        <w:r>
          <w:rPr>
            <w:noProof/>
            <w:webHidden/>
          </w:rPr>
          <w:tab/>
        </w:r>
        <w:r>
          <w:rPr>
            <w:noProof/>
            <w:webHidden/>
          </w:rPr>
          <w:fldChar w:fldCharType="begin"/>
        </w:r>
        <w:r>
          <w:rPr>
            <w:noProof/>
            <w:webHidden/>
          </w:rPr>
          <w:instrText xml:space="preserve"> PAGEREF _Toc36997876 \h </w:instrText>
        </w:r>
        <w:r>
          <w:rPr>
            <w:noProof/>
            <w:webHidden/>
          </w:rPr>
        </w:r>
        <w:r>
          <w:rPr>
            <w:noProof/>
            <w:webHidden/>
          </w:rPr>
          <w:fldChar w:fldCharType="separate"/>
        </w:r>
        <w:r w:rsidR="00120DC1">
          <w:rPr>
            <w:noProof/>
            <w:webHidden/>
          </w:rPr>
          <w:t>30</w:t>
        </w:r>
        <w:r>
          <w:rPr>
            <w:noProof/>
            <w:webHidden/>
          </w:rPr>
          <w:fldChar w:fldCharType="end"/>
        </w:r>
      </w:hyperlink>
    </w:p>
    <w:p w14:paraId="54B12342" w14:textId="69BB0BF5" w:rsidR="00173C13" w:rsidRDefault="00173C13">
      <w:pPr>
        <w:pStyle w:val="TOC2"/>
        <w:tabs>
          <w:tab w:val="left" w:pos="1134"/>
        </w:tabs>
        <w:rPr>
          <w:rFonts w:asciiTheme="minorHAnsi" w:eastAsiaTheme="minorEastAsia" w:hAnsiTheme="minorHAnsi" w:cstheme="minorBidi"/>
          <w:noProof/>
          <w:szCs w:val="22"/>
          <w:lang w:eastAsia="en-NZ"/>
        </w:rPr>
      </w:pPr>
      <w:hyperlink w:anchor="_Toc36997877" w:history="1">
        <w:r w:rsidRPr="00225906">
          <w:rPr>
            <w:rStyle w:val="Hyperlink"/>
            <w:noProof/>
          </w:rPr>
          <w:t>3.8</w:t>
        </w:r>
        <w:r>
          <w:rPr>
            <w:rFonts w:asciiTheme="minorHAnsi" w:eastAsiaTheme="minorEastAsia" w:hAnsiTheme="minorHAnsi" w:cstheme="minorBidi"/>
            <w:noProof/>
            <w:szCs w:val="22"/>
            <w:lang w:eastAsia="en-NZ"/>
          </w:rPr>
          <w:tab/>
        </w:r>
        <w:r w:rsidRPr="00225906">
          <w:rPr>
            <w:rStyle w:val="Hyperlink"/>
            <w:noProof/>
          </w:rPr>
          <w:t>Pathology/radiology review</w:t>
        </w:r>
        <w:r>
          <w:rPr>
            <w:noProof/>
            <w:webHidden/>
          </w:rPr>
          <w:tab/>
        </w:r>
        <w:r>
          <w:rPr>
            <w:noProof/>
            <w:webHidden/>
          </w:rPr>
          <w:fldChar w:fldCharType="begin"/>
        </w:r>
        <w:r>
          <w:rPr>
            <w:noProof/>
            <w:webHidden/>
          </w:rPr>
          <w:instrText xml:space="preserve"> PAGEREF _Toc36997877 \h </w:instrText>
        </w:r>
        <w:r>
          <w:rPr>
            <w:noProof/>
            <w:webHidden/>
          </w:rPr>
        </w:r>
        <w:r>
          <w:rPr>
            <w:noProof/>
            <w:webHidden/>
          </w:rPr>
          <w:fldChar w:fldCharType="separate"/>
        </w:r>
        <w:r w:rsidR="00120DC1">
          <w:rPr>
            <w:noProof/>
            <w:webHidden/>
          </w:rPr>
          <w:t>41</w:t>
        </w:r>
        <w:r>
          <w:rPr>
            <w:noProof/>
            <w:webHidden/>
          </w:rPr>
          <w:fldChar w:fldCharType="end"/>
        </w:r>
      </w:hyperlink>
    </w:p>
    <w:p w14:paraId="2AA28168" w14:textId="2C0CAF27" w:rsidR="00173C13" w:rsidRDefault="00173C13">
      <w:pPr>
        <w:pStyle w:val="TOC2"/>
        <w:tabs>
          <w:tab w:val="left" w:pos="1134"/>
        </w:tabs>
        <w:rPr>
          <w:rFonts w:asciiTheme="minorHAnsi" w:eastAsiaTheme="minorEastAsia" w:hAnsiTheme="minorHAnsi" w:cstheme="minorBidi"/>
          <w:noProof/>
          <w:szCs w:val="22"/>
          <w:lang w:eastAsia="en-NZ"/>
        </w:rPr>
      </w:pPr>
      <w:hyperlink w:anchor="_Toc36997878" w:history="1">
        <w:r w:rsidRPr="00225906">
          <w:rPr>
            <w:rStyle w:val="Hyperlink"/>
            <w:noProof/>
          </w:rPr>
          <w:t>3.9</w:t>
        </w:r>
        <w:r>
          <w:rPr>
            <w:rFonts w:asciiTheme="minorHAnsi" w:eastAsiaTheme="minorEastAsia" w:hAnsiTheme="minorHAnsi" w:cstheme="minorBidi"/>
            <w:noProof/>
            <w:szCs w:val="22"/>
            <w:lang w:eastAsia="en-NZ"/>
          </w:rPr>
          <w:tab/>
        </w:r>
        <w:r w:rsidRPr="00225906">
          <w:rPr>
            <w:rStyle w:val="Hyperlink"/>
            <w:noProof/>
          </w:rPr>
          <w:t>MDM meeting details</w:t>
        </w:r>
        <w:r>
          <w:rPr>
            <w:noProof/>
            <w:webHidden/>
          </w:rPr>
          <w:tab/>
        </w:r>
        <w:r>
          <w:rPr>
            <w:noProof/>
            <w:webHidden/>
          </w:rPr>
          <w:fldChar w:fldCharType="begin"/>
        </w:r>
        <w:r>
          <w:rPr>
            <w:noProof/>
            <w:webHidden/>
          </w:rPr>
          <w:instrText xml:space="preserve"> PAGEREF _Toc36997878 \h </w:instrText>
        </w:r>
        <w:r>
          <w:rPr>
            <w:noProof/>
            <w:webHidden/>
          </w:rPr>
        </w:r>
        <w:r>
          <w:rPr>
            <w:noProof/>
            <w:webHidden/>
          </w:rPr>
          <w:fldChar w:fldCharType="separate"/>
        </w:r>
        <w:r w:rsidR="00120DC1">
          <w:rPr>
            <w:noProof/>
            <w:webHidden/>
          </w:rPr>
          <w:t>45</w:t>
        </w:r>
        <w:r>
          <w:rPr>
            <w:noProof/>
            <w:webHidden/>
          </w:rPr>
          <w:fldChar w:fldCharType="end"/>
        </w:r>
      </w:hyperlink>
    </w:p>
    <w:p w14:paraId="374B31DF" w14:textId="3A4CBC55" w:rsidR="00173C13" w:rsidRDefault="00173C13">
      <w:pPr>
        <w:pStyle w:val="TOC2"/>
        <w:tabs>
          <w:tab w:val="left" w:pos="1320"/>
        </w:tabs>
        <w:rPr>
          <w:rFonts w:asciiTheme="minorHAnsi" w:eastAsiaTheme="minorEastAsia" w:hAnsiTheme="minorHAnsi" w:cstheme="minorBidi"/>
          <w:noProof/>
          <w:szCs w:val="22"/>
          <w:lang w:eastAsia="en-NZ"/>
        </w:rPr>
      </w:pPr>
      <w:hyperlink w:anchor="_Toc36997879" w:history="1">
        <w:r w:rsidRPr="00225906">
          <w:rPr>
            <w:rStyle w:val="Hyperlink"/>
            <w:noProof/>
          </w:rPr>
          <w:t>3.10</w:t>
        </w:r>
        <w:r>
          <w:rPr>
            <w:rFonts w:asciiTheme="minorHAnsi" w:eastAsiaTheme="minorEastAsia" w:hAnsiTheme="minorHAnsi" w:cstheme="minorBidi"/>
            <w:noProof/>
            <w:szCs w:val="22"/>
            <w:lang w:eastAsia="en-NZ"/>
          </w:rPr>
          <w:tab/>
        </w:r>
        <w:r w:rsidRPr="00225906">
          <w:rPr>
            <w:rStyle w:val="Hyperlink"/>
            <w:noProof/>
          </w:rPr>
          <w:t>MDM discussion and recommendations</w:t>
        </w:r>
        <w:r>
          <w:rPr>
            <w:noProof/>
            <w:webHidden/>
          </w:rPr>
          <w:tab/>
        </w:r>
        <w:r>
          <w:rPr>
            <w:noProof/>
            <w:webHidden/>
          </w:rPr>
          <w:fldChar w:fldCharType="begin"/>
        </w:r>
        <w:r>
          <w:rPr>
            <w:noProof/>
            <w:webHidden/>
          </w:rPr>
          <w:instrText xml:space="preserve"> PAGEREF _Toc36997879 \h </w:instrText>
        </w:r>
        <w:r>
          <w:rPr>
            <w:noProof/>
            <w:webHidden/>
          </w:rPr>
        </w:r>
        <w:r>
          <w:rPr>
            <w:noProof/>
            <w:webHidden/>
          </w:rPr>
          <w:fldChar w:fldCharType="separate"/>
        </w:r>
        <w:r w:rsidR="00120DC1">
          <w:rPr>
            <w:noProof/>
            <w:webHidden/>
          </w:rPr>
          <w:t>48</w:t>
        </w:r>
        <w:r>
          <w:rPr>
            <w:noProof/>
            <w:webHidden/>
          </w:rPr>
          <w:fldChar w:fldCharType="end"/>
        </w:r>
      </w:hyperlink>
    </w:p>
    <w:p w14:paraId="5AC50F9A" w14:textId="6F3C901A" w:rsidR="00173C13" w:rsidRDefault="00173C13">
      <w:pPr>
        <w:pStyle w:val="TOC2"/>
        <w:tabs>
          <w:tab w:val="left" w:pos="1320"/>
        </w:tabs>
        <w:rPr>
          <w:rFonts w:asciiTheme="minorHAnsi" w:eastAsiaTheme="minorEastAsia" w:hAnsiTheme="minorHAnsi" w:cstheme="minorBidi"/>
          <w:noProof/>
          <w:szCs w:val="22"/>
          <w:lang w:eastAsia="en-NZ"/>
        </w:rPr>
      </w:pPr>
      <w:hyperlink w:anchor="_Toc36997880" w:history="1">
        <w:r w:rsidRPr="00225906">
          <w:rPr>
            <w:rStyle w:val="Hyperlink"/>
            <w:noProof/>
          </w:rPr>
          <w:t>3.11</w:t>
        </w:r>
        <w:r>
          <w:rPr>
            <w:rFonts w:asciiTheme="minorHAnsi" w:eastAsiaTheme="minorEastAsia" w:hAnsiTheme="minorHAnsi" w:cstheme="minorBidi"/>
            <w:noProof/>
            <w:szCs w:val="22"/>
            <w:lang w:eastAsia="en-NZ"/>
          </w:rPr>
          <w:tab/>
        </w:r>
        <w:r w:rsidRPr="00225906">
          <w:rPr>
            <w:rStyle w:val="Hyperlink"/>
            <w:noProof/>
          </w:rPr>
          <w:t>Post-MDM patient consultation</w:t>
        </w:r>
        <w:r>
          <w:rPr>
            <w:noProof/>
            <w:webHidden/>
          </w:rPr>
          <w:tab/>
        </w:r>
        <w:r>
          <w:rPr>
            <w:noProof/>
            <w:webHidden/>
          </w:rPr>
          <w:fldChar w:fldCharType="begin"/>
        </w:r>
        <w:r>
          <w:rPr>
            <w:noProof/>
            <w:webHidden/>
          </w:rPr>
          <w:instrText xml:space="preserve"> PAGEREF _Toc36997880 \h </w:instrText>
        </w:r>
        <w:r>
          <w:rPr>
            <w:noProof/>
            <w:webHidden/>
          </w:rPr>
        </w:r>
        <w:r>
          <w:rPr>
            <w:noProof/>
            <w:webHidden/>
          </w:rPr>
          <w:fldChar w:fldCharType="separate"/>
        </w:r>
        <w:r w:rsidR="00120DC1">
          <w:rPr>
            <w:noProof/>
            <w:webHidden/>
          </w:rPr>
          <w:t>54</w:t>
        </w:r>
        <w:r>
          <w:rPr>
            <w:noProof/>
            <w:webHidden/>
          </w:rPr>
          <w:fldChar w:fldCharType="end"/>
        </w:r>
      </w:hyperlink>
    </w:p>
    <w:p w14:paraId="54F46DBF" w14:textId="6CD3CDB1" w:rsidR="00173C13" w:rsidRDefault="00173C13">
      <w:pPr>
        <w:pStyle w:val="TOC2"/>
        <w:tabs>
          <w:tab w:val="left" w:pos="1320"/>
        </w:tabs>
        <w:rPr>
          <w:rFonts w:asciiTheme="minorHAnsi" w:eastAsiaTheme="minorEastAsia" w:hAnsiTheme="minorHAnsi" w:cstheme="minorBidi"/>
          <w:noProof/>
          <w:szCs w:val="22"/>
          <w:lang w:eastAsia="en-NZ"/>
        </w:rPr>
      </w:pPr>
      <w:hyperlink w:anchor="_Toc36997881" w:history="1">
        <w:r w:rsidRPr="00225906">
          <w:rPr>
            <w:rStyle w:val="Hyperlink"/>
            <w:noProof/>
          </w:rPr>
          <w:t>3.12</w:t>
        </w:r>
        <w:r>
          <w:rPr>
            <w:rFonts w:asciiTheme="minorHAnsi" w:eastAsiaTheme="minorEastAsia" w:hAnsiTheme="minorHAnsi" w:cstheme="minorBidi"/>
            <w:noProof/>
            <w:szCs w:val="22"/>
            <w:lang w:eastAsia="en-NZ"/>
          </w:rPr>
          <w:tab/>
        </w:r>
        <w:r w:rsidRPr="00225906">
          <w:rPr>
            <w:rStyle w:val="Hyperlink"/>
            <w:noProof/>
          </w:rPr>
          <w:t>Administration</w:t>
        </w:r>
        <w:r>
          <w:rPr>
            <w:noProof/>
            <w:webHidden/>
          </w:rPr>
          <w:tab/>
        </w:r>
        <w:r>
          <w:rPr>
            <w:noProof/>
            <w:webHidden/>
          </w:rPr>
          <w:fldChar w:fldCharType="begin"/>
        </w:r>
        <w:r>
          <w:rPr>
            <w:noProof/>
            <w:webHidden/>
          </w:rPr>
          <w:instrText xml:space="preserve"> PAGEREF _Toc36997881 \h </w:instrText>
        </w:r>
        <w:r>
          <w:rPr>
            <w:noProof/>
            <w:webHidden/>
          </w:rPr>
        </w:r>
        <w:r>
          <w:rPr>
            <w:noProof/>
            <w:webHidden/>
          </w:rPr>
          <w:fldChar w:fldCharType="separate"/>
        </w:r>
        <w:r w:rsidR="00120DC1">
          <w:rPr>
            <w:noProof/>
            <w:webHidden/>
          </w:rPr>
          <w:t>57</w:t>
        </w:r>
        <w:r>
          <w:rPr>
            <w:noProof/>
            <w:webHidden/>
          </w:rPr>
          <w:fldChar w:fldCharType="end"/>
        </w:r>
      </w:hyperlink>
    </w:p>
    <w:p w14:paraId="40231A51" w14:textId="15FCE381" w:rsidR="00173C13" w:rsidRDefault="00173C13">
      <w:pPr>
        <w:pStyle w:val="TOC1"/>
        <w:rPr>
          <w:rFonts w:asciiTheme="minorHAnsi" w:eastAsiaTheme="minorEastAsia" w:hAnsiTheme="minorHAnsi" w:cstheme="minorBidi"/>
          <w:noProof/>
          <w:sz w:val="22"/>
          <w:szCs w:val="22"/>
          <w:lang w:eastAsia="en-NZ"/>
        </w:rPr>
      </w:pPr>
      <w:hyperlink w:anchor="_Toc36997882" w:history="1">
        <w:r w:rsidRPr="00225906">
          <w:rPr>
            <w:rStyle w:val="Hyperlink"/>
            <w:noProof/>
          </w:rPr>
          <w:t>4</w:t>
        </w:r>
        <w:r>
          <w:rPr>
            <w:rFonts w:asciiTheme="minorHAnsi" w:eastAsiaTheme="minorEastAsia" w:hAnsiTheme="minorHAnsi" w:cstheme="minorBidi"/>
            <w:noProof/>
            <w:sz w:val="22"/>
            <w:szCs w:val="22"/>
            <w:lang w:eastAsia="en-NZ"/>
          </w:rPr>
          <w:tab/>
        </w:r>
        <w:r w:rsidRPr="00225906">
          <w:rPr>
            <w:rStyle w:val="Hyperlink"/>
            <w:noProof/>
          </w:rPr>
          <w:t>Adoption roadmap</w:t>
        </w:r>
        <w:r>
          <w:rPr>
            <w:noProof/>
            <w:webHidden/>
          </w:rPr>
          <w:tab/>
        </w:r>
        <w:r>
          <w:rPr>
            <w:noProof/>
            <w:webHidden/>
          </w:rPr>
          <w:fldChar w:fldCharType="begin"/>
        </w:r>
        <w:r>
          <w:rPr>
            <w:noProof/>
            <w:webHidden/>
          </w:rPr>
          <w:instrText xml:space="preserve"> PAGEREF _Toc36997882 \h </w:instrText>
        </w:r>
        <w:r>
          <w:rPr>
            <w:noProof/>
            <w:webHidden/>
          </w:rPr>
        </w:r>
        <w:r>
          <w:rPr>
            <w:noProof/>
            <w:webHidden/>
          </w:rPr>
          <w:fldChar w:fldCharType="separate"/>
        </w:r>
        <w:r w:rsidR="00120DC1">
          <w:rPr>
            <w:noProof/>
            <w:webHidden/>
          </w:rPr>
          <w:t>60</w:t>
        </w:r>
        <w:r>
          <w:rPr>
            <w:noProof/>
            <w:webHidden/>
          </w:rPr>
          <w:fldChar w:fldCharType="end"/>
        </w:r>
      </w:hyperlink>
    </w:p>
    <w:p w14:paraId="1DB57EC7" w14:textId="0E173B7E" w:rsidR="00173C13" w:rsidRDefault="00173C13">
      <w:pPr>
        <w:pStyle w:val="TOC1"/>
        <w:rPr>
          <w:rFonts w:asciiTheme="minorHAnsi" w:eastAsiaTheme="minorEastAsia" w:hAnsiTheme="minorHAnsi" w:cstheme="minorBidi"/>
          <w:noProof/>
          <w:sz w:val="22"/>
          <w:szCs w:val="22"/>
          <w:lang w:eastAsia="en-NZ"/>
        </w:rPr>
      </w:pPr>
      <w:hyperlink w:anchor="_Toc36997883" w:history="1">
        <w:r w:rsidRPr="00225906">
          <w:rPr>
            <w:rStyle w:val="Hyperlink"/>
            <w:noProof/>
          </w:rPr>
          <w:t>Appendix 1: Data entry timeline</w:t>
        </w:r>
        <w:r>
          <w:rPr>
            <w:noProof/>
            <w:webHidden/>
          </w:rPr>
          <w:tab/>
        </w:r>
        <w:r>
          <w:rPr>
            <w:noProof/>
            <w:webHidden/>
          </w:rPr>
          <w:fldChar w:fldCharType="begin"/>
        </w:r>
        <w:r>
          <w:rPr>
            <w:noProof/>
            <w:webHidden/>
          </w:rPr>
          <w:instrText xml:space="preserve"> PAGEREF _Toc36997883 \h </w:instrText>
        </w:r>
        <w:r>
          <w:rPr>
            <w:noProof/>
            <w:webHidden/>
          </w:rPr>
        </w:r>
        <w:r>
          <w:rPr>
            <w:noProof/>
            <w:webHidden/>
          </w:rPr>
          <w:fldChar w:fldCharType="separate"/>
        </w:r>
        <w:r w:rsidR="00120DC1">
          <w:rPr>
            <w:noProof/>
            <w:webHidden/>
          </w:rPr>
          <w:t>61</w:t>
        </w:r>
        <w:r>
          <w:rPr>
            <w:noProof/>
            <w:webHidden/>
          </w:rPr>
          <w:fldChar w:fldCharType="end"/>
        </w:r>
      </w:hyperlink>
    </w:p>
    <w:p w14:paraId="56CD5A9A" w14:textId="6200F6D7" w:rsidR="00173C13" w:rsidRDefault="00173C13">
      <w:pPr>
        <w:pStyle w:val="TOC1"/>
        <w:rPr>
          <w:rFonts w:asciiTheme="minorHAnsi" w:eastAsiaTheme="minorEastAsia" w:hAnsiTheme="minorHAnsi" w:cstheme="minorBidi"/>
          <w:noProof/>
          <w:sz w:val="22"/>
          <w:szCs w:val="22"/>
          <w:lang w:eastAsia="en-NZ"/>
        </w:rPr>
      </w:pPr>
      <w:hyperlink w:anchor="_Toc36997884" w:history="1">
        <w:r w:rsidRPr="00225906">
          <w:rPr>
            <w:rStyle w:val="Hyperlink"/>
            <w:noProof/>
          </w:rPr>
          <w:t>Appendix 2: SNOMED CT terms</w:t>
        </w:r>
        <w:r>
          <w:rPr>
            <w:noProof/>
            <w:webHidden/>
          </w:rPr>
          <w:tab/>
        </w:r>
        <w:r>
          <w:rPr>
            <w:noProof/>
            <w:webHidden/>
          </w:rPr>
          <w:fldChar w:fldCharType="begin"/>
        </w:r>
        <w:r>
          <w:rPr>
            <w:noProof/>
            <w:webHidden/>
          </w:rPr>
          <w:instrText xml:space="preserve"> PAGEREF _Toc36997884 \h </w:instrText>
        </w:r>
        <w:r>
          <w:rPr>
            <w:noProof/>
            <w:webHidden/>
          </w:rPr>
        </w:r>
        <w:r>
          <w:rPr>
            <w:noProof/>
            <w:webHidden/>
          </w:rPr>
          <w:fldChar w:fldCharType="separate"/>
        </w:r>
        <w:r w:rsidR="00120DC1">
          <w:rPr>
            <w:noProof/>
            <w:webHidden/>
          </w:rPr>
          <w:t>62</w:t>
        </w:r>
        <w:r>
          <w:rPr>
            <w:noProof/>
            <w:webHidden/>
          </w:rPr>
          <w:fldChar w:fldCharType="end"/>
        </w:r>
      </w:hyperlink>
    </w:p>
    <w:p w14:paraId="1F19BCA2" w14:textId="62DC0A61" w:rsidR="00173C13" w:rsidRDefault="00173C13">
      <w:pPr>
        <w:pStyle w:val="TOC1"/>
        <w:rPr>
          <w:rFonts w:asciiTheme="minorHAnsi" w:eastAsiaTheme="minorEastAsia" w:hAnsiTheme="minorHAnsi" w:cstheme="minorBidi"/>
          <w:noProof/>
          <w:sz w:val="22"/>
          <w:szCs w:val="22"/>
          <w:lang w:eastAsia="en-NZ"/>
        </w:rPr>
      </w:pPr>
      <w:hyperlink w:anchor="_Toc36997885" w:history="1">
        <w:r w:rsidRPr="00225906">
          <w:rPr>
            <w:rStyle w:val="Hyperlink"/>
            <w:noProof/>
          </w:rPr>
          <w:t>Appendix 3: Data elements for health providers</w:t>
        </w:r>
        <w:r>
          <w:rPr>
            <w:noProof/>
            <w:webHidden/>
          </w:rPr>
          <w:tab/>
        </w:r>
        <w:r>
          <w:rPr>
            <w:noProof/>
            <w:webHidden/>
          </w:rPr>
          <w:fldChar w:fldCharType="begin"/>
        </w:r>
        <w:r>
          <w:rPr>
            <w:noProof/>
            <w:webHidden/>
          </w:rPr>
          <w:instrText xml:space="preserve"> PAGEREF _Toc36997885 \h </w:instrText>
        </w:r>
        <w:r>
          <w:rPr>
            <w:noProof/>
            <w:webHidden/>
          </w:rPr>
        </w:r>
        <w:r>
          <w:rPr>
            <w:noProof/>
            <w:webHidden/>
          </w:rPr>
          <w:fldChar w:fldCharType="separate"/>
        </w:r>
        <w:r w:rsidR="00120DC1">
          <w:rPr>
            <w:noProof/>
            <w:webHidden/>
          </w:rPr>
          <w:t>64</w:t>
        </w:r>
        <w:r>
          <w:rPr>
            <w:noProof/>
            <w:webHidden/>
          </w:rPr>
          <w:fldChar w:fldCharType="end"/>
        </w:r>
      </w:hyperlink>
    </w:p>
    <w:p w14:paraId="396661E7" w14:textId="0EAF2CDC" w:rsidR="00173C13" w:rsidRDefault="00173C13">
      <w:pPr>
        <w:pStyle w:val="TOC1"/>
        <w:rPr>
          <w:rFonts w:asciiTheme="minorHAnsi" w:eastAsiaTheme="minorEastAsia" w:hAnsiTheme="minorHAnsi" w:cstheme="minorBidi"/>
          <w:noProof/>
          <w:sz w:val="22"/>
          <w:szCs w:val="22"/>
          <w:lang w:eastAsia="en-NZ"/>
        </w:rPr>
      </w:pPr>
      <w:hyperlink w:anchor="_Toc36997886" w:history="1">
        <w:r w:rsidRPr="00225906">
          <w:rPr>
            <w:rStyle w:val="Hyperlink"/>
            <w:noProof/>
          </w:rPr>
          <w:t>Appendix 4: Document consultation</w:t>
        </w:r>
        <w:r>
          <w:rPr>
            <w:noProof/>
            <w:webHidden/>
          </w:rPr>
          <w:tab/>
        </w:r>
        <w:r>
          <w:rPr>
            <w:noProof/>
            <w:webHidden/>
          </w:rPr>
          <w:fldChar w:fldCharType="begin"/>
        </w:r>
        <w:r>
          <w:rPr>
            <w:noProof/>
            <w:webHidden/>
          </w:rPr>
          <w:instrText xml:space="preserve"> PAGEREF _Toc36997886 \h </w:instrText>
        </w:r>
        <w:r>
          <w:rPr>
            <w:noProof/>
            <w:webHidden/>
          </w:rPr>
        </w:r>
        <w:r>
          <w:rPr>
            <w:noProof/>
            <w:webHidden/>
          </w:rPr>
          <w:fldChar w:fldCharType="separate"/>
        </w:r>
        <w:r w:rsidR="00120DC1">
          <w:rPr>
            <w:noProof/>
            <w:webHidden/>
          </w:rPr>
          <w:t>66</w:t>
        </w:r>
        <w:r>
          <w:rPr>
            <w:noProof/>
            <w:webHidden/>
          </w:rPr>
          <w:fldChar w:fldCharType="end"/>
        </w:r>
      </w:hyperlink>
    </w:p>
    <w:p w14:paraId="6AF18D78" w14:textId="17FF2773" w:rsidR="00C86248" w:rsidRDefault="00173C13">
      <w:pPr>
        <w:rPr>
          <w:rFonts w:ascii="Segoe UI Semibold" w:hAnsi="Segoe UI Semibold"/>
          <w:b/>
          <w:sz w:val="24"/>
        </w:rPr>
      </w:pPr>
      <w:r>
        <w:rPr>
          <w:rFonts w:ascii="Segoe UI Semibold" w:hAnsi="Segoe UI Semibold"/>
          <w:b/>
          <w:sz w:val="24"/>
        </w:rPr>
        <w:fldChar w:fldCharType="end"/>
      </w:r>
    </w:p>
    <w:p w14:paraId="64517F52" w14:textId="77777777" w:rsidR="0064367D" w:rsidRDefault="0064367D" w:rsidP="00C927E3">
      <w:pPr>
        <w:sectPr w:rsidR="0064367D" w:rsidSect="0064367D">
          <w:headerReference w:type="default" r:id="rId15"/>
          <w:footerReference w:type="even" r:id="rId16"/>
          <w:footerReference w:type="default" r:id="rId17"/>
          <w:pgSz w:w="11907" w:h="16834" w:code="9"/>
          <w:pgMar w:top="1418" w:right="1701" w:bottom="1134" w:left="1843" w:header="284" w:footer="425" w:gutter="284"/>
          <w:pgNumType w:fmt="lowerRoman" w:start="1"/>
          <w:cols w:space="720"/>
        </w:sectPr>
      </w:pPr>
    </w:p>
    <w:p w14:paraId="67195042" w14:textId="0CEF0430" w:rsidR="008C2973" w:rsidRDefault="00E709F6" w:rsidP="002D0CBC">
      <w:pPr>
        <w:pStyle w:val="Heading1"/>
      </w:pPr>
      <w:bookmarkStart w:id="3" w:name="_Toc36997861"/>
      <w:r>
        <w:lastRenderedPageBreak/>
        <w:t>Introduction</w:t>
      </w:r>
      <w:bookmarkEnd w:id="3"/>
    </w:p>
    <w:p w14:paraId="683437FE" w14:textId="77A2866B" w:rsidR="006C0701" w:rsidRDefault="00FD158A" w:rsidP="00FD158A">
      <w:r>
        <w:t xml:space="preserve">The </w:t>
      </w:r>
      <w:r w:rsidRPr="00A732CC">
        <w:rPr>
          <w:i/>
          <w:iCs/>
        </w:rPr>
        <w:t>New Zealand Cancer Health Information Strategy</w:t>
      </w:r>
      <w:r>
        <w:t xml:space="preserve"> </w:t>
      </w:r>
      <w:r w:rsidR="00564A17">
        <w:t xml:space="preserve">(Ministry of Health 2015) </w:t>
      </w:r>
      <w:r>
        <w:t xml:space="preserve">was published by the Ministry of Health </w:t>
      </w:r>
      <w:r w:rsidR="00564A17">
        <w:t>in</w:t>
      </w:r>
      <w:r>
        <w:t xml:space="preserve"> July 2015. The </w:t>
      </w:r>
      <w:r w:rsidR="00564A17">
        <w:t xml:space="preserve">Strategy’s </w:t>
      </w:r>
      <w:r>
        <w:t xml:space="preserve">vision </w:t>
      </w:r>
      <w:r w:rsidR="00564A17">
        <w:t xml:space="preserve">was </w:t>
      </w:r>
      <w:r>
        <w:t xml:space="preserve">to enable the </w:t>
      </w:r>
      <w:r w:rsidRPr="00A732CC">
        <w:rPr>
          <w:i/>
          <w:iCs/>
        </w:rPr>
        <w:t>New Zealand Cancer Plan 2015</w:t>
      </w:r>
      <w:r w:rsidR="00564A17" w:rsidRPr="00A732CC">
        <w:rPr>
          <w:i/>
          <w:iCs/>
        </w:rPr>
        <w:t>–</w:t>
      </w:r>
      <w:r w:rsidRPr="00A732CC">
        <w:rPr>
          <w:i/>
          <w:iCs/>
        </w:rPr>
        <w:t>18</w:t>
      </w:r>
      <w:r>
        <w:t xml:space="preserve"> </w:t>
      </w:r>
      <w:r w:rsidR="001A243B">
        <w:t>(Ministry of Health 2014)</w:t>
      </w:r>
      <w:r w:rsidR="00A732CC">
        <w:t xml:space="preserve"> by</w:t>
      </w:r>
      <w:r>
        <w:t xml:space="preserve"> deliver</w:t>
      </w:r>
      <w:r w:rsidR="00A732CC">
        <w:t>ing</w:t>
      </w:r>
      <w:r>
        <w:t>:</w:t>
      </w:r>
    </w:p>
    <w:p w14:paraId="310BB547" w14:textId="77777777" w:rsidR="00917C1B" w:rsidRDefault="00917C1B" w:rsidP="00FD158A"/>
    <w:p w14:paraId="195C86DB" w14:textId="7A308E25" w:rsidR="00FD158A" w:rsidRPr="00A732CC" w:rsidRDefault="00564A17" w:rsidP="00C927E3">
      <w:pPr>
        <w:pStyle w:val="Caption"/>
        <w:ind w:left="567" w:right="991"/>
      </w:pPr>
      <w:r>
        <w:t>c</w:t>
      </w:r>
      <w:r w:rsidR="00FD158A" w:rsidRPr="00A732CC">
        <w:t>omprehensive, accessible and accurate information to support the delivery of care across the cancer pathway</w:t>
      </w:r>
      <w:r w:rsidRPr="00A732CC">
        <w:t>.</w:t>
      </w:r>
    </w:p>
    <w:p w14:paraId="4D76A372" w14:textId="3BAECB49" w:rsidR="00410442" w:rsidRDefault="00564A17" w:rsidP="00410442">
      <w:r>
        <w:t>An updated</w:t>
      </w:r>
      <w:r w:rsidR="00410442">
        <w:t xml:space="preserve"> </w:t>
      </w:r>
      <w:r w:rsidR="001A243B">
        <w:t xml:space="preserve">action </w:t>
      </w:r>
      <w:r w:rsidR="00410442">
        <w:t xml:space="preserve">plan </w:t>
      </w:r>
      <w:r>
        <w:t>was</w:t>
      </w:r>
      <w:r w:rsidR="00410442">
        <w:t xml:space="preserve"> release</w:t>
      </w:r>
      <w:r w:rsidR="006F690F">
        <w:t>d</w:t>
      </w:r>
      <w:r>
        <w:t xml:space="preserve"> in </w:t>
      </w:r>
      <w:r w:rsidR="005C29AA">
        <w:t>2019</w:t>
      </w:r>
      <w:r>
        <w:t xml:space="preserve">: </w:t>
      </w:r>
      <w:r w:rsidR="00410442">
        <w:t xml:space="preserve">the </w:t>
      </w:r>
      <w:r w:rsidR="00410442" w:rsidRPr="00917C1B">
        <w:rPr>
          <w:i/>
          <w:iCs/>
        </w:rPr>
        <w:t xml:space="preserve">New Zealand Cancer </w:t>
      </w:r>
      <w:r w:rsidR="00B46C74" w:rsidRPr="00917C1B">
        <w:rPr>
          <w:i/>
          <w:iCs/>
        </w:rPr>
        <w:t xml:space="preserve">Action </w:t>
      </w:r>
      <w:r w:rsidR="00410442" w:rsidRPr="00917C1B">
        <w:rPr>
          <w:i/>
          <w:iCs/>
        </w:rPr>
        <w:t>Plan</w:t>
      </w:r>
      <w:r w:rsidRPr="00917C1B">
        <w:rPr>
          <w:i/>
          <w:iCs/>
        </w:rPr>
        <w:t>:</w:t>
      </w:r>
      <w:r w:rsidR="00410442" w:rsidRPr="00917C1B">
        <w:rPr>
          <w:i/>
          <w:iCs/>
        </w:rPr>
        <w:t xml:space="preserve"> 2019</w:t>
      </w:r>
      <w:r w:rsidR="00852293" w:rsidRPr="00917C1B">
        <w:rPr>
          <w:i/>
          <w:iCs/>
        </w:rPr>
        <w:t>–</w:t>
      </w:r>
      <w:r w:rsidR="00410442" w:rsidRPr="00917C1B">
        <w:rPr>
          <w:i/>
          <w:iCs/>
        </w:rPr>
        <w:t>2029</w:t>
      </w:r>
      <w:r w:rsidR="00852293">
        <w:t xml:space="preserve"> (Ministry of Health 2019</w:t>
      </w:r>
      <w:r w:rsidR="00B46C74">
        <w:t>)</w:t>
      </w:r>
      <w:r w:rsidR="00410442">
        <w:t xml:space="preserve">. </w:t>
      </w:r>
    </w:p>
    <w:p w14:paraId="0DAE35F6" w14:textId="77777777" w:rsidR="00FD158A" w:rsidRPr="009719E3" w:rsidRDefault="00FD158A" w:rsidP="00FD158A"/>
    <w:p w14:paraId="6F58CCE5" w14:textId="4319ECFA" w:rsidR="00FD158A" w:rsidRDefault="000B5F44" w:rsidP="00FD158A">
      <w:r>
        <w:t xml:space="preserve">The </w:t>
      </w:r>
      <w:r w:rsidRPr="00A732CC">
        <w:rPr>
          <w:i/>
          <w:iCs/>
        </w:rPr>
        <w:t>New Zealand Cancer Health Information Strategy</w:t>
      </w:r>
      <w:r>
        <w:t xml:space="preserve"> identified m</w:t>
      </w:r>
      <w:r w:rsidR="00FD158A">
        <w:t>ultidisciplinary meetings (MDMs) as an activity that produces a rich source of significant clinical information on cancer patients. These are aggregated to support clinical decision</w:t>
      </w:r>
      <w:r w:rsidR="009C1376">
        <w:t>-</w:t>
      </w:r>
      <w:r w:rsidR="00FD158A">
        <w:t xml:space="preserve">making and include cancer staging, comorbidity and ethnicity data. MDMs </w:t>
      </w:r>
      <w:r w:rsidR="007A57FC">
        <w:t>are</w:t>
      </w:r>
      <w:r w:rsidR="00FD158A">
        <w:t xml:space="preserve"> a starting point for improving the collection of cancer information </w:t>
      </w:r>
      <w:r w:rsidR="00DE56DA">
        <w:t xml:space="preserve">that will </w:t>
      </w:r>
      <w:r w:rsidR="00FD158A">
        <w:t>support the delivery of care across the cancer pathway</w:t>
      </w:r>
      <w:r w:rsidR="009C0363">
        <w:t>. C</w:t>
      </w:r>
      <w:r w:rsidR="00FD158A">
        <w:t>onsequently</w:t>
      </w:r>
      <w:r w:rsidR="00113608">
        <w:t>,</w:t>
      </w:r>
      <w:r w:rsidR="00FD158A">
        <w:t xml:space="preserve"> the MDM project was established under the Cancer Health Information Strategy programme. </w:t>
      </w:r>
    </w:p>
    <w:p w14:paraId="228DAE32" w14:textId="77777777" w:rsidR="0026200E" w:rsidRDefault="0026200E" w:rsidP="00F65F08">
      <w:pPr>
        <w:pStyle w:val="Heading2"/>
      </w:pPr>
      <w:bookmarkStart w:id="4" w:name="_Toc2668371"/>
      <w:bookmarkStart w:id="5" w:name="_Toc36997862"/>
      <w:r>
        <w:t>Purpose</w:t>
      </w:r>
      <w:bookmarkEnd w:id="4"/>
      <w:bookmarkEnd w:id="5"/>
    </w:p>
    <w:p w14:paraId="30E0536D" w14:textId="23AF0693" w:rsidR="00567979" w:rsidRDefault="00847392" w:rsidP="00F43400">
      <w:r>
        <w:t>This</w:t>
      </w:r>
      <w:r w:rsidR="00F43400">
        <w:t xml:space="preserve"> document </w:t>
      </w:r>
      <w:r>
        <w:t>defines</w:t>
      </w:r>
      <w:r w:rsidR="00F43400">
        <w:t xml:space="preserve"> the national </w:t>
      </w:r>
      <w:r w:rsidR="00E1143D">
        <w:t xml:space="preserve">data </w:t>
      </w:r>
      <w:r w:rsidR="00F43400">
        <w:t>standard</w:t>
      </w:r>
      <w:r w:rsidR="00E1143D">
        <w:t>s</w:t>
      </w:r>
      <w:r w:rsidR="00F43400">
        <w:t xml:space="preserve"> for cancer </w:t>
      </w:r>
      <w:r w:rsidR="00A91638">
        <w:t>MDM</w:t>
      </w:r>
      <w:r w:rsidR="000B5F44">
        <w:t>s</w:t>
      </w:r>
      <w:r w:rsidR="00F43400">
        <w:t xml:space="preserve"> to ensure that minimum agreed patient and cancer data is collected and stored in a consistent manner</w:t>
      </w:r>
      <w:r w:rsidR="00FB693E">
        <w:t>,</w:t>
      </w:r>
      <w:r w:rsidR="00F43400">
        <w:t xml:space="preserve"> wherever </w:t>
      </w:r>
      <w:r w:rsidR="00822863">
        <w:t xml:space="preserve">this </w:t>
      </w:r>
      <w:r w:rsidR="00F43400">
        <w:t>process</w:t>
      </w:r>
      <w:r w:rsidR="00822863">
        <w:t xml:space="preserve"> occurs</w:t>
      </w:r>
      <w:r w:rsidR="00F43400">
        <w:t xml:space="preserve">. </w:t>
      </w:r>
    </w:p>
    <w:p w14:paraId="343C56CF" w14:textId="77777777" w:rsidR="00567979" w:rsidRDefault="00567979" w:rsidP="00F43400"/>
    <w:p w14:paraId="78B48CD8" w14:textId="57F8FDF1" w:rsidR="006B094E" w:rsidRDefault="00F43400" w:rsidP="00F43400">
      <w:r>
        <w:t xml:space="preserve">The associated </w:t>
      </w:r>
      <w:r w:rsidRPr="0019371B">
        <w:rPr>
          <w:i/>
        </w:rPr>
        <w:t>MDM National Future State Business Requirements and Processes</w:t>
      </w:r>
      <w:r>
        <w:t xml:space="preserve"> outline</w:t>
      </w:r>
      <w:r w:rsidR="00432C02">
        <w:t>s</w:t>
      </w:r>
      <w:r>
        <w:t xml:space="preserve"> the key business requirements and processes behind any future state MDM solution. </w:t>
      </w:r>
    </w:p>
    <w:p w14:paraId="38C84BDB" w14:textId="77777777" w:rsidR="006B094E" w:rsidRDefault="006B094E" w:rsidP="00F43400"/>
    <w:p w14:paraId="7C8F9744" w14:textId="0498978C" w:rsidR="00F43400" w:rsidRDefault="003B0382" w:rsidP="00F43400">
      <w:r>
        <w:t xml:space="preserve">At present there is no intention to establish a national MDM collection of </w:t>
      </w:r>
      <w:r w:rsidR="009A429A">
        <w:t xml:space="preserve">this </w:t>
      </w:r>
      <w:r>
        <w:t>data</w:t>
      </w:r>
      <w:r w:rsidR="00064927">
        <w:t xml:space="preserve">. </w:t>
      </w:r>
      <w:r w:rsidR="00713950">
        <w:t>However, t</w:t>
      </w:r>
      <w:r w:rsidR="00686D1E">
        <w:t>h</w:t>
      </w:r>
      <w:r w:rsidR="0019371B">
        <w:t>is</w:t>
      </w:r>
      <w:r w:rsidR="00686D1E">
        <w:t xml:space="preserve"> </w:t>
      </w:r>
      <w:r w:rsidR="00713950">
        <w:t xml:space="preserve">national data </w:t>
      </w:r>
      <w:r w:rsidR="00686D1E">
        <w:t xml:space="preserve">standard </w:t>
      </w:r>
      <w:r w:rsidR="00064927">
        <w:t xml:space="preserve">will </w:t>
      </w:r>
      <w:r w:rsidR="00686D1E">
        <w:t xml:space="preserve">help </w:t>
      </w:r>
      <w:r w:rsidR="00ED7092">
        <w:t xml:space="preserve">to </w:t>
      </w:r>
      <w:r w:rsidR="00686D1E">
        <w:t xml:space="preserve">create a foundation for secondary use of data and the potential </w:t>
      </w:r>
      <w:r w:rsidR="00064927">
        <w:t xml:space="preserve">for </w:t>
      </w:r>
      <w:r w:rsidR="00686D1E">
        <w:t>regional or national collection and analysis of MDM data.</w:t>
      </w:r>
    </w:p>
    <w:p w14:paraId="0E4A09E6" w14:textId="77777777" w:rsidR="0026200E" w:rsidRDefault="0026200E" w:rsidP="00F65F08">
      <w:pPr>
        <w:pStyle w:val="Heading2"/>
      </w:pPr>
      <w:bookmarkStart w:id="6" w:name="_Toc457913752"/>
      <w:bookmarkStart w:id="7" w:name="_Toc457915415"/>
      <w:bookmarkStart w:id="8" w:name="_Toc457913754"/>
      <w:bookmarkStart w:id="9" w:name="_Toc457915417"/>
      <w:bookmarkStart w:id="10" w:name="_Toc457913755"/>
      <w:bookmarkStart w:id="11" w:name="_Toc457915418"/>
      <w:bookmarkStart w:id="12" w:name="_Toc457913757"/>
      <w:bookmarkStart w:id="13" w:name="_Toc457915420"/>
      <w:bookmarkStart w:id="14" w:name="_Toc2668372"/>
      <w:bookmarkStart w:id="15" w:name="_Toc36997863"/>
      <w:bookmarkEnd w:id="6"/>
      <w:bookmarkEnd w:id="7"/>
      <w:bookmarkEnd w:id="8"/>
      <w:bookmarkEnd w:id="9"/>
      <w:bookmarkEnd w:id="10"/>
      <w:bookmarkEnd w:id="11"/>
      <w:bookmarkEnd w:id="12"/>
      <w:bookmarkEnd w:id="13"/>
      <w:r>
        <w:t>Scope</w:t>
      </w:r>
      <w:bookmarkEnd w:id="14"/>
      <w:bookmarkEnd w:id="15"/>
    </w:p>
    <w:p w14:paraId="6C81CE10" w14:textId="6827D5E3" w:rsidR="009C28E4" w:rsidRDefault="009C28E4" w:rsidP="009C28E4">
      <w:r>
        <w:t xml:space="preserve">This </w:t>
      </w:r>
      <w:r w:rsidR="00ED7092">
        <w:t xml:space="preserve">data </w:t>
      </w:r>
      <w:r>
        <w:t xml:space="preserve">standard covers core cancer data items only; items </w:t>
      </w:r>
      <w:r w:rsidR="002675A6">
        <w:t xml:space="preserve">that </w:t>
      </w:r>
      <w:r>
        <w:t xml:space="preserve">are relevant across most or all tumour groups. </w:t>
      </w:r>
    </w:p>
    <w:p w14:paraId="02E6F022" w14:textId="77777777" w:rsidR="009C28E4" w:rsidRDefault="009C28E4" w:rsidP="009C28E4"/>
    <w:p w14:paraId="7097062A" w14:textId="4110150E" w:rsidR="009C28E4" w:rsidRDefault="009C28E4" w:rsidP="009C28E4">
      <w:r>
        <w:t>Th</w:t>
      </w:r>
      <w:r w:rsidR="0058607C">
        <w:t>is</w:t>
      </w:r>
      <w:r w:rsidR="0019371B">
        <w:t xml:space="preserve"> </w:t>
      </w:r>
      <w:r>
        <w:t>standard should be used to support any Request for Proposal (RFP) process to select a</w:t>
      </w:r>
      <w:r w:rsidR="0019371B">
        <w:t>n</w:t>
      </w:r>
      <w:r>
        <w:t xml:space="preserve"> MDM solution and/or as input into the design and development of a technical MDM solution.</w:t>
      </w:r>
    </w:p>
    <w:p w14:paraId="5A827A1F" w14:textId="5A93DBE4" w:rsidR="007E71E7" w:rsidRDefault="007E71E7" w:rsidP="009C28E4"/>
    <w:p w14:paraId="7567917E" w14:textId="0DB6A130" w:rsidR="007E71E7" w:rsidRDefault="009054E9" w:rsidP="00A44009">
      <w:pPr>
        <w:keepNext/>
        <w:keepLines/>
      </w:pPr>
      <w:r>
        <w:lastRenderedPageBreak/>
        <w:t>O</w:t>
      </w:r>
      <w:r w:rsidR="007E71E7">
        <w:t>utside the scope of this standard</w:t>
      </w:r>
      <w:r>
        <w:t xml:space="preserve"> are</w:t>
      </w:r>
      <w:r w:rsidR="007E71E7">
        <w:t>:</w:t>
      </w:r>
    </w:p>
    <w:p w14:paraId="134E76BF" w14:textId="32526AD5" w:rsidR="007E71E7" w:rsidRDefault="006A3C27" w:rsidP="00A44009">
      <w:pPr>
        <w:pStyle w:val="Bullet"/>
        <w:keepNext/>
        <w:keepLines/>
        <w:spacing w:before="70"/>
      </w:pPr>
      <w:r>
        <w:t>c</w:t>
      </w:r>
      <w:r w:rsidR="007E71E7">
        <w:t>omorbidity data</w:t>
      </w:r>
    </w:p>
    <w:p w14:paraId="73153F91" w14:textId="1ED9304B" w:rsidR="007E71E7" w:rsidRDefault="006A3C27" w:rsidP="00A44009">
      <w:pPr>
        <w:pStyle w:val="Bullet"/>
        <w:keepNext/>
        <w:keepLines/>
        <w:spacing w:before="70"/>
      </w:pPr>
      <w:r>
        <w:t>t</w:t>
      </w:r>
      <w:r w:rsidR="007E71E7">
        <w:t>umour group specific data items</w:t>
      </w:r>
    </w:p>
    <w:p w14:paraId="110A72B5" w14:textId="0D1E6898" w:rsidR="007E71E7" w:rsidRDefault="006A3C27" w:rsidP="00A44009">
      <w:pPr>
        <w:pStyle w:val="Bullet"/>
        <w:keepNext/>
        <w:keepLines/>
        <w:spacing w:before="70"/>
      </w:pPr>
      <w:r>
        <w:t>d</w:t>
      </w:r>
      <w:r w:rsidR="007E71E7">
        <w:t>ata to assess performance against the Ministry</w:t>
      </w:r>
      <w:r>
        <w:t>’s</w:t>
      </w:r>
      <w:r w:rsidR="007E71E7">
        <w:t xml:space="preserve"> tumour standards</w:t>
      </w:r>
    </w:p>
    <w:p w14:paraId="003A137F" w14:textId="629F3D4C" w:rsidR="007E71E7" w:rsidRPr="006E3AC8" w:rsidRDefault="006A3C27" w:rsidP="00A44009">
      <w:pPr>
        <w:pStyle w:val="Bullet"/>
        <w:keepNext/>
        <w:keepLines/>
        <w:spacing w:before="70"/>
      </w:pPr>
      <w:r>
        <w:t>f</w:t>
      </w:r>
      <w:r w:rsidR="007E71E7">
        <w:t>amily cancer history.</w:t>
      </w:r>
    </w:p>
    <w:p w14:paraId="31973FAD" w14:textId="672A0E94" w:rsidR="0026200E" w:rsidRDefault="0026200E" w:rsidP="00B33023">
      <w:pPr>
        <w:pStyle w:val="Heading2"/>
        <w:spacing w:before="360"/>
      </w:pPr>
      <w:bookmarkStart w:id="16" w:name="_Toc2668373"/>
      <w:bookmarkStart w:id="17" w:name="_Toc36997864"/>
      <w:r>
        <w:t>Definitions</w:t>
      </w:r>
      <w:bookmarkEnd w:id="16"/>
      <w:bookmarkEnd w:id="17"/>
    </w:p>
    <w:tbl>
      <w:tblPr>
        <w:tblW w:w="8505" w:type="dxa"/>
        <w:tblBorders>
          <w:top w:val="single" w:sz="4" w:space="0" w:color="A6A6A6" w:themeColor="background1" w:themeShade="A6"/>
          <w:bottom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268"/>
        <w:gridCol w:w="6237"/>
      </w:tblGrid>
      <w:tr w:rsidR="008A2C2B" w:rsidRPr="00EC4205" w14:paraId="3A20D62B" w14:textId="77777777" w:rsidTr="008A2C2B">
        <w:tc>
          <w:tcPr>
            <w:tcW w:w="2268"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713722E" w14:textId="77777777" w:rsidR="008A2C2B" w:rsidRPr="00EC4205" w:rsidRDefault="008A2C2B" w:rsidP="008A2C2B">
            <w:pPr>
              <w:pStyle w:val="Table"/>
            </w:pPr>
            <w:r w:rsidRPr="00EC4205">
              <w:t>Term</w:t>
            </w:r>
          </w:p>
        </w:tc>
        <w:tc>
          <w:tcPr>
            <w:tcW w:w="6237"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tcPr>
          <w:p w14:paraId="70103DD4" w14:textId="77777777" w:rsidR="008A2C2B" w:rsidRPr="00EC4205" w:rsidRDefault="008A2C2B" w:rsidP="008A2C2B">
            <w:pPr>
              <w:pStyle w:val="Table"/>
            </w:pPr>
            <w:r w:rsidRPr="00EC4205">
              <w:t>Definition</w:t>
            </w:r>
          </w:p>
        </w:tc>
      </w:tr>
      <w:tr w:rsidR="008A2C2B" w:rsidRPr="00EC4205" w14:paraId="64F1E563" w14:textId="77777777" w:rsidTr="008A2C2B">
        <w:tc>
          <w:tcPr>
            <w:tcW w:w="2268" w:type="dxa"/>
            <w:tcBorders>
              <w:top w:val="single" w:sz="4" w:space="0" w:color="FFFFFF" w:themeColor="background1"/>
            </w:tcBorders>
          </w:tcPr>
          <w:p w14:paraId="18C4F5AF" w14:textId="4A009A88" w:rsidR="008A2C2B" w:rsidRPr="00EC4205" w:rsidRDefault="008A2C2B" w:rsidP="008A2C2B">
            <w:pPr>
              <w:pStyle w:val="TableText"/>
            </w:pPr>
            <w:r w:rsidRPr="00EC4205">
              <w:t xml:space="preserve">ECOG </w:t>
            </w:r>
            <w:r w:rsidR="0070587C">
              <w:t>s</w:t>
            </w:r>
            <w:r w:rsidR="0070587C" w:rsidRPr="00EC4205">
              <w:t>core</w:t>
            </w:r>
          </w:p>
        </w:tc>
        <w:tc>
          <w:tcPr>
            <w:tcW w:w="6237" w:type="dxa"/>
            <w:tcBorders>
              <w:top w:val="single" w:sz="4" w:space="0" w:color="FFFFFF" w:themeColor="background1"/>
            </w:tcBorders>
          </w:tcPr>
          <w:p w14:paraId="5711E7AE" w14:textId="56D9A6AA" w:rsidR="008A2C2B" w:rsidRPr="00EC4205" w:rsidRDefault="008A2C2B" w:rsidP="008A2C2B">
            <w:pPr>
              <w:pStyle w:val="TableText"/>
            </w:pPr>
            <w:r w:rsidRPr="00EC4205">
              <w:t xml:space="preserve">The Eastern Cooperative Oncology Group </w:t>
            </w:r>
            <w:r w:rsidR="00887371">
              <w:t xml:space="preserve">(ECOG) </w:t>
            </w:r>
            <w:r w:rsidRPr="00EC4205">
              <w:t xml:space="preserve">score, also called the WHO or Zubrod score, is a measure of cancer patients’ general wellbeing. The score runs from 0 to 5, with 0 denoting perfect health and 5 death. The measure is used to help assess a patient’s ability to cope with different treatment protocols such as chemotherapy. </w:t>
            </w:r>
          </w:p>
        </w:tc>
      </w:tr>
      <w:tr w:rsidR="009C7C58" w:rsidRPr="00EC4205" w14:paraId="144904DD" w14:textId="77777777" w:rsidTr="008A2C2B">
        <w:tc>
          <w:tcPr>
            <w:tcW w:w="2268" w:type="dxa"/>
            <w:tcBorders>
              <w:top w:val="single" w:sz="4" w:space="0" w:color="FFFFFF" w:themeColor="background1"/>
            </w:tcBorders>
          </w:tcPr>
          <w:p w14:paraId="36A3AAE7" w14:textId="0684295D" w:rsidR="009C7C58" w:rsidRPr="00EC4205" w:rsidRDefault="009C7C58" w:rsidP="008A2C2B">
            <w:pPr>
              <w:pStyle w:val="TableText"/>
            </w:pPr>
            <w:r>
              <w:t>FCT</w:t>
            </w:r>
          </w:p>
        </w:tc>
        <w:tc>
          <w:tcPr>
            <w:tcW w:w="6237" w:type="dxa"/>
            <w:tcBorders>
              <w:top w:val="single" w:sz="4" w:space="0" w:color="FFFFFF" w:themeColor="background1"/>
            </w:tcBorders>
          </w:tcPr>
          <w:p w14:paraId="3FE0206E" w14:textId="3A3954F7" w:rsidR="009C7C58" w:rsidRPr="00EC4205" w:rsidRDefault="009C7C58" w:rsidP="008A2C2B">
            <w:pPr>
              <w:pStyle w:val="TableText"/>
            </w:pPr>
            <w:r>
              <w:t xml:space="preserve">Faster </w:t>
            </w:r>
            <w:r w:rsidR="004C2638">
              <w:t>c</w:t>
            </w:r>
            <w:r>
              <w:t xml:space="preserve">ancer </w:t>
            </w:r>
            <w:r w:rsidR="004C2638">
              <w:t>t</w:t>
            </w:r>
            <w:r>
              <w:t>reatment</w:t>
            </w:r>
            <w:r w:rsidR="004C2638">
              <w:t xml:space="preserve"> is a Ministry of Health performance measure </w:t>
            </w:r>
            <w:r w:rsidR="001965D1">
              <w:t xml:space="preserve">with the aim </w:t>
            </w:r>
            <w:r w:rsidR="004C2638">
              <w:t xml:space="preserve">to improve health outcomes </w:t>
            </w:r>
            <w:r w:rsidR="00953C86">
              <w:t xml:space="preserve">by reducing wait times </w:t>
            </w:r>
            <w:r w:rsidR="004C2638">
              <w:t>for New Zealanders.</w:t>
            </w:r>
          </w:p>
        </w:tc>
      </w:tr>
      <w:tr w:rsidR="008A2C2B" w:rsidRPr="00EC4205" w14:paraId="39775FF2" w14:textId="77777777" w:rsidTr="008A2C2B">
        <w:tc>
          <w:tcPr>
            <w:tcW w:w="2268" w:type="dxa"/>
          </w:tcPr>
          <w:p w14:paraId="2EF9E560" w14:textId="77777777" w:rsidR="008A2C2B" w:rsidRPr="00EC4205" w:rsidRDefault="008A2C2B" w:rsidP="008A2C2B">
            <w:pPr>
              <w:pStyle w:val="TableText"/>
            </w:pPr>
            <w:r w:rsidRPr="00EC4205">
              <w:t>HISO</w:t>
            </w:r>
          </w:p>
        </w:tc>
        <w:tc>
          <w:tcPr>
            <w:tcW w:w="6237" w:type="dxa"/>
          </w:tcPr>
          <w:p w14:paraId="43E1689E" w14:textId="45463BBD" w:rsidR="008A2C2B" w:rsidRPr="00EC4205" w:rsidRDefault="008A2C2B" w:rsidP="008A2C2B">
            <w:pPr>
              <w:pStyle w:val="TableText"/>
            </w:pPr>
            <w:r w:rsidRPr="00EC4205">
              <w:t>The Health Information Standards Organisation provides technical leadership and expert advice to the Ministry</w:t>
            </w:r>
            <w:r w:rsidR="00847392">
              <w:t xml:space="preserve"> of Health</w:t>
            </w:r>
            <w:r w:rsidRPr="00EC4205">
              <w:t xml:space="preserve"> on the development and adoption of health information standards.</w:t>
            </w:r>
          </w:p>
        </w:tc>
      </w:tr>
      <w:tr w:rsidR="009C7C58" w:rsidRPr="00EC4205" w14:paraId="7CBD95D7" w14:textId="77777777" w:rsidTr="008A2C2B">
        <w:tc>
          <w:tcPr>
            <w:tcW w:w="2268" w:type="dxa"/>
          </w:tcPr>
          <w:p w14:paraId="4BD27DDC" w14:textId="1996A084" w:rsidR="009C7C58" w:rsidRPr="00EC4205" w:rsidRDefault="009C7C58" w:rsidP="008A2C2B">
            <w:pPr>
              <w:pStyle w:val="TableText"/>
            </w:pPr>
            <w:r>
              <w:t>HSCAN</w:t>
            </w:r>
          </w:p>
        </w:tc>
        <w:tc>
          <w:tcPr>
            <w:tcW w:w="6237" w:type="dxa"/>
          </w:tcPr>
          <w:p w14:paraId="6533512A" w14:textId="0C9BFE29" w:rsidR="00AE29B4" w:rsidRPr="00EC4205" w:rsidRDefault="009C7C58" w:rsidP="008A2C2B">
            <w:pPr>
              <w:pStyle w:val="TableText"/>
            </w:pPr>
            <w:r>
              <w:t>High Suspicion of Cancer</w:t>
            </w:r>
            <w:r w:rsidR="00AE29B4">
              <w:t xml:space="preserve"> is a judgement made by a clinician when concern is raised from assessing features, symptoms, signs and tumour specific risk factors.</w:t>
            </w:r>
          </w:p>
        </w:tc>
      </w:tr>
      <w:tr w:rsidR="008A2C2B" w:rsidRPr="00EC4205" w14:paraId="362A4D02" w14:textId="77777777" w:rsidTr="008A2C2B">
        <w:tc>
          <w:tcPr>
            <w:tcW w:w="2268" w:type="dxa"/>
          </w:tcPr>
          <w:p w14:paraId="33A8ABFE" w14:textId="77777777" w:rsidR="008A2C2B" w:rsidRPr="00EC4205" w:rsidRDefault="008A2C2B" w:rsidP="008A2C2B">
            <w:pPr>
              <w:pStyle w:val="TableText"/>
            </w:pPr>
            <w:r w:rsidRPr="00EC4205">
              <w:t>ICD-10-AM</w:t>
            </w:r>
          </w:p>
        </w:tc>
        <w:tc>
          <w:tcPr>
            <w:tcW w:w="6237" w:type="dxa"/>
          </w:tcPr>
          <w:p w14:paraId="68DB0A62" w14:textId="32C2F799" w:rsidR="008A2C2B" w:rsidRPr="00EC4205" w:rsidRDefault="008A2C2B" w:rsidP="008A2C2B">
            <w:pPr>
              <w:pStyle w:val="TableText"/>
            </w:pPr>
            <w:r w:rsidRPr="00EC4205">
              <w:t>International Statistical Classification of Diseases and Related Health Problems version 10 – Australian Modification. ICD-10 is a health care classification system, providing a system of diagnostic codes for classifying diseases, including nuanced classifications of a variety of signs, symptoms, abnormal findings, complaints, social circumstances and external causes of injury or disease.</w:t>
            </w:r>
          </w:p>
        </w:tc>
      </w:tr>
      <w:tr w:rsidR="008A2C2B" w:rsidRPr="00EC4205" w14:paraId="369FB7A6" w14:textId="77777777" w:rsidTr="008A2C2B">
        <w:tc>
          <w:tcPr>
            <w:tcW w:w="2268" w:type="dxa"/>
          </w:tcPr>
          <w:p w14:paraId="0FD925CA" w14:textId="77777777" w:rsidR="008A2C2B" w:rsidRPr="00EC4205" w:rsidRDefault="008A2C2B" w:rsidP="008A2C2B">
            <w:pPr>
              <w:pStyle w:val="TableText"/>
            </w:pPr>
            <w:r w:rsidRPr="00EC4205">
              <w:t>ICD-O</w:t>
            </w:r>
          </w:p>
        </w:tc>
        <w:tc>
          <w:tcPr>
            <w:tcW w:w="6237" w:type="dxa"/>
          </w:tcPr>
          <w:p w14:paraId="188B649E" w14:textId="326E8C5D" w:rsidR="008A2C2B" w:rsidRPr="00EC4205" w:rsidRDefault="008A2C2B" w:rsidP="008A2C2B">
            <w:pPr>
              <w:pStyle w:val="TableText"/>
            </w:pPr>
            <w:r w:rsidRPr="00EC4205">
              <w:t>The International Classification of Diseases for Oncology (ICD-O) is a domain-specific extension of the International Statistical Classification of Diseases and Related Health Problems for tumo</w:t>
            </w:r>
            <w:r w:rsidR="00847392">
              <w:t>u</w:t>
            </w:r>
            <w:r w:rsidRPr="00EC4205">
              <w:t xml:space="preserve">r diseases. This classification is widely used by cancer registries to capture the morphology of a tumour. </w:t>
            </w:r>
          </w:p>
        </w:tc>
      </w:tr>
      <w:tr w:rsidR="008A2C2B" w:rsidRPr="00EC4205" w14:paraId="06C177EA" w14:textId="77777777" w:rsidTr="008A2C2B">
        <w:tc>
          <w:tcPr>
            <w:tcW w:w="2268" w:type="dxa"/>
          </w:tcPr>
          <w:p w14:paraId="7BBC3A39" w14:textId="54D0135C" w:rsidR="008A2C2B" w:rsidRPr="00EC4205" w:rsidRDefault="008A2C2B" w:rsidP="008A2C2B">
            <w:pPr>
              <w:pStyle w:val="TableText"/>
            </w:pPr>
            <w:r w:rsidRPr="00EC4205">
              <w:t xml:space="preserve">Lead </w:t>
            </w:r>
            <w:r w:rsidR="00F075D6">
              <w:t>c</w:t>
            </w:r>
            <w:r w:rsidRPr="00EC4205">
              <w:t>linician</w:t>
            </w:r>
          </w:p>
        </w:tc>
        <w:tc>
          <w:tcPr>
            <w:tcW w:w="6237" w:type="dxa"/>
          </w:tcPr>
          <w:p w14:paraId="7F1293EA" w14:textId="77777777" w:rsidR="008A2C2B" w:rsidRPr="00EC4205" w:rsidRDefault="008A2C2B" w:rsidP="008A2C2B">
            <w:pPr>
              <w:pStyle w:val="TableText"/>
            </w:pPr>
            <w:r w:rsidRPr="00EC4205">
              <w:t>The clinician who assumes primary responsibility for the patient (subject to change as required).</w:t>
            </w:r>
          </w:p>
        </w:tc>
      </w:tr>
      <w:tr w:rsidR="008A2C2B" w:rsidRPr="00EC4205" w14:paraId="027E929D" w14:textId="77777777" w:rsidTr="008A2C2B">
        <w:tc>
          <w:tcPr>
            <w:tcW w:w="2268" w:type="dxa"/>
          </w:tcPr>
          <w:p w14:paraId="472201E2" w14:textId="7EB48BA1" w:rsidR="008A2C2B" w:rsidRPr="00EC4205" w:rsidRDefault="008A2C2B" w:rsidP="008A2C2B">
            <w:pPr>
              <w:pStyle w:val="TableText"/>
            </w:pPr>
            <w:r w:rsidRPr="00EC4205">
              <w:t xml:space="preserve">Multidisciplinary </w:t>
            </w:r>
            <w:r w:rsidR="00F075D6">
              <w:t>m</w:t>
            </w:r>
            <w:r w:rsidR="00F075D6" w:rsidRPr="00EC4205">
              <w:t>eeting</w:t>
            </w:r>
          </w:p>
        </w:tc>
        <w:tc>
          <w:tcPr>
            <w:tcW w:w="6237" w:type="dxa"/>
          </w:tcPr>
          <w:p w14:paraId="7EAF0594" w14:textId="2FDFC76A" w:rsidR="008A2C2B" w:rsidRDefault="00F075D6" w:rsidP="008A2C2B">
            <w:pPr>
              <w:pStyle w:val="TableText"/>
            </w:pPr>
            <w:r w:rsidRPr="00EC4205">
              <w:t xml:space="preserve">Multidisciplinary </w:t>
            </w:r>
            <w:r>
              <w:t>m</w:t>
            </w:r>
            <w:r w:rsidRPr="00EC4205">
              <w:t>eeting</w:t>
            </w:r>
            <w:r w:rsidR="00247840">
              <w:t>s</w:t>
            </w:r>
            <w:r w:rsidRPr="00EC4205">
              <w:t xml:space="preserve"> </w:t>
            </w:r>
            <w:r w:rsidR="00247840">
              <w:t>(</w:t>
            </w:r>
            <w:r w:rsidR="008A2C2B" w:rsidRPr="00EC4205">
              <w:t>MDMs</w:t>
            </w:r>
            <w:r w:rsidR="00247840">
              <w:t>)</w:t>
            </w:r>
            <w:r w:rsidR="008A2C2B" w:rsidRPr="00EC4205">
              <w:t xml:space="preserve"> are deliberate, regular meetings either face-to-face or via videoconference</w:t>
            </w:r>
            <w:r w:rsidR="00247840">
              <w:t>,</w:t>
            </w:r>
            <w:r w:rsidR="008A2C2B" w:rsidRPr="00EC4205">
              <w:t xml:space="preserve"> </w:t>
            </w:r>
            <w:r w:rsidR="00247840">
              <w:t>where</w:t>
            </w:r>
            <w:r w:rsidR="008A2C2B" w:rsidRPr="00EC4205">
              <w:t xml:space="preserve"> health professionals with expertise in a range of different specialities discuss the options for patients’ treatment and care prospectively. Prospective treatment and care planning involves making recommendations in real time, with an initial focus on the patient’s primary treatment. MDMs </w:t>
            </w:r>
            <w:r w:rsidR="00753563">
              <w:t>take</w:t>
            </w:r>
            <w:r w:rsidR="00753563" w:rsidRPr="00EC4205">
              <w:t xml:space="preserve"> </w:t>
            </w:r>
            <w:r w:rsidR="008A2C2B" w:rsidRPr="00EC4205">
              <w:t xml:space="preserve">a holistic approach to </w:t>
            </w:r>
            <w:r w:rsidR="00753563">
              <w:t xml:space="preserve">patients’ </w:t>
            </w:r>
            <w:r w:rsidR="008A2C2B" w:rsidRPr="00EC4205">
              <w:t>treatment and care.</w:t>
            </w:r>
            <w:r w:rsidR="008A2C2B">
              <w:t xml:space="preserve"> </w:t>
            </w:r>
          </w:p>
          <w:p w14:paraId="1B75EDBD" w14:textId="77777777" w:rsidR="008A2C2B" w:rsidRDefault="008A2C2B" w:rsidP="008A2C2B">
            <w:pPr>
              <w:pStyle w:val="TableText"/>
            </w:pPr>
            <w:r>
              <w:t>In some cases, the disease stage or symptoms make it necessary to begin treatment before a patient’s case is presented at an MDM. Instead, a multidisciplinary discussion for ongoing planning is held at the earliest possible time.</w:t>
            </w:r>
          </w:p>
          <w:p w14:paraId="162E1F97" w14:textId="77777777" w:rsidR="008A2C2B" w:rsidRPr="00EC4205" w:rsidRDefault="008A2C2B" w:rsidP="008A2C2B">
            <w:pPr>
              <w:pStyle w:val="TableText"/>
            </w:pPr>
            <w:r>
              <w:t>If treatment plans need to be reviewed, presentation at subsequent MDMs may be warranted.</w:t>
            </w:r>
          </w:p>
        </w:tc>
      </w:tr>
      <w:tr w:rsidR="008A2C2B" w:rsidRPr="00EC4205" w14:paraId="3027F27E" w14:textId="77777777" w:rsidTr="008A2C2B">
        <w:tc>
          <w:tcPr>
            <w:tcW w:w="2268" w:type="dxa"/>
          </w:tcPr>
          <w:p w14:paraId="4CCB51B3" w14:textId="74FDC40B" w:rsidR="008A2C2B" w:rsidRPr="00EC4205" w:rsidRDefault="008A2C2B" w:rsidP="008A2C2B">
            <w:pPr>
              <w:pStyle w:val="TableText"/>
            </w:pPr>
            <w:r w:rsidRPr="00EC4205">
              <w:lastRenderedPageBreak/>
              <w:t xml:space="preserve">MDM </w:t>
            </w:r>
            <w:r w:rsidR="00AB5D5E">
              <w:t>c</w:t>
            </w:r>
            <w:r w:rsidR="00AB5D5E" w:rsidRPr="00EC4205">
              <w:t>oordinator</w:t>
            </w:r>
          </w:p>
        </w:tc>
        <w:tc>
          <w:tcPr>
            <w:tcW w:w="6237" w:type="dxa"/>
          </w:tcPr>
          <w:p w14:paraId="2F0A1081" w14:textId="0B92173D" w:rsidR="008A2C2B" w:rsidRPr="00EC4205" w:rsidRDefault="008A2C2B" w:rsidP="008A2C2B">
            <w:pPr>
              <w:pStyle w:val="TableText"/>
            </w:pPr>
            <w:r w:rsidRPr="00EC4205">
              <w:t>A central administration role in the MDM process</w:t>
            </w:r>
            <w:r w:rsidR="00651295">
              <w:t>. It</w:t>
            </w:r>
            <w:r w:rsidRPr="00EC4205">
              <w:t xml:space="preserve"> can include the coordination of patient MDM referrals and bookings, sourcing patient data for discussion and </w:t>
            </w:r>
            <w:r w:rsidR="00DD639F">
              <w:t xml:space="preserve">getting </w:t>
            </w:r>
            <w:r w:rsidRPr="00EC4205">
              <w:t>pathology slides or radiological images for review.</w:t>
            </w:r>
          </w:p>
        </w:tc>
      </w:tr>
      <w:tr w:rsidR="008A2C2B" w:rsidRPr="00EC4205" w14:paraId="4AB6C411" w14:textId="77777777" w:rsidTr="008A2C2B">
        <w:tc>
          <w:tcPr>
            <w:tcW w:w="2268" w:type="dxa"/>
          </w:tcPr>
          <w:p w14:paraId="078E8625" w14:textId="7E922C0A" w:rsidR="008A2C2B" w:rsidRPr="00EC4205" w:rsidRDefault="008A2C2B" w:rsidP="008A2C2B">
            <w:pPr>
              <w:pStyle w:val="TableText"/>
            </w:pPr>
            <w:r w:rsidRPr="00EC4205">
              <w:t xml:space="preserve">MDM </w:t>
            </w:r>
            <w:r w:rsidR="00E4765F">
              <w:t>r</w:t>
            </w:r>
            <w:r w:rsidR="00E4765F" w:rsidRPr="00EC4205">
              <w:t>ecommendation</w:t>
            </w:r>
          </w:p>
        </w:tc>
        <w:tc>
          <w:tcPr>
            <w:tcW w:w="6237" w:type="dxa"/>
          </w:tcPr>
          <w:p w14:paraId="01BD0007" w14:textId="44BABEAF" w:rsidR="008A2C2B" w:rsidRPr="00EC4205" w:rsidRDefault="008A2C2B" w:rsidP="008A2C2B">
            <w:pPr>
              <w:pStyle w:val="TableText"/>
            </w:pPr>
            <w:r w:rsidRPr="00EC4205">
              <w:t xml:space="preserve">A recommendation for a specific action or </w:t>
            </w:r>
            <w:r w:rsidR="0019371B" w:rsidRPr="00EC4205">
              <w:t>sets</w:t>
            </w:r>
            <w:r w:rsidRPr="00EC4205">
              <w:t xml:space="preserve"> of actions, generally related to the treatment or further diagnosis of a patient, generated </w:t>
            </w:r>
            <w:r w:rsidR="004264C7">
              <w:t>from</w:t>
            </w:r>
            <w:r w:rsidRPr="00EC4205">
              <w:t xml:space="preserve"> </w:t>
            </w:r>
            <w:r w:rsidR="000A08B5">
              <w:t>an</w:t>
            </w:r>
            <w:r w:rsidRPr="00EC4205">
              <w:t xml:space="preserve"> MDM discussion.</w:t>
            </w:r>
          </w:p>
        </w:tc>
      </w:tr>
      <w:tr w:rsidR="008A2C2B" w:rsidRPr="00EC4205" w14:paraId="476D46F2" w14:textId="77777777" w:rsidTr="008A2C2B">
        <w:tc>
          <w:tcPr>
            <w:tcW w:w="2268" w:type="dxa"/>
          </w:tcPr>
          <w:p w14:paraId="608C8A81" w14:textId="4B320615" w:rsidR="008A2C2B" w:rsidRPr="00EC4205" w:rsidRDefault="008A2C2B" w:rsidP="008A2C2B">
            <w:pPr>
              <w:pStyle w:val="TableText"/>
            </w:pPr>
            <w:r w:rsidRPr="00EC4205">
              <w:t xml:space="preserve">MDM </w:t>
            </w:r>
            <w:r w:rsidR="001E4AB9">
              <w:t>r</w:t>
            </w:r>
            <w:r w:rsidR="001E4AB9" w:rsidRPr="00EC4205">
              <w:t>eferrer</w:t>
            </w:r>
          </w:p>
        </w:tc>
        <w:tc>
          <w:tcPr>
            <w:tcW w:w="6237" w:type="dxa"/>
          </w:tcPr>
          <w:p w14:paraId="0AAA6EE7" w14:textId="560BA94B" w:rsidR="008A2C2B" w:rsidRPr="00EC4205" w:rsidRDefault="008A2C2B" w:rsidP="008A2C2B">
            <w:pPr>
              <w:pStyle w:val="TableText"/>
            </w:pPr>
            <w:r w:rsidRPr="00EC4205">
              <w:t>The clinician referring a patient to a</w:t>
            </w:r>
            <w:r w:rsidR="00847392">
              <w:t>n</w:t>
            </w:r>
            <w:r w:rsidRPr="00EC4205">
              <w:t xml:space="preserve"> MDM, usually by providing the core referral information necessary to book the patient into the relevant MDM. </w:t>
            </w:r>
          </w:p>
        </w:tc>
      </w:tr>
      <w:tr w:rsidR="008A2C2B" w:rsidRPr="00EC4205" w14:paraId="1B8BA75C" w14:textId="77777777" w:rsidTr="008A2C2B">
        <w:tc>
          <w:tcPr>
            <w:tcW w:w="2268" w:type="dxa"/>
          </w:tcPr>
          <w:p w14:paraId="46478024" w14:textId="420D0B4F" w:rsidR="008A2C2B" w:rsidRPr="00EC4205" w:rsidRDefault="008A2C2B" w:rsidP="008A2C2B">
            <w:pPr>
              <w:pStyle w:val="TableText"/>
            </w:pPr>
            <w:r w:rsidRPr="00EC4205">
              <w:t xml:space="preserve">MDM </w:t>
            </w:r>
            <w:r w:rsidR="008F6146">
              <w:t>t</w:t>
            </w:r>
            <w:r w:rsidR="008F6146" w:rsidRPr="00EC4205">
              <w:t>emplate</w:t>
            </w:r>
            <w:r w:rsidRPr="00EC4205">
              <w:t>/</w:t>
            </w:r>
            <w:r w:rsidR="008F6146">
              <w:t>p</w:t>
            </w:r>
            <w:r w:rsidR="008F6146" w:rsidRPr="00EC4205">
              <w:t>roforma</w:t>
            </w:r>
          </w:p>
        </w:tc>
        <w:tc>
          <w:tcPr>
            <w:tcW w:w="6237" w:type="dxa"/>
          </w:tcPr>
          <w:p w14:paraId="400BB0D5" w14:textId="77777777" w:rsidR="008A2C2B" w:rsidRPr="00EC4205" w:rsidRDefault="008A2C2B" w:rsidP="008A2C2B">
            <w:pPr>
              <w:pStyle w:val="TableText"/>
            </w:pPr>
            <w:r w:rsidRPr="00EC4205">
              <w:t xml:space="preserve">An electronic document used to capture MDM referral information and outcomes. A completed template will ideally provide a clear picture of who the patient is, their diagnosis, why they were presented to the MDM and what treatment plan was recommended at the MDM. </w:t>
            </w:r>
          </w:p>
        </w:tc>
      </w:tr>
      <w:tr w:rsidR="008A2C2B" w:rsidRPr="00EC4205" w14:paraId="207D902F" w14:textId="77777777" w:rsidTr="008A2C2B">
        <w:tc>
          <w:tcPr>
            <w:tcW w:w="2268" w:type="dxa"/>
          </w:tcPr>
          <w:p w14:paraId="57A02EF1" w14:textId="77777777" w:rsidR="008A2C2B" w:rsidRPr="00EC4205" w:rsidRDefault="008A2C2B" w:rsidP="008A2C2B">
            <w:pPr>
              <w:pStyle w:val="TableText"/>
            </w:pPr>
            <w:r w:rsidRPr="00EC4205">
              <w:t>PACS</w:t>
            </w:r>
          </w:p>
        </w:tc>
        <w:tc>
          <w:tcPr>
            <w:tcW w:w="6237" w:type="dxa"/>
          </w:tcPr>
          <w:p w14:paraId="3735A812" w14:textId="49EDCC7A" w:rsidR="008A2C2B" w:rsidRPr="00EC4205" w:rsidRDefault="008A2C2B" w:rsidP="008A2C2B">
            <w:pPr>
              <w:pStyle w:val="TableText"/>
            </w:pPr>
            <w:r w:rsidRPr="00EC4205">
              <w:t xml:space="preserve">A Picture Archiving and Communication System </w:t>
            </w:r>
            <w:r w:rsidR="00CB0362">
              <w:t xml:space="preserve">(PACS) </w:t>
            </w:r>
            <w:r w:rsidRPr="00EC4205">
              <w:t xml:space="preserve">provides economical storage and convenient access to radiological images. Radiology reviews of patient images as part of the MDM process require the retrieval of these images from the PACS. </w:t>
            </w:r>
          </w:p>
        </w:tc>
      </w:tr>
      <w:tr w:rsidR="008A2C2B" w:rsidRPr="00EC4205" w14:paraId="33CE5E24" w14:textId="77777777" w:rsidTr="008A2C2B">
        <w:tc>
          <w:tcPr>
            <w:tcW w:w="2268" w:type="dxa"/>
          </w:tcPr>
          <w:p w14:paraId="0C112628" w14:textId="77777777" w:rsidR="008A2C2B" w:rsidRPr="00EC4205" w:rsidRDefault="008A2C2B" w:rsidP="008A2C2B">
            <w:pPr>
              <w:pStyle w:val="TableText"/>
            </w:pPr>
            <w:r w:rsidRPr="00EC4205">
              <w:t>PAS</w:t>
            </w:r>
          </w:p>
        </w:tc>
        <w:tc>
          <w:tcPr>
            <w:tcW w:w="6237" w:type="dxa"/>
          </w:tcPr>
          <w:p w14:paraId="08F18029" w14:textId="7E63E646" w:rsidR="008A2C2B" w:rsidRPr="00EC4205" w:rsidRDefault="000A5618" w:rsidP="008A2C2B">
            <w:pPr>
              <w:pStyle w:val="TableText"/>
            </w:pPr>
            <w:r>
              <w:t xml:space="preserve">A </w:t>
            </w:r>
            <w:r w:rsidR="008A2C2B" w:rsidRPr="00EC4205">
              <w:t>Patient Administration System</w:t>
            </w:r>
            <w:r>
              <w:t xml:space="preserve"> </w:t>
            </w:r>
            <w:r w:rsidR="002C78F5">
              <w:t xml:space="preserve">(PAS) </w:t>
            </w:r>
            <w:r>
              <w:t>is a</w:t>
            </w:r>
            <w:r w:rsidR="008A2C2B" w:rsidRPr="00EC4205">
              <w:t xml:space="preserve"> </w:t>
            </w:r>
            <w:r w:rsidRPr="00EC4205">
              <w:t>speciali</w:t>
            </w:r>
            <w:r>
              <w:t>s</w:t>
            </w:r>
            <w:r w:rsidRPr="00EC4205">
              <w:t xml:space="preserve">ed </w:t>
            </w:r>
            <w:r w:rsidR="008A2C2B" w:rsidRPr="00EC4205">
              <w:t>IT system that manages patient information in a hospital, including patient demographics, appointments, medical records tracking, diagnostic coding and patient tracking.</w:t>
            </w:r>
          </w:p>
        </w:tc>
      </w:tr>
      <w:tr w:rsidR="008A2C2B" w:rsidRPr="00EC4205" w14:paraId="56804D11" w14:textId="77777777" w:rsidTr="008A2C2B">
        <w:tc>
          <w:tcPr>
            <w:tcW w:w="2268" w:type="dxa"/>
          </w:tcPr>
          <w:p w14:paraId="0EFE5C3B" w14:textId="77777777" w:rsidR="008A2C2B" w:rsidRPr="00EC4205" w:rsidRDefault="008A2C2B" w:rsidP="008A2C2B">
            <w:pPr>
              <w:pStyle w:val="TableText"/>
            </w:pPr>
            <w:r w:rsidRPr="00EC4205">
              <w:t>SNOMED CT</w:t>
            </w:r>
          </w:p>
        </w:tc>
        <w:tc>
          <w:tcPr>
            <w:tcW w:w="6237" w:type="dxa"/>
          </w:tcPr>
          <w:p w14:paraId="4F24EC0B" w14:textId="4B0D212F" w:rsidR="008A2C2B" w:rsidRPr="00EC4205" w:rsidRDefault="008A2C2B" w:rsidP="008A2C2B">
            <w:pPr>
              <w:pStyle w:val="TableText"/>
            </w:pPr>
            <w:r w:rsidRPr="00EC4205">
              <w:t xml:space="preserve">Systematized Nomenclature of Medicine – Clinical Terms is a systematic, computer-processable collection of medical terms that provide definitions and synonyms </w:t>
            </w:r>
            <w:r w:rsidR="00920940">
              <w:t>that</w:t>
            </w:r>
            <w:r w:rsidR="00920940" w:rsidRPr="00EC4205">
              <w:t xml:space="preserve"> </w:t>
            </w:r>
            <w:r w:rsidRPr="00EC4205">
              <w:t xml:space="preserve">cover anatomy, diseases, findings, procedures, microorganisms, substances </w:t>
            </w:r>
            <w:r w:rsidR="00920940">
              <w:t>and so on</w:t>
            </w:r>
            <w:r w:rsidRPr="00EC4205">
              <w:t xml:space="preserve">. It </w:t>
            </w:r>
            <w:r w:rsidR="00920940">
              <w:t>is a</w:t>
            </w:r>
            <w:r w:rsidRPr="00EC4205">
              <w:t xml:space="preserve"> consistent way to store, retrieve and aggregate medical data across specialties and sites of care.</w:t>
            </w:r>
          </w:p>
        </w:tc>
      </w:tr>
      <w:tr w:rsidR="008A2C2B" w:rsidRPr="00EC4205" w14:paraId="055FA56C" w14:textId="77777777" w:rsidTr="008A2C2B">
        <w:tc>
          <w:tcPr>
            <w:tcW w:w="2268" w:type="dxa"/>
          </w:tcPr>
          <w:p w14:paraId="131974AC" w14:textId="51BEED3A" w:rsidR="008A2C2B" w:rsidRPr="00EC4205" w:rsidRDefault="008A2C2B" w:rsidP="008A2C2B">
            <w:pPr>
              <w:pStyle w:val="TableText"/>
            </w:pPr>
            <w:r w:rsidRPr="00EC4205">
              <w:t>Tumour group</w:t>
            </w:r>
            <w:r w:rsidR="00660F4F">
              <w:t xml:space="preserve"> or stream</w:t>
            </w:r>
          </w:p>
        </w:tc>
        <w:tc>
          <w:tcPr>
            <w:tcW w:w="6237" w:type="dxa"/>
          </w:tcPr>
          <w:p w14:paraId="529DA8C0" w14:textId="249FAC27" w:rsidR="008A2C2B" w:rsidRPr="00EC4205" w:rsidRDefault="008A2C2B" w:rsidP="008A2C2B">
            <w:pPr>
              <w:pStyle w:val="TableText"/>
            </w:pPr>
            <w:r w:rsidRPr="00EC4205">
              <w:t xml:space="preserve">A group of similar or related cancers, usually </w:t>
            </w:r>
            <w:r w:rsidR="006C449C" w:rsidRPr="00EC4205">
              <w:t>categori</w:t>
            </w:r>
            <w:r w:rsidR="006C449C">
              <w:t>s</w:t>
            </w:r>
            <w:r w:rsidR="006C449C" w:rsidRPr="00EC4205">
              <w:t xml:space="preserve">ed </w:t>
            </w:r>
            <w:r w:rsidRPr="00EC4205">
              <w:t>according to the bodily system or organ they are associated with (eg, bowel, gynaecological, breast).</w:t>
            </w:r>
            <w:r w:rsidR="00CB392F">
              <w:t xml:space="preserve"> </w:t>
            </w:r>
          </w:p>
        </w:tc>
      </w:tr>
    </w:tbl>
    <w:p w14:paraId="466C2B44" w14:textId="77777777" w:rsidR="0026200E" w:rsidRDefault="0026200E" w:rsidP="00B33023">
      <w:pPr>
        <w:pStyle w:val="Heading2"/>
        <w:spacing w:before="360"/>
      </w:pPr>
      <w:bookmarkStart w:id="18" w:name="_Toc2668375"/>
      <w:bookmarkStart w:id="19" w:name="_Toc2668374"/>
      <w:bookmarkStart w:id="20" w:name="_Toc36997865"/>
      <w:r>
        <w:t>Legislation and regulations</w:t>
      </w:r>
      <w:bookmarkEnd w:id="18"/>
      <w:bookmarkEnd w:id="20"/>
    </w:p>
    <w:p w14:paraId="5A20352A" w14:textId="2D47C3CA" w:rsidR="00847392" w:rsidRDefault="00847392" w:rsidP="00504110">
      <w:r w:rsidRPr="00237077">
        <w:rPr>
          <w:rFonts w:cs="Segoe UI"/>
          <w:color w:val="000000"/>
        </w:rPr>
        <w:t xml:space="preserve">The following </w:t>
      </w:r>
      <w:r w:rsidR="00111D06">
        <w:rPr>
          <w:rFonts w:cs="Segoe UI"/>
          <w:color w:val="000000"/>
        </w:rPr>
        <w:t>legislation and r</w:t>
      </w:r>
      <w:r w:rsidRPr="00237077">
        <w:rPr>
          <w:rFonts w:cs="Segoe UI"/>
          <w:color w:val="000000"/>
        </w:rPr>
        <w:t>egulation</w:t>
      </w:r>
      <w:r>
        <w:rPr>
          <w:rFonts w:cs="Segoe UI"/>
          <w:color w:val="000000"/>
        </w:rPr>
        <w:t>s</w:t>
      </w:r>
      <w:r w:rsidRPr="00237077">
        <w:rPr>
          <w:rFonts w:cs="Segoe UI"/>
          <w:color w:val="000000"/>
        </w:rPr>
        <w:t xml:space="preserve"> </w:t>
      </w:r>
      <w:r>
        <w:rPr>
          <w:rFonts w:cs="Segoe UI"/>
          <w:color w:val="000000"/>
        </w:rPr>
        <w:t>are</w:t>
      </w:r>
      <w:r w:rsidRPr="00237077">
        <w:rPr>
          <w:rFonts w:cs="Segoe UI"/>
          <w:color w:val="000000"/>
        </w:rPr>
        <w:t xml:space="preserve"> relevan</w:t>
      </w:r>
      <w:r>
        <w:rPr>
          <w:rFonts w:cs="Segoe UI"/>
          <w:color w:val="000000"/>
        </w:rPr>
        <w:t>t</w:t>
      </w:r>
      <w:r w:rsidRPr="00237077">
        <w:rPr>
          <w:rFonts w:cs="Segoe UI"/>
          <w:color w:val="000000"/>
        </w:rPr>
        <w:t xml:space="preserve"> to this standard</w:t>
      </w:r>
      <w:r w:rsidR="00552F6E">
        <w:rPr>
          <w:rFonts w:cs="Segoe UI"/>
          <w:color w:val="000000"/>
        </w:rPr>
        <w:t>:</w:t>
      </w:r>
      <w:r w:rsidR="00CB392F">
        <w:rPr>
          <w:rFonts w:cs="Segoe UI"/>
          <w:color w:val="000000"/>
        </w:rPr>
        <w:t xml:space="preserve"> </w:t>
      </w:r>
    </w:p>
    <w:p w14:paraId="174D6654" w14:textId="77777777" w:rsidR="0026200E" w:rsidRPr="007B116A" w:rsidRDefault="0026200E" w:rsidP="00504110">
      <w:pPr>
        <w:pStyle w:val="Bullet"/>
      </w:pPr>
      <w:r w:rsidRPr="007B116A">
        <w:t>Health Information Privacy Code 1994</w:t>
      </w:r>
    </w:p>
    <w:p w14:paraId="0F5B6CF9" w14:textId="42AB647E" w:rsidR="0026200E" w:rsidRDefault="0026200E" w:rsidP="00504110">
      <w:pPr>
        <w:pStyle w:val="Bullet"/>
      </w:pPr>
      <w:r w:rsidRPr="007B116A">
        <w:t>Health Practitioners Competence Assurance Act 2003</w:t>
      </w:r>
    </w:p>
    <w:p w14:paraId="2803D505" w14:textId="77777777" w:rsidR="00847392" w:rsidRDefault="00847392" w:rsidP="00847392">
      <w:pPr>
        <w:pStyle w:val="Bullet"/>
      </w:pPr>
      <w:r>
        <w:t>Privacy Act 1993 (revised 2008)</w:t>
      </w:r>
    </w:p>
    <w:p w14:paraId="417058BC" w14:textId="6D021374" w:rsidR="0026200E" w:rsidRDefault="0026200E" w:rsidP="00504110">
      <w:pPr>
        <w:pStyle w:val="Bullet"/>
      </w:pPr>
      <w:r w:rsidRPr="007B116A">
        <w:t>Public Records Act 2005</w:t>
      </w:r>
    </w:p>
    <w:p w14:paraId="42D06CB8" w14:textId="517A3EAE" w:rsidR="00847392" w:rsidRDefault="002F346C" w:rsidP="00847392">
      <w:pPr>
        <w:pStyle w:val="Bullet"/>
      </w:pPr>
      <w:r>
        <w:t>Health (</w:t>
      </w:r>
      <w:r w:rsidR="00847392" w:rsidRPr="00237077">
        <w:t>Retention of Health Information</w:t>
      </w:r>
      <w:r>
        <w:t>)</w:t>
      </w:r>
      <w:r w:rsidR="00847392" w:rsidRPr="00237077">
        <w:t xml:space="preserve"> Regulations 1996</w:t>
      </w:r>
      <w:r>
        <w:t>.</w:t>
      </w:r>
    </w:p>
    <w:p w14:paraId="3C1F231B" w14:textId="119287E5" w:rsidR="00EA6A93" w:rsidRDefault="00EA6A93" w:rsidP="00A44009">
      <w:pPr>
        <w:pStyle w:val="Heading2"/>
        <w:keepLines/>
      </w:pPr>
      <w:bookmarkStart w:id="21" w:name="_Toc36997866"/>
      <w:r>
        <w:t>Related specifications</w:t>
      </w:r>
      <w:bookmarkEnd w:id="21"/>
    </w:p>
    <w:bookmarkEnd w:id="19"/>
    <w:p w14:paraId="39E7FF74" w14:textId="2787BDA5" w:rsidR="009C28E4" w:rsidRPr="005417D9" w:rsidRDefault="009C28E4" w:rsidP="00A44009">
      <w:pPr>
        <w:keepNext/>
        <w:keepLines/>
        <w:rPr>
          <w:szCs w:val="22"/>
          <w:lang w:val="en-GB"/>
        </w:rPr>
      </w:pPr>
      <w:r w:rsidRPr="005417D9">
        <w:rPr>
          <w:lang w:val="en-GB"/>
        </w:rPr>
        <w:t>The</w:t>
      </w:r>
      <w:r w:rsidR="00111D06">
        <w:rPr>
          <w:lang w:val="en-GB"/>
        </w:rPr>
        <w:t xml:space="preserve"> fo</w:t>
      </w:r>
      <w:r w:rsidR="006339AA">
        <w:rPr>
          <w:lang w:val="en-GB"/>
        </w:rPr>
        <w:t>l</w:t>
      </w:r>
      <w:r w:rsidR="00111D06">
        <w:rPr>
          <w:lang w:val="en-GB"/>
        </w:rPr>
        <w:t>lowing</w:t>
      </w:r>
      <w:r w:rsidRPr="005417D9">
        <w:rPr>
          <w:lang w:val="en-GB"/>
        </w:rPr>
        <w:t xml:space="preserve"> documents have been used </w:t>
      </w:r>
      <w:r w:rsidR="006331A4">
        <w:rPr>
          <w:lang w:val="en-GB"/>
        </w:rPr>
        <w:t xml:space="preserve">to </w:t>
      </w:r>
      <w:r w:rsidR="00031C8C">
        <w:rPr>
          <w:lang w:val="en-GB"/>
        </w:rPr>
        <w:t>develop or</w:t>
      </w:r>
      <w:r w:rsidRPr="005417D9">
        <w:rPr>
          <w:lang w:val="en-GB"/>
        </w:rPr>
        <w:t xml:space="preserve"> are referenced to in </w:t>
      </w:r>
      <w:r w:rsidRPr="005417D9">
        <w:rPr>
          <w:szCs w:val="22"/>
          <w:lang w:val="en-GB"/>
        </w:rPr>
        <w:t xml:space="preserve">this standard. </w:t>
      </w:r>
    </w:p>
    <w:p w14:paraId="7AC69E68" w14:textId="1CC90D15" w:rsidR="00791740" w:rsidRDefault="00791740" w:rsidP="00791740">
      <w:pPr>
        <w:pStyle w:val="Bullet"/>
      </w:pPr>
      <w:r w:rsidRPr="0011780D">
        <w:rPr>
          <w:iCs/>
        </w:rPr>
        <w:t>New Zealand Cancer Health Information Strategy</w:t>
      </w:r>
      <w:r w:rsidRPr="0011780D">
        <w:t>.</w:t>
      </w:r>
      <w:r>
        <w:t xml:space="preserve"> Wellington: Ministry of Health</w:t>
      </w:r>
    </w:p>
    <w:p w14:paraId="30B7F65D" w14:textId="77777777" w:rsidR="00791740" w:rsidRDefault="00445E2A" w:rsidP="00791740">
      <w:pPr>
        <w:pStyle w:val="Source"/>
        <w:ind w:left="284"/>
        <w:rPr>
          <w:rStyle w:val="Hyperlink"/>
        </w:rPr>
      </w:pPr>
      <w:hyperlink r:id="rId18" w:history="1">
        <w:r w:rsidR="00791740" w:rsidRPr="009C28E4">
          <w:rPr>
            <w:rStyle w:val="Hyperlink"/>
          </w:rPr>
          <w:t>www.health.govt.nz/publication/new-zealand-cancer-health-information-strategy</w:t>
        </w:r>
      </w:hyperlink>
    </w:p>
    <w:p w14:paraId="1C732DEC" w14:textId="27C1634B" w:rsidR="00791740" w:rsidRDefault="00791740" w:rsidP="00791740">
      <w:pPr>
        <w:pStyle w:val="Bullet"/>
      </w:pPr>
      <w:r w:rsidRPr="00CC0DB2">
        <w:lastRenderedPageBreak/>
        <w:t>New Zealand Cancer Plan: Better, faster cancer care 2015–2018</w:t>
      </w:r>
      <w:r>
        <w:t>. Wellington: Ministry of Health.</w:t>
      </w:r>
    </w:p>
    <w:p w14:paraId="410AFAAE" w14:textId="1359A932" w:rsidR="0011780D" w:rsidRDefault="00445E2A" w:rsidP="0011780D">
      <w:pPr>
        <w:pStyle w:val="Source"/>
        <w:ind w:left="284"/>
      </w:pPr>
      <w:hyperlink r:id="rId19" w:history="1">
        <w:r w:rsidR="0011780D" w:rsidRPr="0011780D">
          <w:rPr>
            <w:rStyle w:val="Hyperlink"/>
          </w:rPr>
          <w:t>www.health.govt.nz/publication/new-zealand-cancer-plan-better-faster-cancer-care-2015-2018</w:t>
        </w:r>
      </w:hyperlink>
    </w:p>
    <w:p w14:paraId="0FFA8851" w14:textId="71BCA76C" w:rsidR="00791740" w:rsidRDefault="00791740" w:rsidP="00791740">
      <w:pPr>
        <w:pStyle w:val="Bullet"/>
      </w:pPr>
      <w:r w:rsidRPr="0021641F">
        <w:t>New Zealand Cancer Action Plan 2019–2029 – Te Mahere mō te Mate Pukupuku o Aotearoa 2019–2029</w:t>
      </w:r>
      <w:r>
        <w:t>. Revised January 2020 Wellington: Ministry of Health.</w:t>
      </w:r>
    </w:p>
    <w:p w14:paraId="6D6FC647" w14:textId="7A732A5A" w:rsidR="0011780D" w:rsidRDefault="00445E2A" w:rsidP="0011780D">
      <w:pPr>
        <w:pStyle w:val="Source"/>
        <w:ind w:left="284"/>
      </w:pPr>
      <w:hyperlink r:id="rId20" w:history="1">
        <w:r w:rsidR="0011780D" w:rsidRPr="0011780D">
          <w:rPr>
            <w:rStyle w:val="Hyperlink"/>
          </w:rPr>
          <w:t>www.health.govt.nz/publication/new-zealand-cancer-action-plan-2019-2029</w:t>
        </w:r>
      </w:hyperlink>
    </w:p>
    <w:p w14:paraId="7A291373" w14:textId="049ACAB5" w:rsidR="009C28E4" w:rsidRDefault="009C28E4" w:rsidP="009C28E4">
      <w:pPr>
        <w:pStyle w:val="Bullet"/>
      </w:pPr>
      <w:r w:rsidRPr="009C28E4">
        <w:t>MDM National Future State Business Requirements and Processes</w:t>
      </w:r>
    </w:p>
    <w:p w14:paraId="0F670E14" w14:textId="0FCD84E9" w:rsidR="00031C8C" w:rsidRDefault="00031C8C" w:rsidP="009C28E4">
      <w:pPr>
        <w:pStyle w:val="Bullet"/>
      </w:pPr>
      <w:r>
        <w:t>Faster Cancer Treatment: High suspicion of cancer definitions</w:t>
      </w:r>
    </w:p>
    <w:p w14:paraId="5A70A23B" w14:textId="44F98641" w:rsidR="00031C8C" w:rsidRDefault="00445E2A" w:rsidP="00031C8C">
      <w:pPr>
        <w:pStyle w:val="Source"/>
        <w:ind w:left="284"/>
      </w:pPr>
      <w:hyperlink r:id="rId21" w:history="1">
        <w:r w:rsidR="00031C8C" w:rsidRPr="00031C8C">
          <w:rPr>
            <w:rStyle w:val="Hyperlink"/>
          </w:rPr>
          <w:t>nsfl.health.govt.nz/system/files/documents/publications/high_suspicion_of_cancer_definitions_0.pdf</w:t>
        </w:r>
      </w:hyperlink>
    </w:p>
    <w:p w14:paraId="263C28D3" w14:textId="77777777" w:rsidR="00031C8C" w:rsidRDefault="00031C8C" w:rsidP="00246466">
      <w:pPr>
        <w:pStyle w:val="Bullet"/>
      </w:pPr>
      <w:r>
        <w:t>Faster Cancer Treatment Indicators: Business Rules and Data Definitions, v3.1, March 2014.</w:t>
      </w:r>
    </w:p>
    <w:p w14:paraId="33A04321" w14:textId="56EF8094" w:rsidR="00031C8C" w:rsidRPr="00031C8C" w:rsidRDefault="00445E2A" w:rsidP="00246466">
      <w:pPr>
        <w:pStyle w:val="Source"/>
        <w:ind w:left="284"/>
      </w:pPr>
      <w:hyperlink r:id="rId22" w:history="1">
        <w:r w:rsidR="00031C8C" w:rsidRPr="00031C8C">
          <w:rPr>
            <w:rStyle w:val="Hyperlink"/>
          </w:rPr>
          <w:t>nsfl.health.govt.nz/accountability/performance-and-monitoring/business-rules-and-templates-reporting/faster-cancer</w:t>
        </w:r>
      </w:hyperlink>
    </w:p>
    <w:p w14:paraId="77A3391E" w14:textId="77777777" w:rsidR="006C0701" w:rsidRDefault="00064927" w:rsidP="009C28E4">
      <w:pPr>
        <w:pStyle w:val="Bullet"/>
      </w:pPr>
      <w:r>
        <w:t>HISO 10038.0:2017 Preface to the Cancer Data Standards</w:t>
      </w:r>
    </w:p>
    <w:p w14:paraId="03E42F1C" w14:textId="3F513E39" w:rsidR="00064927" w:rsidRDefault="00445E2A" w:rsidP="006C0701">
      <w:pPr>
        <w:pStyle w:val="Source"/>
        <w:ind w:left="284"/>
      </w:pPr>
      <w:hyperlink r:id="rId23" w:history="1">
        <w:r w:rsidR="00064927" w:rsidRPr="00064927">
          <w:rPr>
            <w:rStyle w:val="Hyperlink"/>
          </w:rPr>
          <w:t>www.health.govt.nz/publication/hiso-1003802017-preface-cancer-data-standards</w:t>
        </w:r>
      </w:hyperlink>
    </w:p>
    <w:p w14:paraId="6E584F9F" w14:textId="77777777" w:rsidR="006C0701" w:rsidRDefault="00064927" w:rsidP="008063CA">
      <w:pPr>
        <w:pStyle w:val="Bullet"/>
        <w:keepNext/>
      </w:pPr>
      <w:r>
        <w:t>HISO 10038.1 Interim National Cancer Core Data Business Process Standard</w:t>
      </w:r>
    </w:p>
    <w:p w14:paraId="163316BA" w14:textId="2ACCF76F" w:rsidR="00902CBD" w:rsidRDefault="00445E2A" w:rsidP="006C0701">
      <w:pPr>
        <w:pStyle w:val="Source"/>
        <w:ind w:left="284"/>
      </w:pPr>
      <w:hyperlink r:id="rId24" w:history="1">
        <w:r w:rsidR="00902CBD" w:rsidRPr="00902CBD">
          <w:rPr>
            <w:rStyle w:val="Hyperlink"/>
          </w:rPr>
          <w:t>www.health.govt.nz/publication/hiso-1003812011-interim-national-cancer-core-data-business-process-standard</w:t>
        </w:r>
      </w:hyperlink>
    </w:p>
    <w:p w14:paraId="390208B9" w14:textId="77777777" w:rsidR="008063CA" w:rsidRDefault="00064927" w:rsidP="009C28E4">
      <w:pPr>
        <w:pStyle w:val="Bullet"/>
      </w:pPr>
      <w:r>
        <w:t xml:space="preserve">HISO 10038.3 Interim National Cancer Core Data Definitions Standard </w:t>
      </w:r>
    </w:p>
    <w:p w14:paraId="21EB1B07" w14:textId="143D384A" w:rsidR="00064927" w:rsidRDefault="00445E2A" w:rsidP="008063CA">
      <w:pPr>
        <w:pStyle w:val="Source"/>
        <w:ind w:left="284"/>
      </w:pPr>
      <w:hyperlink r:id="rId25" w:history="1">
        <w:r w:rsidR="008063CA" w:rsidRPr="00D512D2">
          <w:rPr>
            <w:rStyle w:val="Hyperlink"/>
          </w:rPr>
          <w:t>www.health.govt.nz/publication/hiso-1003832011-interim-national-cancer-core-data-definitions-standard</w:t>
        </w:r>
      </w:hyperlink>
    </w:p>
    <w:p w14:paraId="7E81204C" w14:textId="77777777" w:rsidR="008D0A58" w:rsidRDefault="003045B5" w:rsidP="009C28E4">
      <w:pPr>
        <w:pStyle w:val="Bullet"/>
      </w:pPr>
      <w:r>
        <w:t>Ministry of Health’s Clinical Coding System code table</w:t>
      </w:r>
    </w:p>
    <w:p w14:paraId="56C9E4F6" w14:textId="0BA535FE" w:rsidR="003045B5" w:rsidRPr="009C28E4" w:rsidRDefault="00445E2A" w:rsidP="008D0A58">
      <w:pPr>
        <w:pStyle w:val="Source"/>
        <w:ind w:left="284"/>
      </w:pPr>
      <w:hyperlink r:id="rId26" w:history="1">
        <w:r w:rsidR="00A1688A" w:rsidRPr="00A1688A">
          <w:rPr>
            <w:rStyle w:val="Hyperlink"/>
          </w:rPr>
          <w:t>www.health.govt.nz/nz-health-statistics/data-references/code-tables/common-code-tables/clinical-coding-system-code-table</w:t>
        </w:r>
      </w:hyperlink>
    </w:p>
    <w:p w14:paraId="3EC7EBE0" w14:textId="77777777" w:rsidR="008D0A58" w:rsidRPr="008D0A58" w:rsidRDefault="00536A0D" w:rsidP="00536A0D">
      <w:pPr>
        <w:pStyle w:val="Bullet"/>
        <w:rPr>
          <w:rFonts w:eastAsia="MS Gothic"/>
        </w:rPr>
      </w:pPr>
      <w:r w:rsidRPr="005417D9">
        <w:rPr>
          <w:lang w:val="en-GB"/>
        </w:rPr>
        <w:t>HISO 10046 Consumer Health Identity Standard</w:t>
      </w:r>
    </w:p>
    <w:p w14:paraId="75E5FD76" w14:textId="2F8ED277" w:rsidR="00536A0D" w:rsidRPr="001504F9" w:rsidRDefault="00445E2A" w:rsidP="008D0A58">
      <w:pPr>
        <w:pStyle w:val="Source"/>
        <w:ind w:left="284"/>
        <w:rPr>
          <w:rStyle w:val="Hyperlink"/>
          <w:rFonts w:eastAsia="MS Gothic"/>
          <w:b w:val="0"/>
          <w:color w:val="auto"/>
        </w:rPr>
      </w:pPr>
      <w:hyperlink r:id="rId27" w:history="1">
        <w:r w:rsidR="00536A0D" w:rsidRPr="005417D9">
          <w:rPr>
            <w:rStyle w:val="Hyperlink"/>
            <w:rFonts w:eastAsia="MS Gothic" w:cs="Segoe UI"/>
            <w:szCs w:val="22"/>
          </w:rPr>
          <w:t>www.health.govt.nz/publication/hiso-10046-consumer-health-identity-standard</w:t>
        </w:r>
      </w:hyperlink>
    </w:p>
    <w:p w14:paraId="0557EE15" w14:textId="77777777" w:rsidR="00A549E9" w:rsidRDefault="00A549E9" w:rsidP="00536A0D">
      <w:pPr>
        <w:autoSpaceDE w:val="0"/>
        <w:autoSpaceDN w:val="0"/>
        <w:adjustRightInd w:val="0"/>
        <w:spacing w:before="80" w:after="80"/>
        <w:rPr>
          <w:rFonts w:cs="Segoe UI"/>
          <w:color w:val="000000"/>
        </w:rPr>
      </w:pPr>
    </w:p>
    <w:p w14:paraId="13398976" w14:textId="073B3474" w:rsidR="00536A0D" w:rsidRPr="00237077" w:rsidRDefault="00536A0D" w:rsidP="00536A0D">
      <w:pPr>
        <w:autoSpaceDE w:val="0"/>
        <w:autoSpaceDN w:val="0"/>
        <w:adjustRightInd w:val="0"/>
        <w:spacing w:before="80" w:after="80"/>
        <w:rPr>
          <w:rFonts w:cs="Segoe UI"/>
          <w:color w:val="000000"/>
        </w:rPr>
      </w:pPr>
      <w:r w:rsidRPr="00237077">
        <w:rPr>
          <w:rFonts w:cs="Segoe UI"/>
          <w:color w:val="000000"/>
        </w:rPr>
        <w:t xml:space="preserve">The current HISO Health Practitioner Index </w:t>
      </w:r>
      <w:r w:rsidR="00C33C67">
        <w:rPr>
          <w:rFonts w:cs="Segoe UI"/>
          <w:color w:val="000000"/>
        </w:rPr>
        <w:t xml:space="preserve">(HPI) </w:t>
      </w:r>
      <w:r w:rsidRPr="00237077">
        <w:rPr>
          <w:rFonts w:cs="Segoe UI"/>
          <w:color w:val="000000"/>
        </w:rPr>
        <w:t>standards are listed below. The</w:t>
      </w:r>
      <w:r w:rsidR="004E3203">
        <w:rPr>
          <w:rFonts w:cs="Segoe UI"/>
          <w:color w:val="000000"/>
        </w:rPr>
        <w:t>y</w:t>
      </w:r>
      <w:r w:rsidRPr="00237077">
        <w:rPr>
          <w:rFonts w:cs="Segoe UI"/>
          <w:color w:val="000000"/>
        </w:rPr>
        <w:t xml:space="preserve"> were published in 2008 and</w:t>
      </w:r>
      <w:r w:rsidR="00395135">
        <w:rPr>
          <w:rFonts w:cs="Segoe UI"/>
          <w:color w:val="000000"/>
        </w:rPr>
        <w:t>,</w:t>
      </w:r>
      <w:r w:rsidRPr="00237077">
        <w:rPr>
          <w:rFonts w:cs="Segoe UI"/>
          <w:color w:val="000000"/>
        </w:rPr>
        <w:t xml:space="preserve"> while they provide guidance on the particular HPI values referred to in this standard, they are not suitable for any other purpose.</w:t>
      </w:r>
    </w:p>
    <w:p w14:paraId="11196E5A" w14:textId="77777777" w:rsidR="008D0A58" w:rsidRDefault="00536A0D" w:rsidP="00536A0D">
      <w:pPr>
        <w:pStyle w:val="Bullet"/>
        <w:tabs>
          <w:tab w:val="num" w:pos="284"/>
        </w:tabs>
        <w:spacing w:line="276" w:lineRule="auto"/>
      </w:pPr>
      <w:r w:rsidRPr="00682ECB">
        <w:t>HISO 10005:2008 Health Practitioner Index (HPI) Data Set</w:t>
      </w:r>
    </w:p>
    <w:p w14:paraId="215B356F" w14:textId="7514CA7B" w:rsidR="00536A0D" w:rsidRPr="00BD6991" w:rsidRDefault="00445E2A" w:rsidP="00992AE9">
      <w:pPr>
        <w:pStyle w:val="Source"/>
        <w:ind w:left="284"/>
        <w:rPr>
          <w:b/>
          <w:color w:val="595959" w:themeColor="text1" w:themeTint="A6"/>
        </w:rPr>
      </w:pPr>
      <w:hyperlink r:id="rId28" w:history="1">
        <w:r w:rsidR="00536A0D" w:rsidRPr="00BD6991">
          <w:rPr>
            <w:b/>
            <w:color w:val="595959" w:themeColor="text1" w:themeTint="A6"/>
          </w:rPr>
          <w:t>www.health.govt.nz/publication/hiso-100052008-health-practitioner-index-hpi-data-set</w:t>
        </w:r>
      </w:hyperlink>
    </w:p>
    <w:p w14:paraId="6B9ACD01" w14:textId="77777777" w:rsidR="008D0A58" w:rsidRDefault="00536A0D" w:rsidP="00536A0D">
      <w:pPr>
        <w:pStyle w:val="Bullet"/>
        <w:tabs>
          <w:tab w:val="num" w:pos="284"/>
        </w:tabs>
        <w:spacing w:line="276" w:lineRule="auto"/>
      </w:pPr>
      <w:r w:rsidRPr="00682ECB">
        <w:t>HISO 10006:2008 Health Practitioner Index (HPI) Code Set</w:t>
      </w:r>
    </w:p>
    <w:p w14:paraId="431D9454" w14:textId="39A8CDAA" w:rsidR="00536A0D" w:rsidRPr="00BD6991" w:rsidRDefault="00445E2A" w:rsidP="008D0A58">
      <w:pPr>
        <w:pStyle w:val="Source"/>
        <w:ind w:left="284"/>
        <w:rPr>
          <w:b/>
          <w:color w:val="595959" w:themeColor="text1" w:themeTint="A6"/>
        </w:rPr>
      </w:pPr>
      <w:hyperlink r:id="rId29" w:history="1">
        <w:r w:rsidR="00536A0D" w:rsidRPr="00BD6991">
          <w:rPr>
            <w:b/>
            <w:color w:val="595959" w:themeColor="text1" w:themeTint="A6"/>
          </w:rPr>
          <w:t>www.health.govt.nz/publication/hiso-100062008-health-practitioner-index-hpi-code-set</w:t>
        </w:r>
      </w:hyperlink>
    </w:p>
    <w:p w14:paraId="2AE6DEA7" w14:textId="520ABD87" w:rsidR="00CC60F1" w:rsidRDefault="00CC60F1" w:rsidP="00E87981">
      <w:pPr>
        <w:pStyle w:val="Heading3"/>
      </w:pPr>
      <w:r>
        <w:t>SNOMED CT</w:t>
      </w:r>
    </w:p>
    <w:p w14:paraId="74E4616E" w14:textId="38A444D9" w:rsidR="00E53775" w:rsidRDefault="00CC60F1" w:rsidP="00ED2EF9">
      <w:r>
        <w:t xml:space="preserve">HISO has endorsed SNOMED CT as the clinical terminology </w:t>
      </w:r>
      <w:r w:rsidR="00395135">
        <w:t xml:space="preserve">to </w:t>
      </w:r>
      <w:r>
        <w:t>use in New Zealand</w:t>
      </w:r>
      <w:r w:rsidR="00A76756">
        <w:t xml:space="preserve"> and</w:t>
      </w:r>
      <w:r>
        <w:t xml:space="preserve"> is used in </w:t>
      </w:r>
      <w:r w:rsidR="009C47BC">
        <w:t xml:space="preserve">various </w:t>
      </w:r>
      <w:r>
        <w:t xml:space="preserve">data elements </w:t>
      </w:r>
      <w:r w:rsidR="004167C1">
        <w:t>in</w:t>
      </w:r>
      <w:r>
        <w:t xml:space="preserve"> this standard. </w:t>
      </w:r>
      <w:r w:rsidR="00ED2EF9" w:rsidRPr="00E87981">
        <w:t>The SNOMED</w:t>
      </w:r>
      <w:r w:rsidR="006339AA">
        <w:t xml:space="preserve"> CT</w:t>
      </w:r>
      <w:r w:rsidR="00ED2EF9" w:rsidRPr="00E87981">
        <w:t xml:space="preserve"> NZ Edition includes all content from the SNOMED International Edition and New Zealand specific content in a separate package called the SNOMED NZ Extension</w:t>
      </w:r>
      <w:r w:rsidR="00E87981">
        <w:t xml:space="preserve">. </w:t>
      </w:r>
    </w:p>
    <w:p w14:paraId="134CFDFA" w14:textId="77777777" w:rsidR="00E53775" w:rsidRDefault="00E53775" w:rsidP="00ED2EF9"/>
    <w:p w14:paraId="6BACD844" w14:textId="75546C6F" w:rsidR="008D0A58" w:rsidRDefault="00E87981" w:rsidP="00ED2EF9">
      <w:r>
        <w:t>Refer to the Ministry of Health’s website for releases and to download the SNOMED NZ Edition.</w:t>
      </w:r>
    </w:p>
    <w:p w14:paraId="259863F7" w14:textId="42D0D95B" w:rsidR="00ED2EF9" w:rsidRPr="00ED2EF9" w:rsidRDefault="00445E2A" w:rsidP="008D0A58">
      <w:pPr>
        <w:pStyle w:val="Source"/>
        <w:rPr>
          <w:rFonts w:ascii="Times New Roman" w:hAnsi="Times New Roman"/>
          <w:sz w:val="24"/>
          <w:szCs w:val="24"/>
          <w:lang w:eastAsia="en-NZ"/>
        </w:rPr>
      </w:pPr>
      <w:hyperlink r:id="rId30" w:history="1">
        <w:r w:rsidR="00E87981" w:rsidRPr="00E87981">
          <w:rPr>
            <w:rStyle w:val="Hyperlink"/>
          </w:rPr>
          <w:t>www.health.govt.nz/nz-health-statistics/classification-and-terminology/new-zealand-snomed-ct-national-release-centre/snomed-ct-subsets-and-maps</w:t>
        </w:r>
      </w:hyperlink>
      <w:r w:rsidR="00E87981">
        <w:t xml:space="preserve"> </w:t>
      </w:r>
    </w:p>
    <w:p w14:paraId="1469968F" w14:textId="31C1B29C" w:rsidR="007C0229" w:rsidRDefault="007C0229" w:rsidP="00CC60F1"/>
    <w:p w14:paraId="070DED97" w14:textId="70E12527" w:rsidR="007C0229" w:rsidRDefault="007C0229" w:rsidP="007C0229">
      <w:r>
        <w:t>For data elements where the use of SNOMED CT has been identified, the preferred term or synonym for the SNOMED concept</w:t>
      </w:r>
      <w:r w:rsidR="00ED2EF9">
        <w:t xml:space="preserve"> should be displayed to the user</w:t>
      </w:r>
      <w:r>
        <w:t xml:space="preserve"> and </w:t>
      </w:r>
      <w:r w:rsidR="00ED2EF9">
        <w:t xml:space="preserve">the </w:t>
      </w:r>
      <w:r>
        <w:t xml:space="preserve">term </w:t>
      </w:r>
      <w:r w:rsidR="00ED2EF9">
        <w:t xml:space="preserve">recorded </w:t>
      </w:r>
      <w:r>
        <w:t>with the correct SNOMED CT identifier.</w:t>
      </w:r>
      <w:r w:rsidR="00CB392F">
        <w:t xml:space="preserve"> </w:t>
      </w:r>
      <w:r w:rsidR="00C63B38">
        <w:t xml:space="preserve">Active SNOMED CT concepts must be selected when determining values for data elements. </w:t>
      </w:r>
    </w:p>
    <w:p w14:paraId="127CFCA0" w14:textId="6063CD9E" w:rsidR="00CC60F1" w:rsidRDefault="00CC60F1" w:rsidP="00E87981"/>
    <w:p w14:paraId="7019E273" w14:textId="2F510EF8" w:rsidR="008D0A58" w:rsidRDefault="00523500" w:rsidP="00E87981">
      <w:r>
        <w:t xml:space="preserve">For further details of SNOMED CT concepts, </w:t>
      </w:r>
      <w:r w:rsidR="00A04599">
        <w:t>refer</w:t>
      </w:r>
      <w:r w:rsidR="000701A2">
        <w:t xml:space="preserve"> </w:t>
      </w:r>
      <w:r>
        <w:t xml:space="preserve">to SNOMED International’s SNOMED CT Browser. </w:t>
      </w:r>
    </w:p>
    <w:p w14:paraId="6FD40208" w14:textId="07E38F78" w:rsidR="00523500" w:rsidRDefault="00445E2A" w:rsidP="006339AA">
      <w:pPr>
        <w:pStyle w:val="Source"/>
      </w:pPr>
      <w:hyperlink r:id="rId31" w:history="1">
        <w:r w:rsidR="008D0A58" w:rsidRPr="00D512D2">
          <w:rPr>
            <w:rStyle w:val="Hyperlink"/>
          </w:rPr>
          <w:t>https://browser.ihtsdotools.org/?</w:t>
        </w:r>
      </w:hyperlink>
    </w:p>
    <w:p w14:paraId="1D30E505" w14:textId="77777777" w:rsidR="000A1825" w:rsidRDefault="000A1825" w:rsidP="000A1825"/>
    <w:p w14:paraId="39860145" w14:textId="5D8E114F" w:rsidR="00CC60F1" w:rsidRDefault="00CC60F1" w:rsidP="006339AA">
      <w:r>
        <w:t>Note:</w:t>
      </w:r>
      <w:r w:rsidR="00CB392F">
        <w:t xml:space="preserve"> </w:t>
      </w:r>
      <w:r>
        <w:t xml:space="preserve">Where a SNOMED code has not been provided, a suitable code either does not currently exist or code choices for the </w:t>
      </w:r>
      <w:r w:rsidR="00BD6991">
        <w:t>domain</w:t>
      </w:r>
      <w:r>
        <w:t xml:space="preserve"> option are still under development.</w:t>
      </w:r>
      <w:r w:rsidR="00CB392F">
        <w:t xml:space="preserve"> </w:t>
      </w:r>
      <w:r>
        <w:t xml:space="preserve">These </w:t>
      </w:r>
      <w:r w:rsidR="005F742D">
        <w:t>will</w:t>
      </w:r>
      <w:r>
        <w:t xml:space="preserve"> be added </w:t>
      </w:r>
      <w:r w:rsidR="006339AA">
        <w:t>later</w:t>
      </w:r>
      <w:r>
        <w:t xml:space="preserve">. </w:t>
      </w:r>
      <w:r w:rsidR="006D4A57">
        <w:t xml:space="preserve">In this document, </w:t>
      </w:r>
      <w:r w:rsidR="006C5313">
        <w:t>t</w:t>
      </w:r>
      <w:r>
        <w:t xml:space="preserve">hese entries are </w:t>
      </w:r>
      <w:r w:rsidR="006C5313">
        <w:t>shown as to be advised (TBA)</w:t>
      </w:r>
      <w:r>
        <w:t xml:space="preserve">. </w:t>
      </w:r>
    </w:p>
    <w:p w14:paraId="7CDB2E82" w14:textId="79A08F7D" w:rsidR="00896593" w:rsidRPr="00376AA6" w:rsidRDefault="00896593" w:rsidP="00896593">
      <w:pPr>
        <w:pStyle w:val="Heading2"/>
        <w:spacing w:before="360"/>
      </w:pPr>
      <w:bookmarkStart w:id="22" w:name="_Toc36997867"/>
      <w:r>
        <w:lastRenderedPageBreak/>
        <w:t>Data element template</w:t>
      </w:r>
      <w:bookmarkEnd w:id="22"/>
    </w:p>
    <w:p w14:paraId="2C013807" w14:textId="77777777" w:rsidR="00896593" w:rsidRDefault="00896593" w:rsidP="00896593">
      <w:pPr>
        <w:keepNext/>
      </w:pPr>
      <w:r>
        <w:t>D</w:t>
      </w:r>
      <w:r w:rsidRPr="007B116A">
        <w:t xml:space="preserve">ata element </w:t>
      </w:r>
      <w:r>
        <w:t>specifications in this standard conform to the requirements of</w:t>
      </w:r>
      <w:r w:rsidRPr="007B116A">
        <w:t xml:space="preserve"> </w:t>
      </w:r>
      <w:r w:rsidRPr="006339AA">
        <w:rPr>
          <w:iCs/>
        </w:rPr>
        <w:t>ISO/IEC 11179</w:t>
      </w:r>
      <w:r w:rsidRPr="006716A3">
        <w:rPr>
          <w:iCs/>
        </w:rPr>
        <w:t xml:space="preserve"> </w:t>
      </w:r>
      <w:r w:rsidRPr="006339AA">
        <w:rPr>
          <w:iCs/>
        </w:rPr>
        <w:t>Information Technology – Metadata Registries (MDR)</w:t>
      </w:r>
      <w:r w:rsidRPr="006716A3">
        <w:rPr>
          <w:iCs/>
        </w:rPr>
        <w:t>.</w:t>
      </w:r>
      <w:r>
        <w:rPr>
          <w:rStyle w:val="FootnoteReference"/>
        </w:rPr>
        <w:footnoteReference w:id="2"/>
      </w:r>
    </w:p>
    <w:p w14:paraId="45CF3A56" w14:textId="77777777" w:rsidR="00896593" w:rsidRDefault="00896593" w:rsidP="00896593">
      <w:pPr>
        <w:keepNext/>
      </w:pPr>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5"/>
        <w:gridCol w:w="1701"/>
        <w:gridCol w:w="1701"/>
        <w:gridCol w:w="2832"/>
      </w:tblGrid>
      <w:tr w:rsidR="00896593" w:rsidRPr="008D448E" w14:paraId="6A4C1758" w14:textId="77777777" w:rsidTr="00A549E9">
        <w:trPr>
          <w:cantSplit/>
        </w:trPr>
        <w:tc>
          <w:tcPr>
            <w:tcW w:w="1141"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47F23CC8" w14:textId="77777777" w:rsidR="00896593" w:rsidRPr="00504110" w:rsidRDefault="00896593" w:rsidP="00896593">
            <w:pPr>
              <w:pStyle w:val="TableText"/>
              <w:keepNext/>
              <w:rPr>
                <w:b/>
              </w:rPr>
            </w:pPr>
            <w:r w:rsidRPr="00504110">
              <w:rPr>
                <w:b/>
              </w:rPr>
              <w:t>Definition</w:t>
            </w:r>
          </w:p>
        </w:tc>
        <w:tc>
          <w:tcPr>
            <w:tcW w:w="3859"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31290DC" w14:textId="77777777" w:rsidR="00896593" w:rsidRPr="008D448E" w:rsidRDefault="00896593" w:rsidP="00896593">
            <w:pPr>
              <w:pStyle w:val="TableText"/>
              <w:keepNext/>
            </w:pPr>
            <w:r w:rsidRPr="008D448E">
              <w:t xml:space="preserve">A statement that expresses the essential nature of the data element and its differentiation from other elements </w:t>
            </w:r>
            <w:r>
              <w:t>in the data set.</w:t>
            </w:r>
          </w:p>
        </w:tc>
      </w:tr>
      <w:tr w:rsidR="00896593" w:rsidRPr="008D448E" w14:paraId="1153B03A" w14:textId="77777777" w:rsidTr="00E75492">
        <w:trPr>
          <w:cantSplit/>
        </w:trPr>
        <w:tc>
          <w:tcPr>
            <w:tcW w:w="1141"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428797E" w14:textId="77777777" w:rsidR="00896593" w:rsidRPr="00504110" w:rsidRDefault="00896593" w:rsidP="00896593">
            <w:pPr>
              <w:pStyle w:val="TableText"/>
              <w:keepNext/>
              <w:rPr>
                <w:b/>
              </w:rPr>
            </w:pPr>
            <w:r w:rsidRPr="00504110">
              <w:rPr>
                <w:b/>
              </w:rPr>
              <w:t>Source standards</w:t>
            </w:r>
          </w:p>
        </w:tc>
        <w:tc>
          <w:tcPr>
            <w:tcW w:w="3859"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FC9872E" w14:textId="77777777" w:rsidR="00896593" w:rsidRPr="008D448E" w:rsidRDefault="00896593" w:rsidP="00896593">
            <w:pPr>
              <w:pStyle w:val="TableText"/>
              <w:keepNext/>
            </w:pPr>
            <w:r>
              <w:t>E</w:t>
            </w:r>
            <w:r w:rsidRPr="008D448E">
              <w:t xml:space="preserve">stablished data definitions or guidelines </w:t>
            </w:r>
            <w:r>
              <w:t>pertaining to the data element.</w:t>
            </w:r>
          </w:p>
        </w:tc>
      </w:tr>
      <w:tr w:rsidR="00896593" w:rsidRPr="008D448E" w14:paraId="4DF2E6F4" w14:textId="77777777" w:rsidTr="00E75492">
        <w:trPr>
          <w:cantSplit/>
        </w:trPr>
        <w:tc>
          <w:tcPr>
            <w:tcW w:w="1141"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29C639B" w14:textId="77777777" w:rsidR="00896593" w:rsidRPr="00504110" w:rsidRDefault="00896593" w:rsidP="00896593">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54A61689" w14:textId="77777777" w:rsidR="00896593" w:rsidRDefault="00896593" w:rsidP="00896593">
            <w:pPr>
              <w:pStyle w:val="TableText"/>
              <w:keepNext/>
              <w:rPr>
                <w:rFonts w:cs="Arial"/>
              </w:rPr>
            </w:pPr>
            <w:r>
              <w:rPr>
                <w:rFonts w:cs="Arial"/>
              </w:rPr>
              <w:t>Alphabetic (A)</w:t>
            </w:r>
          </w:p>
          <w:p w14:paraId="02BB6ED3" w14:textId="77777777" w:rsidR="00896593" w:rsidRDefault="00896593" w:rsidP="00896593">
            <w:pPr>
              <w:pStyle w:val="TableText"/>
              <w:keepNext/>
              <w:rPr>
                <w:rFonts w:cs="Arial"/>
              </w:rPr>
            </w:pPr>
            <w:r>
              <w:rPr>
                <w:rFonts w:cs="Arial"/>
              </w:rPr>
              <w:t>Date</w:t>
            </w:r>
          </w:p>
          <w:p w14:paraId="6B973B17" w14:textId="77777777" w:rsidR="00896593" w:rsidRDefault="00896593" w:rsidP="00896593">
            <w:pPr>
              <w:pStyle w:val="TableText"/>
              <w:keepNext/>
              <w:rPr>
                <w:rFonts w:cs="Arial"/>
              </w:rPr>
            </w:pPr>
            <w:r>
              <w:rPr>
                <w:rFonts w:cs="Arial"/>
              </w:rPr>
              <w:t>Date/time</w:t>
            </w:r>
          </w:p>
          <w:p w14:paraId="23C2C22B" w14:textId="77777777" w:rsidR="00896593" w:rsidRDefault="00896593" w:rsidP="00896593">
            <w:pPr>
              <w:pStyle w:val="TableText"/>
              <w:keepNext/>
              <w:rPr>
                <w:rFonts w:cs="Arial"/>
              </w:rPr>
            </w:pPr>
            <w:r w:rsidRPr="007B116A">
              <w:rPr>
                <w:rFonts w:cs="Arial"/>
              </w:rPr>
              <w:t>Numeric (N</w:t>
            </w:r>
            <w:r>
              <w:rPr>
                <w:rFonts w:cs="Arial"/>
              </w:rPr>
              <w:t>)</w:t>
            </w:r>
          </w:p>
          <w:p w14:paraId="019FA9E4" w14:textId="77777777" w:rsidR="00896593" w:rsidRDefault="00896593" w:rsidP="00896593">
            <w:pPr>
              <w:pStyle w:val="TableText"/>
              <w:keepNext/>
              <w:rPr>
                <w:rFonts w:cs="Arial"/>
              </w:rPr>
            </w:pPr>
            <w:r>
              <w:rPr>
                <w:rFonts w:cs="Arial"/>
              </w:rPr>
              <w:t>Alphanumeric (X)</w:t>
            </w:r>
          </w:p>
          <w:p w14:paraId="65454121" w14:textId="77777777" w:rsidR="00896593" w:rsidRDefault="00896593" w:rsidP="00896593">
            <w:pPr>
              <w:pStyle w:val="TableText"/>
              <w:keepNext/>
              <w:rPr>
                <w:rFonts w:cs="Arial"/>
              </w:rPr>
            </w:pPr>
            <w:r>
              <w:rPr>
                <w:rFonts w:cs="Arial"/>
              </w:rPr>
              <w:t>Boolean</w:t>
            </w:r>
          </w:p>
          <w:p w14:paraId="2CE07CC3" w14:textId="77777777" w:rsidR="00896593" w:rsidRPr="008D448E" w:rsidRDefault="00896593" w:rsidP="00896593">
            <w:pPr>
              <w:pStyle w:val="TableText"/>
              <w:keepNext/>
            </w:pPr>
            <w:r>
              <w:rPr>
                <w:rFonts w:cs="Arial"/>
              </w:rPr>
              <w:t>SNOMED CT identifier</w:t>
            </w:r>
          </w:p>
        </w:tc>
        <w:tc>
          <w:tcPr>
            <w:tcW w:w="1053"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3B1F07C0" w14:textId="77777777" w:rsidR="00896593" w:rsidRPr="00504110" w:rsidRDefault="00896593" w:rsidP="00896593">
            <w:pPr>
              <w:pStyle w:val="TableText"/>
              <w:keepNext/>
              <w:rPr>
                <w:b/>
              </w:rPr>
            </w:pPr>
            <w:r w:rsidRPr="00504110">
              <w:rPr>
                <w:b/>
              </w:rPr>
              <w:t>Representational class</w:t>
            </w:r>
          </w:p>
        </w:tc>
        <w:tc>
          <w:tcPr>
            <w:tcW w:w="1754" w:type="pct"/>
            <w:tcBorders>
              <w:top w:val="single" w:sz="4" w:space="0" w:color="A6A6A6" w:themeColor="background1" w:themeShade="A6"/>
              <w:left w:val="nil"/>
              <w:bottom w:val="single" w:sz="4" w:space="0" w:color="A6A6A6" w:themeColor="background1" w:themeShade="A6"/>
              <w:right w:val="nil"/>
            </w:tcBorders>
            <w:shd w:val="clear" w:color="auto" w:fill="auto"/>
          </w:tcPr>
          <w:p w14:paraId="30793275" w14:textId="77777777" w:rsidR="00896593" w:rsidRDefault="00896593" w:rsidP="00896593">
            <w:pPr>
              <w:pStyle w:val="TableText"/>
              <w:keepNext/>
              <w:rPr>
                <w:rFonts w:cs="Arial"/>
              </w:rPr>
            </w:pPr>
            <w:r>
              <w:rPr>
                <w:rFonts w:cs="Arial"/>
              </w:rPr>
              <w:t>C</w:t>
            </w:r>
            <w:r w:rsidRPr="007B116A">
              <w:rPr>
                <w:rFonts w:cs="Arial"/>
              </w:rPr>
              <w:t>ode,</w:t>
            </w:r>
            <w:r>
              <w:rPr>
                <w:rFonts w:cs="Arial"/>
              </w:rPr>
              <w:t xml:space="preserve"> free text, value or identifier.</w:t>
            </w:r>
          </w:p>
          <w:p w14:paraId="349186F3" w14:textId="77777777" w:rsidR="00896593" w:rsidRPr="008D448E" w:rsidRDefault="00896593" w:rsidP="00896593">
            <w:pPr>
              <w:pStyle w:val="TableText"/>
              <w:keepNext/>
            </w:pPr>
            <w:r w:rsidRPr="007B116A">
              <w:rPr>
                <w:rFonts w:cs="Arial"/>
              </w:rPr>
              <w:t xml:space="preserve">For date </w:t>
            </w:r>
            <w:r>
              <w:rPr>
                <w:rFonts w:cs="Arial"/>
              </w:rPr>
              <w:t xml:space="preserve">and time data types, </w:t>
            </w:r>
            <w:r w:rsidRPr="007B116A">
              <w:rPr>
                <w:rFonts w:cs="Arial"/>
              </w:rPr>
              <w:t>use f</w:t>
            </w:r>
            <w:r>
              <w:rPr>
                <w:rFonts w:cs="Arial"/>
              </w:rPr>
              <w:t>ull date or partial date.</w:t>
            </w:r>
          </w:p>
        </w:tc>
      </w:tr>
      <w:tr w:rsidR="00896593" w:rsidRPr="008D448E" w14:paraId="171E50A8" w14:textId="77777777" w:rsidTr="00E75492">
        <w:trPr>
          <w:cantSplit/>
        </w:trPr>
        <w:tc>
          <w:tcPr>
            <w:tcW w:w="1141"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A92EDD6" w14:textId="77777777" w:rsidR="00896593" w:rsidRPr="00504110" w:rsidRDefault="00896593" w:rsidP="00896593">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71BB2AB8" w14:textId="77777777" w:rsidR="00896593" w:rsidRPr="008D448E" w:rsidRDefault="00896593" w:rsidP="00896593">
            <w:pPr>
              <w:pStyle w:val="TableText"/>
              <w:keepNext/>
            </w:pPr>
            <w:r>
              <w:rPr>
                <w:rFonts w:cs="Arial"/>
              </w:rPr>
              <w:t>Maximum number of characters</w:t>
            </w:r>
          </w:p>
        </w:tc>
        <w:tc>
          <w:tcPr>
            <w:tcW w:w="1053"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3462B7FA" w14:textId="77777777" w:rsidR="00896593" w:rsidRPr="00504110" w:rsidRDefault="00896593" w:rsidP="00896593">
            <w:pPr>
              <w:pStyle w:val="TableText"/>
              <w:keepNext/>
              <w:rPr>
                <w:b/>
              </w:rPr>
            </w:pPr>
            <w:r w:rsidRPr="00504110">
              <w:rPr>
                <w:b/>
              </w:rPr>
              <w:t>Representational layout</w:t>
            </w:r>
          </w:p>
        </w:tc>
        <w:tc>
          <w:tcPr>
            <w:tcW w:w="1754" w:type="pct"/>
            <w:tcBorders>
              <w:top w:val="single" w:sz="4" w:space="0" w:color="A6A6A6" w:themeColor="background1" w:themeShade="A6"/>
              <w:left w:val="nil"/>
              <w:bottom w:val="single" w:sz="4" w:space="0" w:color="A6A6A6" w:themeColor="background1" w:themeShade="A6"/>
              <w:right w:val="nil"/>
            </w:tcBorders>
            <w:shd w:val="clear" w:color="auto" w:fill="auto"/>
          </w:tcPr>
          <w:p w14:paraId="4A38B149" w14:textId="2E3AFAFD" w:rsidR="00896593" w:rsidRDefault="00896593" w:rsidP="00896593">
            <w:pPr>
              <w:pStyle w:val="TableText"/>
              <w:keepNext/>
              <w:rPr>
                <w:rFonts w:cs="Arial"/>
              </w:rPr>
            </w:pPr>
            <w:r w:rsidRPr="007B116A">
              <w:rPr>
                <w:rFonts w:cs="Arial"/>
              </w:rPr>
              <w:t xml:space="preserve">The </w:t>
            </w:r>
            <w:r>
              <w:rPr>
                <w:rFonts w:cs="Arial"/>
              </w:rPr>
              <w:t xml:space="preserve">formatted </w:t>
            </w:r>
            <w:r w:rsidRPr="007B116A">
              <w:rPr>
                <w:rFonts w:cs="Arial"/>
              </w:rPr>
              <w:t>arrangement of</w:t>
            </w:r>
            <w:r>
              <w:rPr>
                <w:rFonts w:cs="Arial"/>
              </w:rPr>
              <w:t xml:space="preserve"> characters in alphanumeric elements, </w:t>
            </w:r>
            <w:r w:rsidR="00721C8A">
              <w:rPr>
                <w:rFonts w:cs="Arial"/>
              </w:rPr>
              <w:t>for example</w:t>
            </w:r>
            <w:r>
              <w:rPr>
                <w:rFonts w:cs="Arial"/>
              </w:rPr>
              <w:t>:</w:t>
            </w:r>
          </w:p>
          <w:p w14:paraId="7BF61196" w14:textId="77777777" w:rsidR="00896593" w:rsidRDefault="00896593" w:rsidP="00896593">
            <w:pPr>
              <w:pStyle w:val="TableBullet"/>
            </w:pPr>
            <w:r>
              <w:t>X</w:t>
            </w:r>
            <w:r w:rsidRPr="007B116A">
              <w:t xml:space="preserve">(50) </w:t>
            </w:r>
            <w:r>
              <w:t>for a 50-character alphanumeric string</w:t>
            </w:r>
          </w:p>
          <w:p w14:paraId="2A0DA00E" w14:textId="77777777" w:rsidR="00896593" w:rsidRDefault="00896593" w:rsidP="00896593">
            <w:pPr>
              <w:pStyle w:val="TableBullet"/>
            </w:pPr>
            <w:r>
              <w:t>NNN for a 3-digit number</w:t>
            </w:r>
          </w:p>
          <w:p w14:paraId="67C1F69A" w14:textId="0427624A" w:rsidR="00896593" w:rsidRPr="00F46627" w:rsidRDefault="00896593" w:rsidP="00896593">
            <w:pPr>
              <w:pStyle w:val="TableBullet"/>
              <w:keepNext/>
            </w:pPr>
            <w:r w:rsidRPr="007B116A">
              <w:t xml:space="preserve">NNAAAA </w:t>
            </w:r>
            <w:r>
              <w:t>for a formatted alphanumeric identifier</w:t>
            </w:r>
            <w:r w:rsidR="00EF1DEF">
              <w:t>.</w:t>
            </w:r>
          </w:p>
        </w:tc>
      </w:tr>
      <w:tr w:rsidR="00896593" w:rsidRPr="008D448E" w14:paraId="35E642FF" w14:textId="77777777" w:rsidTr="00E75492">
        <w:trPr>
          <w:cantSplit/>
        </w:trPr>
        <w:tc>
          <w:tcPr>
            <w:tcW w:w="1141"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109074A" w14:textId="77777777" w:rsidR="00896593" w:rsidRPr="00504110" w:rsidRDefault="00896593" w:rsidP="00896593">
            <w:pPr>
              <w:pStyle w:val="TableText"/>
              <w:keepNext/>
              <w:rPr>
                <w:b/>
              </w:rPr>
            </w:pPr>
            <w:r>
              <w:rPr>
                <w:b/>
              </w:rPr>
              <w:t>Data domain</w:t>
            </w:r>
          </w:p>
        </w:tc>
        <w:tc>
          <w:tcPr>
            <w:tcW w:w="3859"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2695595" w14:textId="77777777" w:rsidR="00896593" w:rsidRDefault="00896593" w:rsidP="00896593">
            <w:pPr>
              <w:pStyle w:val="TableText"/>
            </w:pPr>
            <w:r w:rsidRPr="008D448E">
              <w:t>The valid values or codes that are a</w:t>
            </w:r>
            <w:r>
              <w:t>cceptable for the data element.</w:t>
            </w:r>
          </w:p>
          <w:p w14:paraId="2E051BB5" w14:textId="77777777" w:rsidR="00896593" w:rsidRDefault="00896593" w:rsidP="00896593">
            <w:pPr>
              <w:pStyle w:val="TableText"/>
            </w:pPr>
            <w:r w:rsidRPr="008D448E">
              <w:t>Each coded data element has a specified code set</w:t>
            </w:r>
            <w:r>
              <w:t>.</w:t>
            </w:r>
          </w:p>
          <w:p w14:paraId="3FD7123D" w14:textId="5B4C7EFB" w:rsidR="0014284C" w:rsidRDefault="00896593" w:rsidP="00896593">
            <w:pPr>
              <w:pStyle w:val="TableText"/>
              <w:rPr>
                <w:rFonts w:eastAsia="MS Gothic"/>
              </w:rPr>
            </w:pPr>
            <w:r>
              <w:t>Code sets use the SNOMED CT clinical terminology standard where possible. Enumerated SNOMED concepts are denoted by preferred term and linked to descriptions in the</w:t>
            </w:r>
            <w:r w:rsidR="008E05B5">
              <w:t xml:space="preserve"> </w:t>
            </w:r>
            <w:r w:rsidR="008E05B5" w:rsidRPr="008E05B5">
              <w:t>SNOMED International SNOMED CT Browser</w:t>
            </w:r>
            <w:r w:rsidR="00EC66A3">
              <w:t xml:space="preserve">, see </w:t>
            </w:r>
            <w:hyperlink r:id="rId32" w:history="1">
              <w:r w:rsidR="00CD18DE">
                <w:rPr>
                  <w:rStyle w:val="Hyperlink"/>
                </w:rPr>
                <w:t>https://browser.ihtsdotools.org/?</w:t>
              </w:r>
            </w:hyperlink>
            <w:r>
              <w:rPr>
                <w:rFonts w:eastAsia="MS Gothic"/>
              </w:rPr>
              <w:t xml:space="preserve"> </w:t>
            </w:r>
          </w:p>
          <w:p w14:paraId="1504C73F" w14:textId="27551BFF" w:rsidR="00896593" w:rsidRPr="004470FF" w:rsidRDefault="00896593" w:rsidP="00896593">
            <w:pPr>
              <w:pStyle w:val="TableText"/>
              <w:rPr>
                <w:rFonts w:eastAsia="MS Gothic"/>
              </w:rPr>
            </w:pPr>
            <w:r>
              <w:rPr>
                <w:rFonts w:eastAsia="MS Gothic"/>
              </w:rPr>
              <w:t>Where there are many member concepts, a</w:t>
            </w:r>
            <w:r w:rsidRPr="004470FF">
              <w:rPr>
                <w:rFonts w:eastAsia="MS Gothic"/>
              </w:rPr>
              <w:t xml:space="preserve"> reference set </w:t>
            </w:r>
            <w:r>
              <w:rPr>
                <w:rFonts w:eastAsia="MS Gothic"/>
              </w:rPr>
              <w:t>is</w:t>
            </w:r>
            <w:r w:rsidRPr="004470FF">
              <w:rPr>
                <w:rFonts w:eastAsia="MS Gothic"/>
              </w:rPr>
              <w:t xml:space="preserve"> </w:t>
            </w:r>
            <w:r>
              <w:rPr>
                <w:rFonts w:eastAsia="MS Gothic"/>
              </w:rPr>
              <w:t>published</w:t>
            </w:r>
            <w:r w:rsidRPr="004470FF">
              <w:rPr>
                <w:rFonts w:eastAsia="MS Gothic"/>
              </w:rPr>
              <w:t xml:space="preserve"> </w:t>
            </w:r>
            <w:r>
              <w:rPr>
                <w:rFonts w:eastAsia="MS Gothic"/>
              </w:rPr>
              <w:t>in the SNOMED NZ Edition,</w:t>
            </w:r>
            <w:r w:rsidRPr="004470FF">
              <w:rPr>
                <w:rFonts w:eastAsia="MS Gothic"/>
              </w:rPr>
              <w:t xml:space="preserve"> available from the</w:t>
            </w:r>
            <w:r>
              <w:rPr>
                <w:rStyle w:val="Hyperlink"/>
                <w:rFonts w:eastAsia="MS Gothic"/>
              </w:rPr>
              <w:t xml:space="preserve"> </w:t>
            </w:r>
            <w:r w:rsidR="00803D41" w:rsidRPr="006339AA">
              <w:rPr>
                <w:rFonts w:eastAsia="MS Gothic"/>
              </w:rPr>
              <w:t>SNOMED Member Licensing and Distribution Service</w:t>
            </w:r>
            <w:r w:rsidR="00803D41">
              <w:rPr>
                <w:rFonts w:eastAsia="MS Gothic"/>
              </w:rPr>
              <w:t xml:space="preserve"> at </w:t>
            </w:r>
            <w:hyperlink r:id="rId33" w:anchor="/landing/NZ?lang=en" w:history="1">
              <w:r w:rsidR="00803D41">
                <w:rPr>
                  <w:rStyle w:val="Hyperlink"/>
                </w:rPr>
                <w:t>https://mlds.ihtsdotools.org/#/landing/NZ?lang=en</w:t>
              </w:r>
            </w:hyperlink>
          </w:p>
          <w:p w14:paraId="3F22D230" w14:textId="77777777" w:rsidR="00896593" w:rsidRPr="008D448E" w:rsidRDefault="00896593" w:rsidP="00896593">
            <w:pPr>
              <w:pStyle w:val="TableText"/>
              <w:keepNext/>
            </w:pPr>
            <w:r>
              <w:t>New Zealand Medicines Terminology (NZMT) is the standard used to identify medicines.</w:t>
            </w:r>
          </w:p>
        </w:tc>
      </w:tr>
      <w:tr w:rsidR="00896593" w:rsidRPr="008D448E" w14:paraId="4F14EC83" w14:textId="77777777" w:rsidTr="00E75492">
        <w:trPr>
          <w:cantSplit/>
        </w:trPr>
        <w:tc>
          <w:tcPr>
            <w:tcW w:w="1141"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DA4F605" w14:textId="77777777" w:rsidR="00896593" w:rsidRPr="00504110" w:rsidRDefault="00896593" w:rsidP="00896593">
            <w:pPr>
              <w:pStyle w:val="TableText"/>
              <w:keepNext/>
              <w:rPr>
                <w:b/>
              </w:rPr>
            </w:pPr>
            <w:r>
              <w:rPr>
                <w:b/>
              </w:rPr>
              <w:t>Obligation</w:t>
            </w:r>
          </w:p>
        </w:tc>
        <w:tc>
          <w:tcPr>
            <w:tcW w:w="3859"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C7EFF4D" w14:textId="10D5C9DB" w:rsidR="00896593" w:rsidRPr="008D448E" w:rsidRDefault="00896593" w:rsidP="00896593">
            <w:pPr>
              <w:pStyle w:val="TableText"/>
              <w:keepNext/>
            </w:pPr>
            <w:r>
              <w:t>Indicates if the data element is mandatory</w:t>
            </w:r>
            <w:r w:rsidR="007064BC">
              <w:t>,</w:t>
            </w:r>
            <w:r>
              <w:t xml:space="preserve"> optional or conditional.</w:t>
            </w:r>
          </w:p>
        </w:tc>
      </w:tr>
      <w:tr w:rsidR="00896593" w:rsidRPr="008D448E" w14:paraId="26B6E6A5" w14:textId="77777777" w:rsidTr="00E75492">
        <w:trPr>
          <w:cantSplit/>
        </w:trPr>
        <w:tc>
          <w:tcPr>
            <w:tcW w:w="1141"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0C238A0" w14:textId="77777777" w:rsidR="00896593" w:rsidRPr="00504110" w:rsidRDefault="00896593" w:rsidP="00896593">
            <w:pPr>
              <w:pStyle w:val="TableText"/>
              <w:rPr>
                <w:b/>
              </w:rPr>
            </w:pPr>
            <w:r w:rsidRPr="00504110">
              <w:rPr>
                <w:b/>
              </w:rPr>
              <w:t>Guide for use</w:t>
            </w:r>
          </w:p>
        </w:tc>
        <w:tc>
          <w:tcPr>
            <w:tcW w:w="3859"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6034690" w14:textId="40E00994" w:rsidR="00896593" w:rsidRPr="008D448E" w:rsidRDefault="00896593" w:rsidP="00896593">
            <w:pPr>
              <w:pStyle w:val="TableText"/>
            </w:pPr>
            <w:r w:rsidRPr="008D448E">
              <w:t xml:space="preserve">Additional guidance </w:t>
            </w:r>
            <w:r w:rsidR="00131F9D">
              <w:t>on using</w:t>
            </w:r>
            <w:r>
              <w:t xml:space="preserve"> the data element.</w:t>
            </w:r>
          </w:p>
        </w:tc>
      </w:tr>
      <w:tr w:rsidR="00896593" w:rsidRPr="008D448E" w14:paraId="099EDCC1" w14:textId="77777777" w:rsidTr="00E75492">
        <w:trPr>
          <w:cantSplit/>
        </w:trPr>
        <w:tc>
          <w:tcPr>
            <w:tcW w:w="1141"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51BB03BC" w14:textId="77777777" w:rsidR="00896593" w:rsidRPr="00504110" w:rsidRDefault="00896593" w:rsidP="00896593">
            <w:pPr>
              <w:pStyle w:val="TableText"/>
              <w:rPr>
                <w:b/>
              </w:rPr>
            </w:pPr>
            <w:r w:rsidRPr="00504110">
              <w:rPr>
                <w:b/>
              </w:rPr>
              <w:t>Verification rules</w:t>
            </w:r>
          </w:p>
        </w:tc>
        <w:tc>
          <w:tcPr>
            <w:tcW w:w="3859"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E8B1B31" w14:textId="77777777" w:rsidR="00896593" w:rsidRPr="008D448E" w:rsidRDefault="00896593" w:rsidP="00896593">
            <w:pPr>
              <w:pStyle w:val="TableText"/>
            </w:pPr>
            <w:r w:rsidRPr="008D448E">
              <w:t>Quality control mechanisms that preclude invalid values</w:t>
            </w:r>
            <w:r>
              <w:t>.</w:t>
            </w:r>
          </w:p>
        </w:tc>
      </w:tr>
    </w:tbl>
    <w:p w14:paraId="78F9E661" w14:textId="77777777" w:rsidR="0026200E" w:rsidRDefault="0026200E" w:rsidP="00B33023">
      <w:pPr>
        <w:pStyle w:val="Heading1"/>
      </w:pPr>
      <w:bookmarkStart w:id="23" w:name="_Toc2668376"/>
      <w:bookmarkStart w:id="24" w:name="_Toc36997868"/>
      <w:r>
        <w:lastRenderedPageBreak/>
        <w:t>Background</w:t>
      </w:r>
      <w:bookmarkEnd w:id="23"/>
      <w:bookmarkEnd w:id="24"/>
    </w:p>
    <w:p w14:paraId="69E69288" w14:textId="0882656D" w:rsidR="00F03A1C" w:rsidRDefault="00701C85" w:rsidP="00F03A1C">
      <w:bookmarkStart w:id="25" w:name="_Hlk18574900"/>
      <w:r>
        <w:t xml:space="preserve">A </w:t>
      </w:r>
      <w:r w:rsidR="00EC6F7C">
        <w:t>mu</w:t>
      </w:r>
      <w:r w:rsidR="00242733">
        <w:t>ltidisciplinary meeting (</w:t>
      </w:r>
      <w:r>
        <w:t>MDM</w:t>
      </w:r>
      <w:r w:rsidR="00242733">
        <w:t>)</w:t>
      </w:r>
      <w:r>
        <w:t xml:space="preserve"> project was established under the Cancer Health Information Strategy programme to improve the collection of cancer data </w:t>
      </w:r>
      <w:r w:rsidR="00EC6F7C">
        <w:t xml:space="preserve">using </w:t>
      </w:r>
      <w:r>
        <w:t xml:space="preserve">the rich source of clinical information </w:t>
      </w:r>
      <w:r w:rsidR="00FD6005">
        <w:t xml:space="preserve">created </w:t>
      </w:r>
      <w:r>
        <w:t>at MDMs</w:t>
      </w:r>
      <w:r w:rsidR="00F03A1C">
        <w:t>.</w:t>
      </w:r>
      <w:r w:rsidR="00CB392F">
        <w:t xml:space="preserve"> </w:t>
      </w:r>
    </w:p>
    <w:bookmarkEnd w:id="25"/>
    <w:p w14:paraId="4D904ADD" w14:textId="77777777" w:rsidR="00F03A1C" w:rsidRDefault="00F03A1C" w:rsidP="00F03A1C"/>
    <w:p w14:paraId="4E3B6922" w14:textId="632C7BC2" w:rsidR="00DC15C1" w:rsidRDefault="00DC15C1" w:rsidP="00DC15C1">
      <w:r>
        <w:t xml:space="preserve">The first phase of the MDM project was to understand how MDMs were conducted. This </w:t>
      </w:r>
      <w:r w:rsidR="00BC18D0">
        <w:t>analysis</w:t>
      </w:r>
      <w:r>
        <w:t xml:space="preserve"> </w:t>
      </w:r>
      <w:r w:rsidR="00BC18D0">
        <w:t>identified</w:t>
      </w:r>
      <w:r>
        <w:t xml:space="preserve"> any issues and opportunities for change in the context of process, tools and technology, and data and information.</w:t>
      </w:r>
    </w:p>
    <w:p w14:paraId="583D128B" w14:textId="77777777" w:rsidR="00DC15C1" w:rsidRDefault="00DC15C1" w:rsidP="00DC15C1"/>
    <w:p w14:paraId="66648AFC" w14:textId="2E61A9B7" w:rsidR="00DC15C1" w:rsidRDefault="00DC15C1" w:rsidP="00DC15C1">
      <w:r>
        <w:t>The findings were summarised and used to develop a desired MDM future state in the form of a national set of MDM business requirements and processes, and data standards.</w:t>
      </w:r>
    </w:p>
    <w:p w14:paraId="2C0A9D2D" w14:textId="77777777" w:rsidR="00F03A1C" w:rsidRDefault="00F03A1C" w:rsidP="009719E3"/>
    <w:p w14:paraId="4B03011F" w14:textId="0EFE758D" w:rsidR="001248AE" w:rsidRDefault="00FD158A" w:rsidP="00FD158A">
      <w:r>
        <w:t>Th</w:t>
      </w:r>
      <w:r w:rsidR="00847392">
        <w:t>i</w:t>
      </w:r>
      <w:r>
        <w:t>s data standard ha</w:t>
      </w:r>
      <w:r w:rsidR="00847392">
        <w:t>s</w:t>
      </w:r>
      <w:r>
        <w:t xml:space="preserve"> been developed through collaboration with MDM stakeholders in the cancer sector and refined </w:t>
      </w:r>
      <w:r w:rsidR="00D0254D">
        <w:t xml:space="preserve">through </w:t>
      </w:r>
      <w:r>
        <w:t>an iterative process</w:t>
      </w:r>
      <w:r>
        <w:rPr>
          <w:rStyle w:val="FootnoteReference"/>
        </w:rPr>
        <w:footnoteReference w:id="3"/>
      </w:r>
      <w:r>
        <w:t xml:space="preserve"> . Data items </w:t>
      </w:r>
      <w:r w:rsidR="00DC15C1">
        <w:t>were</w:t>
      </w:r>
      <w:r>
        <w:t xml:space="preserve"> selected primarily for their relevance in facilitating discussion and decision-making within the MDM and supporting MDM service delivery. </w:t>
      </w:r>
    </w:p>
    <w:p w14:paraId="667E162F" w14:textId="77777777" w:rsidR="001248AE" w:rsidRDefault="001248AE" w:rsidP="00FD158A"/>
    <w:p w14:paraId="27DEBC89" w14:textId="7F90BFC8" w:rsidR="00532639" w:rsidRDefault="00FD158A" w:rsidP="00B33023">
      <w:r>
        <w:t>The data elements are organised into groups representing the different categories of information collected or generated throughout the MDM process (eg, core referral information, pathology review, MDM discussion and recommendations). These group</w:t>
      </w:r>
      <w:r w:rsidR="00E07E5F">
        <w:t>s</w:t>
      </w:r>
      <w:r>
        <w:t xml:space="preserve"> have been further broken down within the accompanying data model to illustrate the cardinal relationships between data elements. </w:t>
      </w:r>
    </w:p>
    <w:p w14:paraId="4C7B050F" w14:textId="293152D8" w:rsidR="0026200E" w:rsidRDefault="00896593" w:rsidP="00320CA8">
      <w:pPr>
        <w:pStyle w:val="Heading1"/>
      </w:pPr>
      <w:bookmarkStart w:id="26" w:name="_Toc36997869"/>
      <w:r>
        <w:lastRenderedPageBreak/>
        <w:t>Data elements</w:t>
      </w:r>
      <w:bookmarkEnd w:id="26"/>
    </w:p>
    <w:p w14:paraId="3CE6F253" w14:textId="48E9E6A5" w:rsidR="00FA6C01" w:rsidRDefault="007E306E" w:rsidP="00896593">
      <w:r w:rsidRPr="0078773B">
        <w:t xml:space="preserve">This section describes the set of </w:t>
      </w:r>
      <w:r>
        <w:t>core</w:t>
      </w:r>
      <w:r w:rsidRPr="0078773B">
        <w:t xml:space="preserve"> </w:t>
      </w:r>
      <w:r w:rsidR="00486070">
        <w:t xml:space="preserve">minimum </w:t>
      </w:r>
      <w:r w:rsidRPr="0078773B">
        <w:t xml:space="preserve">data to be </w:t>
      </w:r>
      <w:r>
        <w:t xml:space="preserve">captured </w:t>
      </w:r>
      <w:r w:rsidR="00486070">
        <w:t xml:space="preserve">to support treatment planning in </w:t>
      </w:r>
      <w:r w:rsidR="00110A2B">
        <w:t>a multidisciplin</w:t>
      </w:r>
      <w:r w:rsidR="00084D34">
        <w:t>a</w:t>
      </w:r>
      <w:r w:rsidR="00110A2B">
        <w:t xml:space="preserve">ry meeting </w:t>
      </w:r>
      <w:r w:rsidR="00084D34">
        <w:t>(</w:t>
      </w:r>
      <w:r w:rsidR="00486070">
        <w:t>MDM</w:t>
      </w:r>
      <w:r w:rsidR="00084D34">
        <w:t>)</w:t>
      </w:r>
      <w:r>
        <w:t>.</w:t>
      </w:r>
      <w:r w:rsidR="004541AA">
        <w:t xml:space="preserve"> People with cancer often present at multiple MDMs and, if so, should have multiple MDM records</w:t>
      </w:r>
      <w:r w:rsidR="006D4465">
        <w:t xml:space="preserve">. </w:t>
      </w:r>
    </w:p>
    <w:p w14:paraId="347B3BC4" w14:textId="77777777" w:rsidR="00FA6C01" w:rsidRDefault="00FA6C01" w:rsidP="00896593"/>
    <w:p w14:paraId="1CC69FA8" w14:textId="5228FB7B" w:rsidR="00896593" w:rsidRDefault="00A85D07" w:rsidP="00896593">
      <w:r>
        <w:t>A</w:t>
      </w:r>
      <w:r w:rsidR="004541AA">
        <w:t xml:space="preserve">ny MDM </w:t>
      </w:r>
      <w:r w:rsidR="00084D34">
        <w:t xml:space="preserve">technical </w:t>
      </w:r>
      <w:r w:rsidR="004541AA">
        <w:t>solution needs to provide the ability to capture this dataset multiple times for the same person</w:t>
      </w:r>
      <w:r w:rsidR="007D13AC">
        <w:t xml:space="preserve">, for the same cancer or a new cancer. </w:t>
      </w:r>
      <w:r w:rsidR="005F12DA">
        <w:t>S</w:t>
      </w:r>
      <w:r w:rsidR="007D13AC">
        <w:t xml:space="preserve">ubsequent </w:t>
      </w:r>
      <w:r w:rsidR="001E2F48">
        <w:t xml:space="preserve">MDM </w:t>
      </w:r>
      <w:r w:rsidR="007D13AC">
        <w:t>records should be able to be prepopulated with the values from a previous record (eg, patient</w:t>
      </w:r>
      <w:r w:rsidR="005F12DA">
        <w:t>, GP details</w:t>
      </w:r>
      <w:r w:rsidR="007D13AC">
        <w:t>).</w:t>
      </w:r>
    </w:p>
    <w:p w14:paraId="40669F4E" w14:textId="30A9FBFF" w:rsidR="0026200E" w:rsidRDefault="00923C88" w:rsidP="00320CA8">
      <w:pPr>
        <w:pStyle w:val="Heading2"/>
      </w:pPr>
      <w:bookmarkStart w:id="27" w:name="_Toc36997870"/>
      <w:r>
        <w:t xml:space="preserve">Patient </w:t>
      </w:r>
      <w:r w:rsidR="002C7370">
        <w:t>details</w:t>
      </w:r>
      <w:bookmarkEnd w:id="27"/>
    </w:p>
    <w:p w14:paraId="295685D1" w14:textId="77585A38" w:rsidR="00536DA8" w:rsidRDefault="007E306E" w:rsidP="00D10ADC">
      <w:r w:rsidRPr="00DA4A03">
        <w:t xml:space="preserve">The </w:t>
      </w:r>
      <w:r w:rsidR="00D10ADC">
        <w:t xml:space="preserve">format for the </w:t>
      </w:r>
      <w:r w:rsidRPr="00DA4A03">
        <w:t xml:space="preserve">following list of </w:t>
      </w:r>
      <w:r w:rsidR="00D10ADC">
        <w:t>p</w:t>
      </w:r>
      <w:r w:rsidR="00D84F49">
        <w:t xml:space="preserve">atient details </w:t>
      </w:r>
      <w:r w:rsidR="00A6323F">
        <w:t>are</w:t>
      </w:r>
      <w:r w:rsidR="004635F5" w:rsidRPr="00DA4A03">
        <w:t xml:space="preserve"> </w:t>
      </w:r>
      <w:r w:rsidRPr="00DA4A03">
        <w:t>sourced directly from the HISO 10046 Consumer Health Identity Standard</w:t>
      </w:r>
      <w:r w:rsidR="00536DA8">
        <w:t>.</w:t>
      </w:r>
    </w:p>
    <w:p w14:paraId="4B7D8E8C" w14:textId="33DA873F" w:rsidR="00301FC8" w:rsidRDefault="00445E2A" w:rsidP="00536DA8">
      <w:pPr>
        <w:pStyle w:val="Source"/>
      </w:pPr>
      <w:hyperlink r:id="rId34" w:history="1">
        <w:r w:rsidR="00301FC8" w:rsidRPr="00E64ED2">
          <w:rPr>
            <w:rStyle w:val="Hyperlink"/>
          </w:rPr>
          <w:t>www.health.govt.nz/publication/hiso-10046-consumer-health-identity-standard</w:t>
        </w:r>
      </w:hyperlink>
    </w:p>
    <w:p w14:paraId="6D0190A8" w14:textId="1DDBCD45" w:rsidR="00301FC8" w:rsidRDefault="00301FC8" w:rsidP="00E4710E"/>
    <w:p w14:paraId="13C5D540" w14:textId="4692443E" w:rsidR="00E4710E" w:rsidRDefault="007E306E" w:rsidP="00E4710E">
      <w:r w:rsidRPr="00DA4A03">
        <w:t xml:space="preserve">Please </w:t>
      </w:r>
      <w:r w:rsidR="005814F8">
        <w:t>use</w:t>
      </w:r>
      <w:r w:rsidRPr="00DA4A03">
        <w:t xml:space="preserve"> this standard for full definition</w:t>
      </w:r>
      <w:r w:rsidR="00720C8C">
        <w:t>s</w:t>
      </w:r>
      <w:r w:rsidRPr="00DA4A03">
        <w:t xml:space="preserve"> </w:t>
      </w:r>
      <w:r w:rsidR="005419CB">
        <w:t xml:space="preserve">and cardinality </w:t>
      </w:r>
      <w:r w:rsidRPr="00DA4A03">
        <w:t>of these items</w:t>
      </w:r>
      <w:r w:rsidR="00BE352D">
        <w:t>.</w:t>
      </w:r>
    </w:p>
    <w:p w14:paraId="493707C5" w14:textId="5F31E1A3" w:rsidR="0074493D" w:rsidRDefault="0074493D" w:rsidP="007E306E"/>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4034"/>
        <w:gridCol w:w="4035"/>
      </w:tblGrid>
      <w:tr w:rsidR="00BB126A" w:rsidRPr="00BB126A" w14:paraId="28F6E436" w14:textId="77777777" w:rsidTr="00BB126A">
        <w:tc>
          <w:tcPr>
            <w:tcW w:w="4034" w:type="dxa"/>
            <w:shd w:val="clear" w:color="auto" w:fill="D9D9D9" w:themeFill="background1" w:themeFillShade="D9"/>
          </w:tcPr>
          <w:p w14:paraId="1ACFA9AD" w14:textId="7C3D6B84" w:rsidR="00BB126A" w:rsidRPr="00BB126A" w:rsidRDefault="00BB126A" w:rsidP="0074493D">
            <w:pPr>
              <w:pStyle w:val="TableText"/>
              <w:rPr>
                <w:b/>
              </w:rPr>
            </w:pPr>
            <w:r w:rsidRPr="00BB126A">
              <w:rPr>
                <w:b/>
              </w:rPr>
              <w:t>Data element</w:t>
            </w:r>
            <w:r w:rsidR="00DA39B1">
              <w:rPr>
                <w:b/>
              </w:rPr>
              <w:t>s</w:t>
            </w:r>
          </w:p>
        </w:tc>
        <w:tc>
          <w:tcPr>
            <w:tcW w:w="4035" w:type="dxa"/>
            <w:shd w:val="clear" w:color="auto" w:fill="D9D9D9" w:themeFill="background1" w:themeFillShade="D9"/>
          </w:tcPr>
          <w:p w14:paraId="2BAD0DCB" w14:textId="68790DE9" w:rsidR="00BB126A" w:rsidRPr="00BB126A" w:rsidRDefault="00BB126A" w:rsidP="0074493D">
            <w:pPr>
              <w:pStyle w:val="TableText"/>
              <w:rPr>
                <w:b/>
              </w:rPr>
            </w:pPr>
          </w:p>
        </w:tc>
      </w:tr>
      <w:tr w:rsidR="00486070" w14:paraId="2419D892" w14:textId="77777777" w:rsidTr="0074493D">
        <w:tc>
          <w:tcPr>
            <w:tcW w:w="4034" w:type="dxa"/>
            <w:shd w:val="clear" w:color="auto" w:fill="FFFFFF" w:themeFill="background1"/>
          </w:tcPr>
          <w:p w14:paraId="73ACBBF1" w14:textId="7450E6BF" w:rsidR="00486070" w:rsidRDefault="00486070" w:rsidP="0074493D">
            <w:pPr>
              <w:pStyle w:val="TableText"/>
            </w:pPr>
            <w:r>
              <w:t>N</w:t>
            </w:r>
            <w:r w:rsidR="009D741B">
              <w:t>ational Health Index (NHI)</w:t>
            </w:r>
            <w:r>
              <w:t xml:space="preserve"> </w:t>
            </w:r>
            <w:r w:rsidR="00C33C67">
              <w:t>n</w:t>
            </w:r>
            <w:r>
              <w:t>umber</w:t>
            </w:r>
          </w:p>
        </w:tc>
        <w:tc>
          <w:tcPr>
            <w:tcW w:w="4035" w:type="dxa"/>
          </w:tcPr>
          <w:p w14:paraId="44B30D81" w14:textId="4C3D820D" w:rsidR="00486070" w:rsidRDefault="00486070" w:rsidP="0074493D">
            <w:pPr>
              <w:pStyle w:val="TableText"/>
            </w:pPr>
            <w:r>
              <w:t xml:space="preserve">Street </w:t>
            </w:r>
            <w:r w:rsidR="00C33C67">
              <w:t>a</w:t>
            </w:r>
            <w:r>
              <w:t>ddress/address line 1</w:t>
            </w:r>
          </w:p>
        </w:tc>
      </w:tr>
      <w:tr w:rsidR="0074493D" w14:paraId="270D03D1" w14:textId="77777777" w:rsidTr="0074493D">
        <w:tc>
          <w:tcPr>
            <w:tcW w:w="4034" w:type="dxa"/>
            <w:shd w:val="clear" w:color="auto" w:fill="FFFFFF" w:themeFill="background1"/>
          </w:tcPr>
          <w:p w14:paraId="5AFBBE38" w14:textId="74ED4DB5" w:rsidR="0074493D" w:rsidRDefault="0074493D" w:rsidP="0074493D">
            <w:pPr>
              <w:pStyle w:val="TableText"/>
            </w:pPr>
            <w:r>
              <w:t>Given name</w:t>
            </w:r>
          </w:p>
        </w:tc>
        <w:tc>
          <w:tcPr>
            <w:tcW w:w="4035" w:type="dxa"/>
          </w:tcPr>
          <w:p w14:paraId="06BD4BAE" w14:textId="6EB30416" w:rsidR="0074493D" w:rsidRDefault="0074493D" w:rsidP="0074493D">
            <w:pPr>
              <w:pStyle w:val="TableText"/>
            </w:pPr>
            <w:r>
              <w:t>Additional street address/address line 2</w:t>
            </w:r>
          </w:p>
        </w:tc>
      </w:tr>
      <w:tr w:rsidR="0074493D" w14:paraId="2CF3A3BB" w14:textId="77777777" w:rsidTr="0074493D">
        <w:tc>
          <w:tcPr>
            <w:tcW w:w="4034" w:type="dxa"/>
            <w:shd w:val="clear" w:color="auto" w:fill="FFFFFF" w:themeFill="background1"/>
          </w:tcPr>
          <w:p w14:paraId="463B11C4" w14:textId="670E0BA1" w:rsidR="0074493D" w:rsidRDefault="0074493D" w:rsidP="0074493D">
            <w:pPr>
              <w:pStyle w:val="TableText"/>
            </w:pPr>
            <w:r>
              <w:t>Family name (surname)</w:t>
            </w:r>
          </w:p>
        </w:tc>
        <w:tc>
          <w:tcPr>
            <w:tcW w:w="4035" w:type="dxa"/>
          </w:tcPr>
          <w:p w14:paraId="6325672A" w14:textId="6A995D9E" w:rsidR="0074493D" w:rsidRDefault="0074493D" w:rsidP="0074493D">
            <w:pPr>
              <w:pStyle w:val="TableText"/>
            </w:pPr>
            <w:r>
              <w:t>Suburb/address line 3</w:t>
            </w:r>
          </w:p>
        </w:tc>
      </w:tr>
      <w:tr w:rsidR="0074493D" w14:paraId="49DBA20E" w14:textId="77777777" w:rsidTr="0074493D">
        <w:tc>
          <w:tcPr>
            <w:tcW w:w="4034" w:type="dxa"/>
            <w:shd w:val="clear" w:color="auto" w:fill="FFFFFF" w:themeFill="background1"/>
          </w:tcPr>
          <w:p w14:paraId="677CA52F" w14:textId="481128CC" w:rsidR="0074493D" w:rsidRDefault="0074493D" w:rsidP="0074493D">
            <w:pPr>
              <w:pStyle w:val="TableText"/>
            </w:pPr>
            <w:r>
              <w:t xml:space="preserve">Date of </w:t>
            </w:r>
            <w:r w:rsidR="00C33C67">
              <w:t>b</w:t>
            </w:r>
            <w:r>
              <w:t>irth</w:t>
            </w:r>
          </w:p>
        </w:tc>
        <w:tc>
          <w:tcPr>
            <w:tcW w:w="4035" w:type="dxa"/>
          </w:tcPr>
          <w:p w14:paraId="33D9E965" w14:textId="35AB40FA" w:rsidR="0074493D" w:rsidRDefault="0074493D" w:rsidP="0074493D">
            <w:pPr>
              <w:pStyle w:val="TableText"/>
            </w:pPr>
            <w:r>
              <w:t>Town or city/address line 4</w:t>
            </w:r>
          </w:p>
        </w:tc>
      </w:tr>
      <w:tr w:rsidR="0074493D" w14:paraId="558C3468" w14:textId="77777777" w:rsidTr="0074493D">
        <w:tc>
          <w:tcPr>
            <w:tcW w:w="4034" w:type="dxa"/>
            <w:shd w:val="clear" w:color="auto" w:fill="FFFFFF" w:themeFill="background1"/>
          </w:tcPr>
          <w:p w14:paraId="77D7D4AC" w14:textId="4267BE95" w:rsidR="0074493D" w:rsidRDefault="00462761" w:rsidP="0074493D">
            <w:pPr>
              <w:pStyle w:val="TableText"/>
            </w:pPr>
            <w:r>
              <w:t>Ethnicity (1–6)</w:t>
            </w:r>
          </w:p>
        </w:tc>
        <w:tc>
          <w:tcPr>
            <w:tcW w:w="4035" w:type="dxa"/>
          </w:tcPr>
          <w:p w14:paraId="2E06CA50" w14:textId="6E664B6F" w:rsidR="0074493D" w:rsidRDefault="0074493D" w:rsidP="0074493D">
            <w:pPr>
              <w:pStyle w:val="TableText"/>
            </w:pPr>
            <w:r>
              <w:t xml:space="preserve">Postcode </w:t>
            </w:r>
          </w:p>
        </w:tc>
      </w:tr>
      <w:tr w:rsidR="00BB126A" w14:paraId="180E72FD" w14:textId="77777777" w:rsidTr="0074493D">
        <w:tc>
          <w:tcPr>
            <w:tcW w:w="4034" w:type="dxa"/>
            <w:shd w:val="clear" w:color="auto" w:fill="FFFFFF" w:themeFill="background1"/>
          </w:tcPr>
          <w:p w14:paraId="5D1E7769" w14:textId="331701EB" w:rsidR="00BB126A" w:rsidRDefault="00D853FC" w:rsidP="0074493D">
            <w:pPr>
              <w:pStyle w:val="TableText"/>
            </w:pPr>
            <w:r>
              <w:t>Contact details</w:t>
            </w:r>
          </w:p>
        </w:tc>
        <w:tc>
          <w:tcPr>
            <w:tcW w:w="4035" w:type="dxa"/>
          </w:tcPr>
          <w:p w14:paraId="74D7DB8C" w14:textId="78F6458C" w:rsidR="00BB126A" w:rsidRDefault="00D853FC" w:rsidP="0074493D">
            <w:pPr>
              <w:pStyle w:val="TableText"/>
            </w:pPr>
            <w:r>
              <w:t>Domicile code</w:t>
            </w:r>
          </w:p>
        </w:tc>
      </w:tr>
      <w:tr w:rsidR="000F361F" w14:paraId="6569DA59" w14:textId="77777777" w:rsidTr="0074493D">
        <w:tc>
          <w:tcPr>
            <w:tcW w:w="4034" w:type="dxa"/>
            <w:shd w:val="clear" w:color="auto" w:fill="FFFFFF" w:themeFill="background1"/>
          </w:tcPr>
          <w:p w14:paraId="23B730B1" w14:textId="5463CEA9" w:rsidR="000F361F" w:rsidRDefault="000F361F" w:rsidP="0074493D">
            <w:pPr>
              <w:pStyle w:val="TableText"/>
            </w:pPr>
            <w:r>
              <w:t>Sex*</w:t>
            </w:r>
          </w:p>
        </w:tc>
        <w:tc>
          <w:tcPr>
            <w:tcW w:w="4035" w:type="dxa"/>
          </w:tcPr>
          <w:p w14:paraId="45D3B23E" w14:textId="77777777" w:rsidR="000F361F" w:rsidRDefault="000F361F" w:rsidP="0074493D">
            <w:pPr>
              <w:pStyle w:val="TableText"/>
            </w:pPr>
          </w:p>
        </w:tc>
      </w:tr>
    </w:tbl>
    <w:p w14:paraId="6E5C44FD" w14:textId="77777777" w:rsidR="00D853FC" w:rsidRDefault="00D853FC" w:rsidP="00D853FC"/>
    <w:p w14:paraId="14272E0D" w14:textId="77777777" w:rsidR="00536DA8" w:rsidRDefault="003D4A97" w:rsidP="00536DA8">
      <w:r>
        <w:t>*</w:t>
      </w:r>
      <w:r w:rsidR="0007019E">
        <w:t>See</w:t>
      </w:r>
      <w:r w:rsidRPr="008D099C">
        <w:t xml:space="preserve"> HISO 10038.3 </w:t>
      </w:r>
      <w:r w:rsidR="00514D0B">
        <w:t xml:space="preserve">Interim </w:t>
      </w:r>
      <w:r w:rsidRPr="008D099C">
        <w:t>National Cancer Core Data Definitions Standard</w:t>
      </w:r>
      <w:r w:rsidR="005D02F1">
        <w:t xml:space="preserve"> for a definition</w:t>
      </w:r>
      <w:r w:rsidR="00A63934">
        <w:t xml:space="preserve"> of </w:t>
      </w:r>
      <w:r>
        <w:t>this</w:t>
      </w:r>
      <w:r w:rsidRPr="008D099C">
        <w:t xml:space="preserve"> </w:t>
      </w:r>
      <w:r>
        <w:t>data element</w:t>
      </w:r>
      <w:r w:rsidR="00C906A4">
        <w:t xml:space="preserve">: </w:t>
      </w:r>
    </w:p>
    <w:p w14:paraId="026DA92B" w14:textId="2E67E6EC" w:rsidR="005419CB" w:rsidRDefault="00445E2A" w:rsidP="00536DA8">
      <w:pPr>
        <w:pStyle w:val="Source"/>
      </w:pPr>
      <w:hyperlink r:id="rId35" w:history="1">
        <w:r w:rsidR="00536DA8" w:rsidRPr="00536DA8">
          <w:rPr>
            <w:rStyle w:val="Hyperlink"/>
          </w:rPr>
          <w:t>www.health.govt.nz/publication/hiso-1003832011-interim-national-cancer-core-data-definitions-standard</w:t>
        </w:r>
      </w:hyperlink>
    </w:p>
    <w:p w14:paraId="2A39E5A3" w14:textId="4D135AB9" w:rsidR="002F6C2C" w:rsidRDefault="002F6C2C" w:rsidP="00C33C67">
      <w:pPr>
        <w:pStyle w:val="Heading2"/>
        <w:keepLines/>
      </w:pPr>
      <w:bookmarkStart w:id="28" w:name="_Toc36997871"/>
      <w:r>
        <w:lastRenderedPageBreak/>
        <w:t xml:space="preserve">General </w:t>
      </w:r>
      <w:r w:rsidR="00C33C67">
        <w:t>p</w:t>
      </w:r>
      <w:r>
        <w:t xml:space="preserve">ractitioner </w:t>
      </w:r>
      <w:r w:rsidR="005D611B">
        <w:t>d</w:t>
      </w:r>
      <w:r>
        <w:t>etails</w:t>
      </w:r>
      <w:bookmarkEnd w:id="28"/>
    </w:p>
    <w:p w14:paraId="2D44A671" w14:textId="5288C5FC" w:rsidR="00536A0D" w:rsidRPr="00CF2E7A" w:rsidRDefault="002F6C2C" w:rsidP="00C33C67">
      <w:pPr>
        <w:keepNext/>
        <w:keepLines/>
      </w:pPr>
      <w:r>
        <w:t>Th</w:t>
      </w:r>
      <w:r w:rsidR="00BE3929">
        <w:t xml:space="preserve">is lists the patient’s </w:t>
      </w:r>
      <w:r w:rsidR="00C33C67">
        <w:t>g</w:t>
      </w:r>
      <w:r>
        <w:t xml:space="preserve">eneral </w:t>
      </w:r>
      <w:r w:rsidR="00C33C67">
        <w:t>p</w:t>
      </w:r>
      <w:r>
        <w:t xml:space="preserve">ractitioner </w:t>
      </w:r>
      <w:r w:rsidR="00071086">
        <w:t>(GP)</w:t>
      </w:r>
      <w:r w:rsidR="00396F20">
        <w:t xml:space="preserve"> details</w:t>
      </w:r>
      <w:r w:rsidR="00DA4AC6">
        <w:t>.</w:t>
      </w:r>
    </w:p>
    <w:p w14:paraId="5CDB3D5B" w14:textId="56EC0F86" w:rsidR="0045326C" w:rsidRDefault="0045326C" w:rsidP="00C33C67">
      <w:pPr>
        <w:keepNext/>
        <w:keepLines/>
      </w:pPr>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4034"/>
        <w:gridCol w:w="4035"/>
      </w:tblGrid>
      <w:tr w:rsidR="00867E65" w14:paraId="56C3E6EB" w14:textId="77777777" w:rsidTr="00867E65">
        <w:tc>
          <w:tcPr>
            <w:tcW w:w="4034" w:type="dxa"/>
            <w:shd w:val="clear" w:color="auto" w:fill="D9D9D9" w:themeFill="background1" w:themeFillShade="D9"/>
          </w:tcPr>
          <w:p w14:paraId="286B578B" w14:textId="64202A0A" w:rsidR="00867E65" w:rsidRPr="00D82C20" w:rsidRDefault="00867E65" w:rsidP="00581320">
            <w:pPr>
              <w:pStyle w:val="TableText"/>
              <w:keepNext/>
              <w:keepLines/>
              <w:rPr>
                <w:b/>
              </w:rPr>
            </w:pPr>
            <w:r w:rsidRPr="00D82C20">
              <w:rPr>
                <w:b/>
              </w:rPr>
              <w:t>Data elements</w:t>
            </w:r>
          </w:p>
        </w:tc>
        <w:tc>
          <w:tcPr>
            <w:tcW w:w="4035" w:type="dxa"/>
            <w:shd w:val="clear" w:color="auto" w:fill="D9D9D9" w:themeFill="background1" w:themeFillShade="D9"/>
          </w:tcPr>
          <w:p w14:paraId="390A2F43" w14:textId="77777777" w:rsidR="00867E65" w:rsidRDefault="00867E65" w:rsidP="00581320">
            <w:pPr>
              <w:pStyle w:val="TableText"/>
              <w:keepNext/>
              <w:keepLines/>
            </w:pPr>
          </w:p>
        </w:tc>
      </w:tr>
      <w:tr w:rsidR="00281FF0" w14:paraId="35CB0631" w14:textId="77777777" w:rsidTr="00043926">
        <w:tc>
          <w:tcPr>
            <w:tcW w:w="4034" w:type="dxa"/>
            <w:shd w:val="clear" w:color="auto" w:fill="FFFFFF" w:themeFill="background1"/>
          </w:tcPr>
          <w:p w14:paraId="3E48D3D5" w14:textId="40F9A523" w:rsidR="00281FF0" w:rsidRDefault="00281FF0" w:rsidP="00581320">
            <w:pPr>
              <w:pStyle w:val="TableText"/>
              <w:keepNext/>
              <w:keepLines/>
            </w:pPr>
            <w:r>
              <w:t xml:space="preserve">GP </w:t>
            </w:r>
            <w:r w:rsidR="00396F20">
              <w:t>name</w:t>
            </w:r>
            <w:r w:rsidR="00DA4AC6">
              <w:t>*</w:t>
            </w:r>
          </w:p>
        </w:tc>
        <w:tc>
          <w:tcPr>
            <w:tcW w:w="4035" w:type="dxa"/>
          </w:tcPr>
          <w:p w14:paraId="0AF36088" w14:textId="77C3A0C5" w:rsidR="00281FF0" w:rsidRDefault="00B07513" w:rsidP="00581320">
            <w:pPr>
              <w:pStyle w:val="TableText"/>
              <w:keepNext/>
              <w:keepLines/>
            </w:pPr>
            <w:r>
              <w:fldChar w:fldCharType="begin"/>
            </w:r>
            <w:r>
              <w:instrText xml:space="preserve"> REF _Ref20749683 \h </w:instrText>
            </w:r>
            <w:r>
              <w:fldChar w:fldCharType="separate"/>
            </w:r>
            <w:r w:rsidR="00120DC1">
              <w:t>GP practice phone number</w:t>
            </w:r>
            <w:r>
              <w:fldChar w:fldCharType="end"/>
            </w:r>
          </w:p>
        </w:tc>
      </w:tr>
      <w:tr w:rsidR="00281FF0" w14:paraId="5A96F2DA" w14:textId="77777777" w:rsidTr="00043926">
        <w:tc>
          <w:tcPr>
            <w:tcW w:w="4034" w:type="dxa"/>
            <w:shd w:val="clear" w:color="auto" w:fill="FFFFFF" w:themeFill="background1"/>
          </w:tcPr>
          <w:p w14:paraId="48B955E6" w14:textId="52B29FA5" w:rsidR="00281FF0" w:rsidRDefault="00B07513" w:rsidP="00581320">
            <w:pPr>
              <w:pStyle w:val="TableText"/>
              <w:keepNext/>
              <w:keepLines/>
            </w:pPr>
            <w:r>
              <w:t>Facility identifier*</w:t>
            </w:r>
          </w:p>
        </w:tc>
        <w:tc>
          <w:tcPr>
            <w:tcW w:w="4035" w:type="dxa"/>
          </w:tcPr>
          <w:p w14:paraId="09213911" w14:textId="49D4A324" w:rsidR="00281FF0" w:rsidRDefault="00B07513" w:rsidP="00581320">
            <w:pPr>
              <w:pStyle w:val="TableText"/>
              <w:keepNext/>
              <w:keepLines/>
            </w:pPr>
            <w:r>
              <w:fldChar w:fldCharType="begin"/>
            </w:r>
            <w:r>
              <w:instrText xml:space="preserve"> REF _Ref20749694 \h </w:instrText>
            </w:r>
            <w:r>
              <w:fldChar w:fldCharType="separate"/>
            </w:r>
            <w:r w:rsidR="00120DC1">
              <w:t>GP email</w:t>
            </w:r>
            <w:r>
              <w:fldChar w:fldCharType="end"/>
            </w:r>
          </w:p>
        </w:tc>
      </w:tr>
      <w:tr w:rsidR="00071086" w14:paraId="60494123" w14:textId="77777777" w:rsidTr="00195AE0">
        <w:tc>
          <w:tcPr>
            <w:tcW w:w="4034" w:type="dxa"/>
            <w:shd w:val="clear" w:color="auto" w:fill="FFFFFF" w:themeFill="background1"/>
          </w:tcPr>
          <w:p w14:paraId="54163FCC" w14:textId="2AB79C92" w:rsidR="00071086" w:rsidRDefault="00B07513" w:rsidP="00581320">
            <w:pPr>
              <w:pStyle w:val="TableText"/>
              <w:keepNext/>
              <w:keepLines/>
            </w:pPr>
            <w:r>
              <w:t>Street address*</w:t>
            </w:r>
          </w:p>
        </w:tc>
        <w:tc>
          <w:tcPr>
            <w:tcW w:w="4035" w:type="dxa"/>
          </w:tcPr>
          <w:p w14:paraId="749A58B0" w14:textId="086945D2" w:rsidR="00D16658" w:rsidRDefault="00D16658" w:rsidP="00581320">
            <w:pPr>
              <w:pStyle w:val="TableText"/>
              <w:keepNext/>
              <w:keepLines/>
            </w:pPr>
          </w:p>
        </w:tc>
      </w:tr>
    </w:tbl>
    <w:p w14:paraId="78A50FEA" w14:textId="77777777" w:rsidR="00536DA8" w:rsidRDefault="00536DA8" w:rsidP="00536DA8">
      <w:bookmarkStart w:id="29" w:name="_Hlk22623836"/>
    </w:p>
    <w:p w14:paraId="4DFD953E" w14:textId="77777777" w:rsidR="00536DA8" w:rsidRDefault="00F972A2" w:rsidP="00536DA8">
      <w:r>
        <w:t xml:space="preserve">* </w:t>
      </w:r>
      <w:r w:rsidR="00F23072">
        <w:t>See</w:t>
      </w:r>
      <w:r w:rsidR="00DA4AC6">
        <w:t xml:space="preserve"> HISO 10005 Health Practitioner Index (HPI) Data Set</w:t>
      </w:r>
      <w:r w:rsidR="00F23072">
        <w:t xml:space="preserve"> for a definition of this</w:t>
      </w:r>
      <w:r w:rsidR="00F23072" w:rsidRPr="008D099C">
        <w:t xml:space="preserve"> </w:t>
      </w:r>
      <w:r w:rsidR="00F23072">
        <w:t>data element</w:t>
      </w:r>
      <w:r w:rsidR="00536DA8">
        <w:t>.</w:t>
      </w:r>
    </w:p>
    <w:p w14:paraId="7194F40E" w14:textId="6C560A21" w:rsidR="00DA4AC6" w:rsidRDefault="00DA4AC6" w:rsidP="00536DA8">
      <w:pPr>
        <w:pStyle w:val="Source"/>
      </w:pPr>
      <w:r>
        <w:t xml:space="preserve"> </w:t>
      </w:r>
      <w:hyperlink r:id="rId36" w:history="1">
        <w:r w:rsidR="00F23072" w:rsidRPr="00C50024">
          <w:rPr>
            <w:rStyle w:val="Hyperlink"/>
          </w:rPr>
          <w:t>www.health.govt.nz/publication/hiso-100052008-health-practitioner-index-hpi-data-set</w:t>
        </w:r>
      </w:hyperlink>
    </w:p>
    <w:p w14:paraId="3A64EE61" w14:textId="77777777" w:rsidR="00DA4AC6" w:rsidRDefault="00DA4AC6" w:rsidP="00DA4AC6"/>
    <w:p w14:paraId="3E1A9EC4" w14:textId="06A91330" w:rsidR="00DA4AC6" w:rsidRPr="00CF2E7A" w:rsidRDefault="00DA4AC6" w:rsidP="00DA4AC6">
      <w:r>
        <w:t xml:space="preserve">The data elements that do not appear in the HISO 10005 Health Practitioner Index (HPI) Data Set </w:t>
      </w:r>
      <w:r w:rsidR="00F972A2">
        <w:t xml:space="preserve">and may be required for an MDM </w:t>
      </w:r>
      <w:r>
        <w:t>are below.</w:t>
      </w:r>
    </w:p>
    <w:p w14:paraId="74454FD1" w14:textId="577A2672" w:rsidR="0045326C" w:rsidRDefault="00B07513" w:rsidP="0045326C">
      <w:pPr>
        <w:pStyle w:val="Heading3"/>
      </w:pPr>
      <w:bookmarkStart w:id="30" w:name="_Hlk22623823"/>
      <w:bookmarkEnd w:id="29"/>
      <w:r>
        <w:t>General practitioner</w:t>
      </w:r>
    </w:p>
    <w:bookmarkEnd w:id="30"/>
    <w:p w14:paraId="502C5874" w14:textId="6846B643" w:rsidR="006F690F" w:rsidRDefault="006F690F" w:rsidP="006F690F">
      <w:r>
        <w:t>The</w:t>
      </w:r>
      <w:r w:rsidR="00B07513">
        <w:t xml:space="preserve"> details </w:t>
      </w:r>
      <w:r>
        <w:t xml:space="preserve">for the patient’s general </w:t>
      </w:r>
      <w:r w:rsidRPr="001A2D35">
        <w:t>practitioner</w:t>
      </w:r>
      <w:r>
        <w:t>.</w:t>
      </w:r>
    </w:p>
    <w:p w14:paraId="504A42E4" w14:textId="77777777" w:rsidR="006F690F" w:rsidRDefault="006F690F" w:rsidP="006F690F"/>
    <w:p w14:paraId="4BF4FC1F" w14:textId="1F51D6C8" w:rsidR="006F690F" w:rsidRDefault="006F690F" w:rsidP="006F690F">
      <w:r>
        <w:t xml:space="preserve">The relevant details to be captured for this data element includes the individual’s </w:t>
      </w:r>
      <w:r w:rsidR="00B07513">
        <w:t xml:space="preserve">name, </w:t>
      </w:r>
      <w:r>
        <w:t>unique identifier and the assigning authority.</w:t>
      </w:r>
      <w:r w:rsidR="00CB392F">
        <w:t xml:space="preserve"> </w:t>
      </w:r>
      <w:r w:rsidR="00D45EDF">
        <w:t>See</w:t>
      </w:r>
      <w:r>
        <w:t xml:space="preserve"> Appendix 3 for further details.</w:t>
      </w:r>
    </w:p>
    <w:p w14:paraId="20FDD84D" w14:textId="3DFD550D" w:rsidR="0045326C" w:rsidRDefault="0045326C" w:rsidP="0045326C">
      <w:pPr>
        <w:pStyle w:val="Heading3"/>
      </w:pPr>
      <w:bookmarkStart w:id="31" w:name="_Ref20749683"/>
      <w:r>
        <w:t xml:space="preserve">GP </w:t>
      </w:r>
      <w:r w:rsidR="003E308F">
        <w:t xml:space="preserve">practice </w:t>
      </w:r>
      <w:r>
        <w:t>phone number</w:t>
      </w:r>
      <w:bookmarkEnd w:id="31"/>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45326C" w:rsidRPr="008D448E" w14:paraId="35C6BC9D" w14:textId="77777777" w:rsidTr="00A549E9">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001E967D" w14:textId="77777777" w:rsidR="0045326C" w:rsidRPr="00504110" w:rsidRDefault="0045326C" w:rsidP="0045326C">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07FE6D1" w14:textId="53F736B6" w:rsidR="0045326C" w:rsidRPr="008D448E" w:rsidRDefault="00C52EF7" w:rsidP="0045326C">
            <w:pPr>
              <w:pStyle w:val="TableText"/>
              <w:keepNext/>
            </w:pPr>
            <w:r w:rsidRPr="00C52EF7">
              <w:t xml:space="preserve">The phone number of the patient’s </w:t>
            </w:r>
            <w:r w:rsidR="00C33C67">
              <w:t>g</w:t>
            </w:r>
            <w:r w:rsidRPr="00C52EF7">
              <w:t xml:space="preserve">eneral </w:t>
            </w:r>
            <w:r w:rsidR="00C33C67">
              <w:t>p</w:t>
            </w:r>
            <w:r w:rsidRPr="00C52EF7">
              <w:t>ractice.</w:t>
            </w:r>
          </w:p>
        </w:tc>
      </w:tr>
      <w:tr w:rsidR="0045326C" w:rsidRPr="008D448E" w14:paraId="22DF4F25"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43EAF59" w14:textId="77777777" w:rsidR="0045326C" w:rsidRPr="00504110" w:rsidRDefault="0045326C" w:rsidP="0045326C">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3D9BAC8" w14:textId="77777777" w:rsidR="0045326C" w:rsidRPr="008D448E" w:rsidRDefault="0045326C" w:rsidP="0045326C">
            <w:pPr>
              <w:pStyle w:val="TableText"/>
              <w:keepNext/>
            </w:pPr>
          </w:p>
        </w:tc>
      </w:tr>
      <w:tr w:rsidR="0045326C" w:rsidRPr="008D448E" w14:paraId="2772C63F" w14:textId="77777777" w:rsidTr="007E665F">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BEBF2AA" w14:textId="77777777" w:rsidR="0045326C" w:rsidRPr="00504110" w:rsidRDefault="0045326C" w:rsidP="0045326C">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55C954C0" w14:textId="73A98689" w:rsidR="0045326C" w:rsidRPr="008D448E" w:rsidRDefault="00462761" w:rsidP="0045326C">
            <w:pPr>
              <w:pStyle w:val="TableText"/>
            </w:pPr>
            <w:r>
              <w:t>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7C5204B" w14:textId="77777777" w:rsidR="0045326C" w:rsidRPr="00504110" w:rsidRDefault="0045326C" w:rsidP="0045326C">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5074AF38" w14:textId="499B2111" w:rsidR="0045326C" w:rsidRPr="008D448E" w:rsidRDefault="00462761" w:rsidP="0045326C">
            <w:pPr>
              <w:pStyle w:val="TableText"/>
              <w:keepNext/>
            </w:pPr>
            <w:r>
              <w:t>Free t</w:t>
            </w:r>
            <w:r w:rsidR="00C52EF7">
              <w:t>ext</w:t>
            </w:r>
          </w:p>
        </w:tc>
      </w:tr>
      <w:tr w:rsidR="0045326C" w:rsidRPr="008D448E" w14:paraId="752C6310" w14:textId="77777777" w:rsidTr="007E665F">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92C1CA0" w14:textId="77777777" w:rsidR="0045326C" w:rsidRPr="00504110" w:rsidRDefault="0045326C" w:rsidP="0045326C">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2C5319BE" w14:textId="03A6C166" w:rsidR="0045326C" w:rsidRPr="008D448E" w:rsidRDefault="00C52EF7" w:rsidP="0045326C">
            <w:pPr>
              <w:pStyle w:val="TableText"/>
              <w:keepNext/>
            </w:pPr>
            <w:r>
              <w:t>30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0B0F4BFE" w14:textId="77777777" w:rsidR="0045326C" w:rsidRPr="00504110" w:rsidRDefault="0045326C" w:rsidP="0045326C">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64E30B10" w14:textId="6FBA712C" w:rsidR="0045326C" w:rsidRPr="00F46627" w:rsidRDefault="00C52EF7" w:rsidP="0045326C">
            <w:pPr>
              <w:pStyle w:val="TableText"/>
            </w:pPr>
            <w:r>
              <w:t>X(30)</w:t>
            </w:r>
          </w:p>
        </w:tc>
      </w:tr>
      <w:tr w:rsidR="0045326C" w:rsidRPr="008D448E" w14:paraId="6B822F67"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2E15F7D" w14:textId="77777777" w:rsidR="0045326C" w:rsidRDefault="0045326C" w:rsidP="0045326C">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B190FDB" w14:textId="25D209D5" w:rsidR="0045326C" w:rsidRDefault="0045326C" w:rsidP="0045326C">
            <w:pPr>
              <w:pStyle w:val="TableText"/>
              <w:keepNext/>
            </w:pPr>
          </w:p>
        </w:tc>
      </w:tr>
      <w:tr w:rsidR="0045326C" w:rsidRPr="008D448E" w14:paraId="5A378191"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C61835E" w14:textId="77777777" w:rsidR="0045326C" w:rsidRPr="00504110" w:rsidRDefault="0045326C" w:rsidP="0045326C">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3F99E37" w14:textId="05CFF9F6" w:rsidR="0045326C" w:rsidRPr="008D448E" w:rsidRDefault="00C52EF7" w:rsidP="0045326C">
            <w:pPr>
              <w:pStyle w:val="TableText"/>
              <w:keepNext/>
            </w:pPr>
            <w:r>
              <w:t>Optional</w:t>
            </w:r>
          </w:p>
        </w:tc>
      </w:tr>
      <w:tr w:rsidR="0045326C" w:rsidRPr="008D448E" w14:paraId="248C6AD8"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E726C7F" w14:textId="77777777" w:rsidR="0045326C" w:rsidRPr="00504110" w:rsidRDefault="0045326C" w:rsidP="0045326C">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6B90F4B" w14:textId="4F4E8372" w:rsidR="0045326C" w:rsidRPr="008D448E" w:rsidRDefault="006F690F" w:rsidP="0045326C">
            <w:pPr>
              <w:pStyle w:val="TableText"/>
            </w:pPr>
            <w:r>
              <w:t>The phone number must include the area code.</w:t>
            </w:r>
          </w:p>
        </w:tc>
      </w:tr>
      <w:tr w:rsidR="0045326C" w:rsidRPr="008D448E" w14:paraId="51A0797A" w14:textId="77777777" w:rsidTr="0045326C">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39EB9598" w14:textId="77777777" w:rsidR="0045326C" w:rsidRPr="00504110" w:rsidRDefault="0045326C" w:rsidP="0045326C">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DD6B9BE" w14:textId="77777777" w:rsidR="0045326C" w:rsidRPr="008D448E" w:rsidRDefault="0045326C" w:rsidP="0045326C">
            <w:pPr>
              <w:pStyle w:val="TableText"/>
            </w:pPr>
          </w:p>
        </w:tc>
      </w:tr>
    </w:tbl>
    <w:p w14:paraId="146113CA" w14:textId="367712C9" w:rsidR="0045326C" w:rsidRDefault="0045326C" w:rsidP="0045326C"/>
    <w:p w14:paraId="11187CAE" w14:textId="1769F137" w:rsidR="00C52EF7" w:rsidRDefault="00C52EF7" w:rsidP="00C52EF7">
      <w:pPr>
        <w:pStyle w:val="Heading3"/>
      </w:pPr>
      <w:bookmarkStart w:id="32" w:name="_Ref20749694"/>
      <w:r>
        <w:lastRenderedPageBreak/>
        <w:t>GP email</w:t>
      </w:r>
      <w:bookmarkEnd w:id="32"/>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45326C" w:rsidRPr="008D448E" w14:paraId="1DC6D460" w14:textId="77777777" w:rsidTr="00A549E9">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B43DA90" w14:textId="77777777" w:rsidR="0045326C" w:rsidRPr="00504110" w:rsidRDefault="0045326C" w:rsidP="0045326C">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524BF2B" w14:textId="227F2AF3" w:rsidR="0045326C" w:rsidRPr="008D448E" w:rsidRDefault="00C52EF7" w:rsidP="0045326C">
            <w:pPr>
              <w:pStyle w:val="TableText"/>
              <w:keepNext/>
            </w:pPr>
            <w:r w:rsidRPr="00C52EF7">
              <w:t xml:space="preserve">The </w:t>
            </w:r>
            <w:r w:rsidR="001F70B8">
              <w:t>e</w:t>
            </w:r>
            <w:r w:rsidRPr="00C52EF7">
              <w:t xml:space="preserve">mail of the patient’s </w:t>
            </w:r>
            <w:r w:rsidR="00EE3479">
              <w:t>g</w:t>
            </w:r>
            <w:r w:rsidRPr="00C52EF7">
              <w:t xml:space="preserve">eneral </w:t>
            </w:r>
            <w:r w:rsidR="00EE3479">
              <w:t>p</w:t>
            </w:r>
            <w:r w:rsidRPr="00C52EF7">
              <w:t>ractitioner.</w:t>
            </w:r>
          </w:p>
        </w:tc>
      </w:tr>
      <w:tr w:rsidR="0045326C" w:rsidRPr="008D448E" w14:paraId="69B9C465"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FCE352C" w14:textId="77777777" w:rsidR="0045326C" w:rsidRPr="00504110" w:rsidRDefault="0045326C" w:rsidP="0045326C">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4DAD211" w14:textId="77777777" w:rsidR="0045326C" w:rsidRPr="008D448E" w:rsidRDefault="0045326C" w:rsidP="0045326C">
            <w:pPr>
              <w:pStyle w:val="TableText"/>
              <w:keepNext/>
            </w:pPr>
          </w:p>
        </w:tc>
      </w:tr>
      <w:tr w:rsidR="0045326C" w:rsidRPr="008D448E" w14:paraId="2EE5FABA" w14:textId="77777777" w:rsidTr="007E665F">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6B037F4" w14:textId="77777777" w:rsidR="0045326C" w:rsidRPr="00504110" w:rsidRDefault="0045326C" w:rsidP="0045326C">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015F3647" w14:textId="046B2BD0" w:rsidR="0045326C" w:rsidRPr="008D448E" w:rsidRDefault="00C52EF7" w:rsidP="0045326C">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3CB202D5" w14:textId="77777777" w:rsidR="0045326C" w:rsidRPr="00504110" w:rsidRDefault="0045326C" w:rsidP="0045326C">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14237256" w14:textId="2A945AE2" w:rsidR="0045326C" w:rsidRPr="008D448E" w:rsidRDefault="00462761" w:rsidP="0045326C">
            <w:pPr>
              <w:pStyle w:val="TableText"/>
              <w:keepNext/>
            </w:pPr>
            <w:r>
              <w:t>Free t</w:t>
            </w:r>
            <w:r w:rsidR="00C52EF7">
              <w:t>ext</w:t>
            </w:r>
          </w:p>
        </w:tc>
      </w:tr>
      <w:tr w:rsidR="0045326C" w:rsidRPr="008D448E" w14:paraId="45ECD6D5" w14:textId="77777777" w:rsidTr="007E665F">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7D06EDD" w14:textId="77777777" w:rsidR="0045326C" w:rsidRPr="00504110" w:rsidRDefault="0045326C" w:rsidP="0045326C">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2239DE17" w14:textId="2B159F1F" w:rsidR="0045326C" w:rsidRPr="008D448E" w:rsidRDefault="00C52EF7" w:rsidP="0045326C">
            <w:pPr>
              <w:pStyle w:val="TableText"/>
              <w:keepNext/>
            </w:pPr>
            <w:r>
              <w:t>50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2109EEFA" w14:textId="77777777" w:rsidR="0045326C" w:rsidRPr="00504110" w:rsidRDefault="0045326C" w:rsidP="0045326C">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15219F66" w14:textId="01F17C7C" w:rsidR="0045326C" w:rsidRPr="00F46627" w:rsidRDefault="00C52EF7" w:rsidP="0045326C">
            <w:pPr>
              <w:pStyle w:val="TableText"/>
            </w:pPr>
            <w:r>
              <w:t>X(50)</w:t>
            </w:r>
          </w:p>
        </w:tc>
      </w:tr>
      <w:tr w:rsidR="0045326C" w:rsidRPr="008D448E" w14:paraId="683CA851"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9FA8DDC" w14:textId="77777777" w:rsidR="0045326C" w:rsidRDefault="0045326C" w:rsidP="0045326C">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C20FAA8" w14:textId="1F958BE4" w:rsidR="0045326C" w:rsidRDefault="00C52EF7" w:rsidP="0045326C">
            <w:pPr>
              <w:pStyle w:val="TableText"/>
              <w:keepNext/>
            </w:pPr>
            <w:r>
              <w:t>Free text</w:t>
            </w:r>
          </w:p>
        </w:tc>
      </w:tr>
      <w:tr w:rsidR="0045326C" w:rsidRPr="008D448E" w14:paraId="436DACA3"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A12087C" w14:textId="77777777" w:rsidR="0045326C" w:rsidRPr="00504110" w:rsidRDefault="0045326C" w:rsidP="0045326C">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0DC6DD1" w14:textId="089D1EAD" w:rsidR="0045326C" w:rsidRPr="008D448E" w:rsidRDefault="00C52EF7" w:rsidP="0045326C">
            <w:pPr>
              <w:pStyle w:val="TableText"/>
              <w:keepNext/>
            </w:pPr>
            <w:r>
              <w:t>Mandatory</w:t>
            </w:r>
          </w:p>
        </w:tc>
      </w:tr>
      <w:tr w:rsidR="0045326C" w:rsidRPr="008D448E" w14:paraId="209A5224"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184CE84" w14:textId="77777777" w:rsidR="0045326C" w:rsidRPr="00504110" w:rsidRDefault="0045326C" w:rsidP="0045326C">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EF38DF9" w14:textId="21A96EEE" w:rsidR="0045326C" w:rsidRPr="008D448E" w:rsidRDefault="00C52EF7" w:rsidP="0045326C">
            <w:pPr>
              <w:pStyle w:val="TableText"/>
            </w:pPr>
            <w:r w:rsidRPr="00C52EF7">
              <w:t xml:space="preserve">This is the secure email </w:t>
            </w:r>
            <w:r w:rsidR="006F690F">
              <w:t xml:space="preserve">address </w:t>
            </w:r>
            <w:r w:rsidRPr="00C52EF7">
              <w:t xml:space="preserve">that </w:t>
            </w:r>
            <w:r w:rsidR="00F464A3">
              <w:t>is</w:t>
            </w:r>
            <w:r w:rsidRPr="00C52EF7">
              <w:t xml:space="preserve"> used to distribute any relevant MDM outputs to the patient’s GP</w:t>
            </w:r>
            <w:r w:rsidR="0009709D">
              <w:t>.</w:t>
            </w:r>
          </w:p>
        </w:tc>
      </w:tr>
      <w:tr w:rsidR="0045326C" w:rsidRPr="008D448E" w14:paraId="0B24CDA8" w14:textId="77777777" w:rsidTr="0045326C">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5B4DE9E5" w14:textId="77777777" w:rsidR="0045326C" w:rsidRPr="00504110" w:rsidRDefault="0045326C" w:rsidP="0045326C">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712E695" w14:textId="77777777" w:rsidR="0045326C" w:rsidRPr="008D448E" w:rsidRDefault="0045326C" w:rsidP="0045326C">
            <w:pPr>
              <w:pStyle w:val="TableText"/>
            </w:pPr>
          </w:p>
        </w:tc>
      </w:tr>
    </w:tbl>
    <w:p w14:paraId="5A12EF34" w14:textId="4D4CC682" w:rsidR="00C52EF7" w:rsidRDefault="00C52EF7" w:rsidP="00A549E9">
      <w:pPr>
        <w:pStyle w:val="Heading2"/>
        <w:keepLines/>
        <w:spacing w:before="400"/>
      </w:pPr>
      <w:bookmarkStart w:id="33" w:name="_Toc36997872"/>
      <w:r>
        <w:t>Core referral information and key questions</w:t>
      </w:r>
      <w:bookmarkEnd w:id="33"/>
    </w:p>
    <w:p w14:paraId="44C8B6AA" w14:textId="21DAA3FA" w:rsidR="00993F6B" w:rsidRDefault="00BB6120" w:rsidP="00947258">
      <w:pPr>
        <w:keepNext/>
        <w:keepLines/>
      </w:pPr>
      <w:r w:rsidRPr="008D099C">
        <w:t>Th</w:t>
      </w:r>
      <w:r w:rsidR="00FE062E">
        <w:t xml:space="preserve">is </w:t>
      </w:r>
      <w:r w:rsidR="00043926">
        <w:t>section lists</w:t>
      </w:r>
      <w:r w:rsidRPr="008D099C">
        <w:t xml:space="preserve"> </w:t>
      </w:r>
      <w:r>
        <w:t>the</w:t>
      </w:r>
      <w:r w:rsidRPr="008D099C">
        <w:t xml:space="preserve"> patient’s </w:t>
      </w:r>
      <w:r>
        <w:t>core referral information</w:t>
      </w:r>
      <w:r w:rsidR="00FE062E">
        <w:t xml:space="preserve"> and key questions for an MDM</w:t>
      </w:r>
      <w:r w:rsidR="00043926">
        <w:t>.</w:t>
      </w:r>
    </w:p>
    <w:p w14:paraId="32FA4E2F" w14:textId="77777777" w:rsidR="00FE062E" w:rsidRPr="00195AE0" w:rsidRDefault="00FE062E" w:rsidP="00947258">
      <w:pPr>
        <w:keepNext/>
        <w:keepLines/>
      </w:pPr>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4034"/>
        <w:gridCol w:w="4035"/>
      </w:tblGrid>
      <w:tr w:rsidR="00867E65" w14:paraId="59254F16" w14:textId="77777777" w:rsidTr="00FE062E">
        <w:trPr>
          <w:cantSplit/>
          <w:tblHeader/>
        </w:trPr>
        <w:tc>
          <w:tcPr>
            <w:tcW w:w="4034" w:type="dxa"/>
            <w:shd w:val="clear" w:color="auto" w:fill="D9D9D9" w:themeFill="background1" w:themeFillShade="D9"/>
          </w:tcPr>
          <w:p w14:paraId="07BF7E19" w14:textId="7C1163BE" w:rsidR="00867E65" w:rsidRPr="00D82C20" w:rsidRDefault="00867E65" w:rsidP="00FE062E">
            <w:pPr>
              <w:pStyle w:val="TableText"/>
              <w:keepLines/>
              <w:rPr>
                <w:b/>
              </w:rPr>
            </w:pPr>
            <w:r w:rsidRPr="00D82C20">
              <w:rPr>
                <w:b/>
              </w:rPr>
              <w:t>Data elements</w:t>
            </w:r>
          </w:p>
        </w:tc>
        <w:tc>
          <w:tcPr>
            <w:tcW w:w="4035" w:type="dxa"/>
            <w:shd w:val="clear" w:color="auto" w:fill="D9D9D9" w:themeFill="background1" w:themeFillShade="D9"/>
          </w:tcPr>
          <w:p w14:paraId="58553D80" w14:textId="77777777" w:rsidR="00867E65" w:rsidRDefault="00867E65" w:rsidP="00FE062E">
            <w:pPr>
              <w:pStyle w:val="TableText"/>
              <w:keepLines/>
            </w:pPr>
          </w:p>
        </w:tc>
      </w:tr>
      <w:tr w:rsidR="0079369F" w14:paraId="47804D61" w14:textId="77777777" w:rsidTr="00FE062E">
        <w:trPr>
          <w:cantSplit/>
          <w:tblHeader/>
        </w:trPr>
        <w:tc>
          <w:tcPr>
            <w:tcW w:w="4034" w:type="dxa"/>
            <w:shd w:val="clear" w:color="auto" w:fill="FFFFFF" w:themeFill="background1"/>
          </w:tcPr>
          <w:p w14:paraId="148603E6" w14:textId="7F0A8DC2" w:rsidR="0079369F" w:rsidRDefault="0079369F" w:rsidP="00FE062E">
            <w:pPr>
              <w:pStyle w:val="TableText"/>
              <w:keepLines/>
            </w:pPr>
            <w:r>
              <w:fldChar w:fldCharType="begin"/>
            </w:r>
            <w:r>
              <w:instrText xml:space="preserve"> REF _Ref20749848 \h </w:instrText>
            </w:r>
            <w:r>
              <w:fldChar w:fldCharType="separate"/>
            </w:r>
            <w:r w:rsidR="00120DC1">
              <w:t>Requested MDM facility name</w:t>
            </w:r>
            <w:r>
              <w:fldChar w:fldCharType="end"/>
            </w:r>
          </w:p>
        </w:tc>
        <w:tc>
          <w:tcPr>
            <w:tcW w:w="4035" w:type="dxa"/>
          </w:tcPr>
          <w:p w14:paraId="74504BFE" w14:textId="6BAEA9CE" w:rsidR="0079369F" w:rsidRDefault="0079369F" w:rsidP="00FE062E">
            <w:pPr>
              <w:pStyle w:val="TableText"/>
              <w:keepLines/>
            </w:pPr>
            <w:r>
              <w:fldChar w:fldCharType="begin"/>
            </w:r>
            <w:r>
              <w:instrText xml:space="preserve"> REF _Ref24121541 \h </w:instrText>
            </w:r>
            <w:r>
              <w:fldChar w:fldCharType="separate"/>
            </w:r>
            <w:r w:rsidR="00120DC1">
              <w:t>Review type</w:t>
            </w:r>
            <w:r>
              <w:fldChar w:fldCharType="end"/>
            </w:r>
          </w:p>
        </w:tc>
      </w:tr>
      <w:tr w:rsidR="0079369F" w14:paraId="5C5B2EB8" w14:textId="77777777" w:rsidTr="00FE062E">
        <w:trPr>
          <w:cantSplit/>
          <w:tblHeader/>
        </w:trPr>
        <w:tc>
          <w:tcPr>
            <w:tcW w:w="4034" w:type="dxa"/>
            <w:shd w:val="clear" w:color="auto" w:fill="FFFFFF" w:themeFill="background1"/>
          </w:tcPr>
          <w:p w14:paraId="63E0A6F0" w14:textId="228D64ED" w:rsidR="0079369F" w:rsidRDefault="0079369F" w:rsidP="00FE062E">
            <w:pPr>
              <w:pStyle w:val="TableText"/>
              <w:keepLines/>
            </w:pPr>
            <w:r>
              <w:fldChar w:fldCharType="begin"/>
            </w:r>
            <w:r>
              <w:instrText xml:space="preserve"> REF _Ref20749858 \h </w:instrText>
            </w:r>
            <w:r>
              <w:fldChar w:fldCharType="separate"/>
            </w:r>
            <w:r w:rsidR="00120DC1">
              <w:t>Requested MDM facility identifier</w:t>
            </w:r>
            <w:r>
              <w:fldChar w:fldCharType="end"/>
            </w:r>
          </w:p>
        </w:tc>
        <w:tc>
          <w:tcPr>
            <w:tcW w:w="4035" w:type="dxa"/>
          </w:tcPr>
          <w:p w14:paraId="3C7129BE" w14:textId="720B9F4B" w:rsidR="0079369F" w:rsidRDefault="0079369F" w:rsidP="00FE062E">
            <w:pPr>
              <w:pStyle w:val="TableText"/>
              <w:keepLines/>
            </w:pPr>
            <w:r>
              <w:fldChar w:fldCharType="begin"/>
            </w:r>
            <w:r>
              <w:instrText xml:space="preserve"> REF _Ref20750062 \h </w:instrText>
            </w:r>
            <w:r>
              <w:fldChar w:fldCharType="separate"/>
            </w:r>
            <w:r w:rsidR="00120DC1">
              <w:t>Pathology/radiology type</w:t>
            </w:r>
            <w:r>
              <w:fldChar w:fldCharType="end"/>
            </w:r>
          </w:p>
        </w:tc>
      </w:tr>
      <w:tr w:rsidR="0079369F" w14:paraId="6F4F1604" w14:textId="77777777" w:rsidTr="00FE062E">
        <w:trPr>
          <w:cantSplit/>
          <w:tblHeader/>
        </w:trPr>
        <w:tc>
          <w:tcPr>
            <w:tcW w:w="4034" w:type="dxa"/>
            <w:shd w:val="clear" w:color="auto" w:fill="FFFFFF" w:themeFill="background1"/>
          </w:tcPr>
          <w:p w14:paraId="3C62C22E" w14:textId="396411C6" w:rsidR="0079369F" w:rsidRDefault="0079369F" w:rsidP="00FE062E">
            <w:pPr>
              <w:pStyle w:val="TableText"/>
              <w:keepLines/>
            </w:pPr>
            <w:r>
              <w:fldChar w:fldCharType="begin"/>
            </w:r>
            <w:r>
              <w:instrText xml:space="preserve"> REF _Ref20749870 \h </w:instrText>
            </w:r>
            <w:r>
              <w:fldChar w:fldCharType="separate"/>
            </w:r>
            <w:r w:rsidR="00120DC1" w:rsidRPr="00503CCA">
              <w:t>Requested MDM tumour group</w:t>
            </w:r>
            <w:r>
              <w:fldChar w:fldCharType="end"/>
            </w:r>
          </w:p>
        </w:tc>
        <w:tc>
          <w:tcPr>
            <w:tcW w:w="4035" w:type="dxa"/>
          </w:tcPr>
          <w:p w14:paraId="33C0321B" w14:textId="79CAD473" w:rsidR="0079369F" w:rsidRDefault="0079369F" w:rsidP="00FE062E">
            <w:pPr>
              <w:pStyle w:val="TableText"/>
              <w:keepLines/>
            </w:pPr>
            <w:r>
              <w:fldChar w:fldCharType="begin"/>
            </w:r>
            <w:r>
              <w:instrText xml:space="preserve"> REF _Ref20750082 \h </w:instrText>
            </w:r>
            <w:r>
              <w:fldChar w:fldCharType="separate"/>
            </w:r>
            <w:r w:rsidR="00120DC1">
              <w:t>Pathology/radiology accession number</w:t>
            </w:r>
            <w:r>
              <w:fldChar w:fldCharType="end"/>
            </w:r>
          </w:p>
        </w:tc>
      </w:tr>
      <w:tr w:rsidR="0079369F" w14:paraId="4F1FE0EF" w14:textId="77777777" w:rsidTr="00FE062E">
        <w:trPr>
          <w:cantSplit/>
          <w:tblHeader/>
        </w:trPr>
        <w:tc>
          <w:tcPr>
            <w:tcW w:w="4034" w:type="dxa"/>
            <w:shd w:val="clear" w:color="auto" w:fill="FFFFFF" w:themeFill="background1"/>
          </w:tcPr>
          <w:p w14:paraId="0D1DBAF4" w14:textId="164FA49B" w:rsidR="0079369F" w:rsidRDefault="0079369F" w:rsidP="00FE062E">
            <w:pPr>
              <w:pStyle w:val="TableText"/>
              <w:keepLines/>
            </w:pPr>
            <w:r>
              <w:fldChar w:fldCharType="begin"/>
            </w:r>
            <w:r>
              <w:instrText xml:space="preserve"> REF _Ref20749881 \h </w:instrText>
            </w:r>
            <w:r>
              <w:fldChar w:fldCharType="separate"/>
            </w:r>
            <w:r w:rsidR="00120DC1">
              <w:t>Requested MDM date</w:t>
            </w:r>
            <w:r>
              <w:fldChar w:fldCharType="end"/>
            </w:r>
            <w:r>
              <w:t xml:space="preserve"> </w:t>
            </w:r>
          </w:p>
        </w:tc>
        <w:tc>
          <w:tcPr>
            <w:tcW w:w="4035" w:type="dxa"/>
          </w:tcPr>
          <w:p w14:paraId="4899CB7A" w14:textId="0C8053F6" w:rsidR="0079369F" w:rsidRDefault="0079369F" w:rsidP="00FE062E">
            <w:pPr>
              <w:pStyle w:val="TableText"/>
              <w:keepLines/>
            </w:pPr>
            <w:r>
              <w:fldChar w:fldCharType="begin"/>
            </w:r>
            <w:r>
              <w:instrText xml:space="preserve"> REF _Ref20750101 \h </w:instrText>
            </w:r>
            <w:r>
              <w:fldChar w:fldCharType="separate"/>
            </w:r>
            <w:r w:rsidR="00120DC1">
              <w:t>Pathology/radiology date</w:t>
            </w:r>
            <w:r>
              <w:fldChar w:fldCharType="end"/>
            </w:r>
          </w:p>
        </w:tc>
      </w:tr>
      <w:tr w:rsidR="0079369F" w14:paraId="75A69633" w14:textId="77777777" w:rsidTr="00FE062E">
        <w:trPr>
          <w:cantSplit/>
          <w:tblHeader/>
        </w:trPr>
        <w:tc>
          <w:tcPr>
            <w:tcW w:w="4034" w:type="dxa"/>
            <w:shd w:val="clear" w:color="auto" w:fill="FFFFFF" w:themeFill="background1"/>
          </w:tcPr>
          <w:p w14:paraId="20E79B1E" w14:textId="6FD97CF0" w:rsidR="0079369F" w:rsidRDefault="004E4A1C" w:rsidP="00FE062E">
            <w:pPr>
              <w:pStyle w:val="TableText"/>
              <w:keepLines/>
            </w:pPr>
            <w:r>
              <w:fldChar w:fldCharType="begin"/>
            </w:r>
            <w:r>
              <w:instrText xml:space="preserve"> REF _Ref20749889 \h </w:instrText>
            </w:r>
            <w:r>
              <w:fldChar w:fldCharType="separate"/>
            </w:r>
            <w:r w:rsidR="00120DC1">
              <w:t>Referrer</w:t>
            </w:r>
            <w:r>
              <w:fldChar w:fldCharType="end"/>
            </w:r>
          </w:p>
        </w:tc>
        <w:tc>
          <w:tcPr>
            <w:tcW w:w="4035" w:type="dxa"/>
          </w:tcPr>
          <w:p w14:paraId="70367EAD" w14:textId="533C0D72" w:rsidR="0079369F" w:rsidRDefault="0079369F" w:rsidP="00FE062E">
            <w:pPr>
              <w:pStyle w:val="TableText"/>
              <w:keepLines/>
            </w:pPr>
            <w:r>
              <w:fldChar w:fldCharType="begin"/>
            </w:r>
            <w:r>
              <w:instrText xml:space="preserve"> REF _Ref20750119 \h </w:instrText>
            </w:r>
            <w:r>
              <w:fldChar w:fldCharType="separate"/>
            </w:r>
            <w:r w:rsidR="00120DC1">
              <w:t>Pathology/radiology facility name</w:t>
            </w:r>
            <w:r>
              <w:fldChar w:fldCharType="end"/>
            </w:r>
          </w:p>
        </w:tc>
      </w:tr>
      <w:tr w:rsidR="0079369F" w14:paraId="62C6A413" w14:textId="77777777" w:rsidTr="00FE062E">
        <w:trPr>
          <w:cantSplit/>
          <w:tblHeader/>
        </w:trPr>
        <w:tc>
          <w:tcPr>
            <w:tcW w:w="4034" w:type="dxa"/>
            <w:shd w:val="clear" w:color="auto" w:fill="FFFFFF" w:themeFill="background1"/>
          </w:tcPr>
          <w:p w14:paraId="74D2F870" w14:textId="48BCE472" w:rsidR="0079369F" w:rsidRDefault="00EE3479" w:rsidP="00FE062E">
            <w:pPr>
              <w:pStyle w:val="TableText"/>
              <w:keepLines/>
            </w:pPr>
            <w:r>
              <w:fldChar w:fldCharType="begin"/>
            </w:r>
            <w:r>
              <w:instrText xml:space="preserve"> REF _Ref20749962 \h </w:instrText>
            </w:r>
            <w:r>
              <w:fldChar w:fldCharType="separate"/>
            </w:r>
            <w:r w:rsidR="00120DC1">
              <w:t>Lead clinician</w:t>
            </w:r>
            <w:r>
              <w:fldChar w:fldCharType="end"/>
            </w:r>
          </w:p>
        </w:tc>
        <w:tc>
          <w:tcPr>
            <w:tcW w:w="4035" w:type="dxa"/>
          </w:tcPr>
          <w:p w14:paraId="5C91DC8B" w14:textId="63137B97" w:rsidR="0079369F" w:rsidRDefault="0079369F" w:rsidP="00FE062E">
            <w:pPr>
              <w:pStyle w:val="TableText"/>
              <w:keepLines/>
            </w:pPr>
            <w:r>
              <w:fldChar w:fldCharType="begin"/>
            </w:r>
            <w:r>
              <w:instrText xml:space="preserve"> REF _Ref20750131 \h </w:instrText>
            </w:r>
            <w:r>
              <w:fldChar w:fldCharType="separate"/>
            </w:r>
            <w:r w:rsidR="00120DC1">
              <w:t>Pathology/radiology facility identifier</w:t>
            </w:r>
            <w:r>
              <w:fldChar w:fldCharType="end"/>
            </w:r>
          </w:p>
        </w:tc>
      </w:tr>
      <w:tr w:rsidR="0079369F" w14:paraId="1738625A" w14:textId="77777777" w:rsidTr="00FE062E">
        <w:trPr>
          <w:cantSplit/>
          <w:tblHeader/>
        </w:trPr>
        <w:tc>
          <w:tcPr>
            <w:tcW w:w="4034" w:type="dxa"/>
            <w:shd w:val="clear" w:color="auto" w:fill="FFFFFF" w:themeFill="background1"/>
          </w:tcPr>
          <w:p w14:paraId="564429B7" w14:textId="0B12289D" w:rsidR="0079369F" w:rsidRDefault="00EE3479" w:rsidP="00FE062E">
            <w:pPr>
              <w:pStyle w:val="TableText"/>
              <w:keepLines/>
            </w:pPr>
            <w:r>
              <w:fldChar w:fldCharType="begin"/>
            </w:r>
            <w:r>
              <w:instrText xml:space="preserve"> REF _Ref20749991 \h </w:instrText>
            </w:r>
            <w:r>
              <w:fldChar w:fldCharType="separate"/>
            </w:r>
            <w:r w:rsidR="00120DC1">
              <w:t>Presenter</w:t>
            </w:r>
            <w:r>
              <w:fldChar w:fldCharType="end"/>
            </w:r>
          </w:p>
        </w:tc>
        <w:tc>
          <w:tcPr>
            <w:tcW w:w="4035" w:type="dxa"/>
          </w:tcPr>
          <w:p w14:paraId="100126C1" w14:textId="2B207BC6" w:rsidR="0079369F" w:rsidRDefault="0079369F" w:rsidP="00FE062E">
            <w:pPr>
              <w:pStyle w:val="TableText"/>
              <w:keepLines/>
            </w:pPr>
            <w:r>
              <w:fldChar w:fldCharType="begin"/>
            </w:r>
            <w:r>
              <w:instrText xml:space="preserve"> REF _Ref24121299 \h </w:instrText>
            </w:r>
            <w:r>
              <w:fldChar w:fldCharType="separate"/>
            </w:r>
            <w:r w:rsidR="00120DC1">
              <w:t>Questions for pathology/radiology</w:t>
            </w:r>
            <w:r>
              <w:fldChar w:fldCharType="end"/>
            </w:r>
          </w:p>
        </w:tc>
      </w:tr>
      <w:tr w:rsidR="0079369F" w14:paraId="34CB19D5" w14:textId="77777777" w:rsidTr="00FE062E">
        <w:trPr>
          <w:cantSplit/>
          <w:tblHeader/>
        </w:trPr>
        <w:tc>
          <w:tcPr>
            <w:tcW w:w="4034" w:type="dxa"/>
            <w:shd w:val="clear" w:color="auto" w:fill="FFFFFF" w:themeFill="background1"/>
          </w:tcPr>
          <w:p w14:paraId="58A35922" w14:textId="62A3268B" w:rsidR="0079369F" w:rsidRDefault="0079369F" w:rsidP="00FE062E">
            <w:pPr>
              <w:pStyle w:val="TableText"/>
              <w:keepLines/>
            </w:pPr>
            <w:r>
              <w:fldChar w:fldCharType="begin"/>
            </w:r>
            <w:r>
              <w:instrText xml:space="preserve"> REF _Ref20750027 \h </w:instrText>
            </w:r>
            <w:r>
              <w:fldChar w:fldCharType="separate"/>
            </w:r>
            <w:r w:rsidR="00120DC1" w:rsidRPr="00D20B13">
              <w:t>Source of referral</w:t>
            </w:r>
            <w:r>
              <w:fldChar w:fldCharType="end"/>
            </w:r>
          </w:p>
        </w:tc>
        <w:tc>
          <w:tcPr>
            <w:tcW w:w="4035" w:type="dxa"/>
          </w:tcPr>
          <w:p w14:paraId="0D9F56A1" w14:textId="10455C90" w:rsidR="0079369F" w:rsidRDefault="0079369F" w:rsidP="00FE062E">
            <w:pPr>
              <w:pStyle w:val="TableText"/>
              <w:keepLines/>
            </w:pPr>
            <w:r>
              <w:fldChar w:fldCharType="begin"/>
            </w:r>
            <w:r>
              <w:instrText xml:space="preserve"> REF _Ref20750247 \h </w:instrText>
            </w:r>
            <w:r>
              <w:fldChar w:fldCharType="separate"/>
            </w:r>
            <w:r w:rsidR="00120DC1">
              <w:t>Patient discussion status</w:t>
            </w:r>
            <w:r>
              <w:fldChar w:fldCharType="end"/>
            </w:r>
          </w:p>
        </w:tc>
      </w:tr>
      <w:tr w:rsidR="0079369F" w14:paraId="59ED3FA1" w14:textId="77777777" w:rsidTr="00FE062E">
        <w:trPr>
          <w:cantSplit/>
          <w:tblHeader/>
        </w:trPr>
        <w:tc>
          <w:tcPr>
            <w:tcW w:w="4034" w:type="dxa"/>
            <w:shd w:val="clear" w:color="auto" w:fill="FFFFFF" w:themeFill="background1"/>
          </w:tcPr>
          <w:p w14:paraId="410F72DD" w14:textId="54D27314" w:rsidR="0079369F" w:rsidRDefault="00EE3479" w:rsidP="00FE062E">
            <w:pPr>
              <w:pStyle w:val="TableText"/>
              <w:keepLines/>
            </w:pPr>
            <w:r>
              <w:fldChar w:fldCharType="begin"/>
            </w:r>
            <w:r>
              <w:instrText xml:space="preserve"> REF _Ref20750047 \h </w:instrText>
            </w:r>
            <w:r>
              <w:fldChar w:fldCharType="separate"/>
            </w:r>
            <w:r w:rsidR="00120DC1">
              <w:t>Pathology/radiology review required</w:t>
            </w:r>
            <w:r>
              <w:fldChar w:fldCharType="end"/>
            </w:r>
          </w:p>
        </w:tc>
        <w:tc>
          <w:tcPr>
            <w:tcW w:w="4035" w:type="dxa"/>
          </w:tcPr>
          <w:p w14:paraId="08B66FD7" w14:textId="3ED892FC" w:rsidR="0079369F" w:rsidRDefault="0079369F" w:rsidP="00FE062E">
            <w:pPr>
              <w:pStyle w:val="TableText"/>
              <w:keepLines/>
            </w:pPr>
            <w:r>
              <w:fldChar w:fldCharType="begin"/>
            </w:r>
            <w:r>
              <w:instrText xml:space="preserve"> REF _Ref20750271 \h </w:instrText>
            </w:r>
            <w:r>
              <w:fldChar w:fldCharType="separate"/>
            </w:r>
            <w:r w:rsidR="00120DC1">
              <w:t>Key questions for MDM</w:t>
            </w:r>
            <w:r>
              <w:fldChar w:fldCharType="end"/>
            </w:r>
          </w:p>
        </w:tc>
      </w:tr>
    </w:tbl>
    <w:p w14:paraId="59F09DFA" w14:textId="009F414E" w:rsidR="00C52EF7" w:rsidRDefault="00C52EF7" w:rsidP="00C52EF7">
      <w:pPr>
        <w:pStyle w:val="Heading3"/>
      </w:pPr>
      <w:bookmarkStart w:id="34" w:name="_Ref20749848"/>
      <w:r>
        <w:t>Requested MDM facility name</w:t>
      </w:r>
      <w:bookmarkEnd w:id="34"/>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45326C" w:rsidRPr="008D448E" w14:paraId="00688A9B" w14:textId="77777777" w:rsidTr="00A549E9">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13DC785" w14:textId="77777777" w:rsidR="0045326C" w:rsidRPr="00504110" w:rsidRDefault="0045326C" w:rsidP="0045326C">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A1C07EA" w14:textId="5DFDF761" w:rsidR="0045326C" w:rsidRPr="008D448E" w:rsidRDefault="00EE247B" w:rsidP="0045326C">
            <w:pPr>
              <w:pStyle w:val="TableText"/>
              <w:keepNext/>
            </w:pPr>
            <w:r>
              <w:t>The name of the facility hosting the MDM that the patient is being referred to.</w:t>
            </w:r>
          </w:p>
        </w:tc>
      </w:tr>
      <w:tr w:rsidR="0045326C" w:rsidRPr="008D448E" w14:paraId="53B6E764"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59A13AE" w14:textId="77777777" w:rsidR="0045326C" w:rsidRPr="00504110" w:rsidRDefault="0045326C" w:rsidP="0045326C">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2F1DCF8" w14:textId="77777777" w:rsidR="0045326C" w:rsidRPr="008D448E" w:rsidRDefault="0045326C" w:rsidP="0045326C">
            <w:pPr>
              <w:pStyle w:val="TableText"/>
              <w:keepNext/>
            </w:pPr>
          </w:p>
        </w:tc>
      </w:tr>
      <w:tr w:rsidR="0045326C" w:rsidRPr="008D448E" w14:paraId="3BD3CDEF" w14:textId="77777777" w:rsidTr="007E665F">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AD7C43E" w14:textId="088896E8" w:rsidR="0045326C" w:rsidRPr="00504110" w:rsidRDefault="0045326C" w:rsidP="0045326C">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32903AFE" w14:textId="498076CB" w:rsidR="0045326C" w:rsidRPr="008D448E" w:rsidRDefault="00C52EF7" w:rsidP="0045326C">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6233EC27" w14:textId="77777777" w:rsidR="0045326C" w:rsidRPr="00504110" w:rsidRDefault="0045326C" w:rsidP="0045326C">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7CF771C0" w14:textId="70DC0ABC" w:rsidR="0045326C" w:rsidRPr="008D448E" w:rsidRDefault="00DD0780" w:rsidP="0045326C">
            <w:pPr>
              <w:pStyle w:val="TableText"/>
              <w:keepNext/>
            </w:pPr>
            <w:r>
              <w:t>Text</w:t>
            </w:r>
          </w:p>
        </w:tc>
      </w:tr>
      <w:tr w:rsidR="0045326C" w:rsidRPr="008D448E" w14:paraId="3278CE1C" w14:textId="77777777" w:rsidTr="007E665F">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79014FA" w14:textId="77777777" w:rsidR="0045326C" w:rsidRPr="00504110" w:rsidRDefault="0045326C" w:rsidP="0045326C">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7D819BC6" w14:textId="4494CFB3" w:rsidR="0045326C" w:rsidRPr="008D448E" w:rsidRDefault="004F7084" w:rsidP="0045326C">
            <w:pPr>
              <w:pStyle w:val="TableText"/>
              <w:keepNext/>
            </w:pPr>
            <w:r>
              <w:t>255</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041FCC7" w14:textId="77777777" w:rsidR="0045326C" w:rsidRPr="00504110" w:rsidRDefault="0045326C" w:rsidP="0045326C">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2E8B5641" w14:textId="1BF0D42E" w:rsidR="0045326C" w:rsidRPr="00F46627" w:rsidRDefault="00C52EF7" w:rsidP="0045326C">
            <w:pPr>
              <w:pStyle w:val="TableText"/>
            </w:pPr>
            <w:r>
              <w:t>X(</w:t>
            </w:r>
            <w:r w:rsidR="004F7084">
              <w:t>255</w:t>
            </w:r>
            <w:r>
              <w:t>)</w:t>
            </w:r>
          </w:p>
        </w:tc>
      </w:tr>
      <w:tr w:rsidR="0045326C" w:rsidRPr="008D448E" w14:paraId="54B152FE"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F87E17C" w14:textId="7892A1BA" w:rsidR="0045326C" w:rsidRDefault="0045326C" w:rsidP="0045326C">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AE23FAA" w14:textId="77777777" w:rsidR="0045326C" w:rsidRDefault="0045326C" w:rsidP="0045326C">
            <w:pPr>
              <w:pStyle w:val="TableText"/>
              <w:keepNext/>
            </w:pPr>
          </w:p>
        </w:tc>
      </w:tr>
      <w:tr w:rsidR="0045326C" w:rsidRPr="008D448E" w14:paraId="5AED6538"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1C9CC64" w14:textId="77777777" w:rsidR="0045326C" w:rsidRPr="00504110" w:rsidRDefault="0045326C" w:rsidP="0045326C">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5B2E44F" w14:textId="571F2101" w:rsidR="0045326C" w:rsidRPr="008D448E" w:rsidRDefault="00C52EF7" w:rsidP="0045326C">
            <w:pPr>
              <w:pStyle w:val="TableText"/>
              <w:keepNext/>
            </w:pPr>
            <w:r>
              <w:t>Mandatory</w:t>
            </w:r>
          </w:p>
        </w:tc>
      </w:tr>
      <w:tr w:rsidR="0045326C" w:rsidRPr="008D448E" w14:paraId="7F7FAD89"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050E9DC" w14:textId="77777777" w:rsidR="0045326C" w:rsidRPr="00504110" w:rsidRDefault="0045326C" w:rsidP="0045326C">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B2898EE" w14:textId="6709A479" w:rsidR="0045326C" w:rsidRPr="008D448E" w:rsidRDefault="00DD0780" w:rsidP="0045326C">
            <w:pPr>
              <w:pStyle w:val="TableText"/>
            </w:pPr>
            <w:r>
              <w:t xml:space="preserve">Should be automatically populated. </w:t>
            </w:r>
          </w:p>
        </w:tc>
      </w:tr>
      <w:tr w:rsidR="0045326C" w:rsidRPr="008D448E" w14:paraId="64883907" w14:textId="77777777" w:rsidTr="0045326C">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6031611F" w14:textId="77777777" w:rsidR="0045326C" w:rsidRPr="00504110" w:rsidRDefault="0045326C" w:rsidP="0045326C">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167C1F2" w14:textId="77777777" w:rsidR="0045326C" w:rsidRPr="008D448E" w:rsidRDefault="0045326C" w:rsidP="0045326C">
            <w:pPr>
              <w:pStyle w:val="TableText"/>
            </w:pPr>
          </w:p>
        </w:tc>
      </w:tr>
    </w:tbl>
    <w:p w14:paraId="60089523" w14:textId="7BAA6FD3" w:rsidR="00C52EF7" w:rsidRDefault="00C52EF7" w:rsidP="00C52EF7">
      <w:pPr>
        <w:pStyle w:val="Heading3"/>
      </w:pPr>
      <w:bookmarkStart w:id="35" w:name="_Ref20749858"/>
      <w:bookmarkStart w:id="36" w:name="_Hlk22627817"/>
      <w:r>
        <w:lastRenderedPageBreak/>
        <w:t>Requested MDM facility identifier</w:t>
      </w:r>
      <w:bookmarkEnd w:id="35"/>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45326C" w:rsidRPr="008D448E" w14:paraId="2E560502" w14:textId="77777777" w:rsidTr="00A549E9">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699E12D4" w14:textId="77777777" w:rsidR="0045326C" w:rsidRPr="00504110" w:rsidRDefault="0045326C" w:rsidP="0045326C">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045518A" w14:textId="0108AD80" w:rsidR="0045326C" w:rsidRPr="008D448E" w:rsidRDefault="00C52EF7" w:rsidP="0045326C">
            <w:pPr>
              <w:pStyle w:val="TableText"/>
              <w:keepNext/>
            </w:pPr>
            <w:r w:rsidRPr="00C52EF7">
              <w:t>The unique identifier for the facility hosting the MDM that the patient is being referred to.</w:t>
            </w:r>
          </w:p>
        </w:tc>
      </w:tr>
      <w:tr w:rsidR="0045326C" w:rsidRPr="008D448E" w14:paraId="2A8A01BF"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50AEA87" w14:textId="77777777" w:rsidR="0045326C" w:rsidRPr="00504110" w:rsidRDefault="0045326C" w:rsidP="0045326C">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ED41DD9" w14:textId="44F4B13C" w:rsidR="0045326C" w:rsidRPr="008D448E" w:rsidRDefault="0045326C" w:rsidP="0045326C">
            <w:pPr>
              <w:pStyle w:val="TableText"/>
              <w:keepNext/>
            </w:pPr>
          </w:p>
        </w:tc>
      </w:tr>
      <w:tr w:rsidR="0045326C" w:rsidRPr="008D448E" w14:paraId="19B58A0D" w14:textId="77777777" w:rsidTr="007E665F">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B71D63B" w14:textId="77777777" w:rsidR="0045326C" w:rsidRPr="00504110" w:rsidRDefault="0045326C" w:rsidP="0045326C">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293440BE" w14:textId="3D248E53" w:rsidR="0045326C" w:rsidRPr="008D448E" w:rsidRDefault="00C52EF7" w:rsidP="0045326C">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54A49269" w14:textId="77777777" w:rsidR="0045326C" w:rsidRPr="00504110" w:rsidRDefault="0045326C" w:rsidP="0045326C">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4891BABC" w14:textId="7A402B4D" w:rsidR="0045326C" w:rsidRPr="008D448E" w:rsidRDefault="00135795" w:rsidP="0045326C">
            <w:pPr>
              <w:pStyle w:val="TableText"/>
              <w:keepNext/>
            </w:pPr>
            <w:r>
              <w:t>Identifier</w:t>
            </w:r>
          </w:p>
        </w:tc>
      </w:tr>
      <w:tr w:rsidR="0045326C" w:rsidRPr="008D448E" w14:paraId="25E45EFF" w14:textId="77777777" w:rsidTr="007E665F">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47DE0B3" w14:textId="77777777" w:rsidR="0045326C" w:rsidRPr="00504110" w:rsidRDefault="0045326C" w:rsidP="0045326C">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4C2213E9" w14:textId="0A0D4457" w:rsidR="0045326C" w:rsidRPr="008D448E" w:rsidRDefault="00E86851" w:rsidP="0045326C">
            <w:pPr>
              <w:pStyle w:val="TableText"/>
              <w:keepNext/>
            </w:pPr>
            <w:r>
              <w:t>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5262A62A" w14:textId="77777777" w:rsidR="0045326C" w:rsidRPr="00504110" w:rsidRDefault="0045326C" w:rsidP="0045326C">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2D8D6EE7" w14:textId="2B7D60A5" w:rsidR="0045326C" w:rsidRPr="00F46627" w:rsidRDefault="00C52EF7" w:rsidP="0045326C">
            <w:pPr>
              <w:pStyle w:val="TableText"/>
            </w:pPr>
            <w:r>
              <w:t>FXXNNN</w:t>
            </w:r>
            <w:r w:rsidR="00E86851">
              <w:t>-C</w:t>
            </w:r>
          </w:p>
        </w:tc>
      </w:tr>
      <w:tr w:rsidR="0045326C" w:rsidRPr="008D448E" w14:paraId="0E8F3873"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51D36A0" w14:textId="77777777" w:rsidR="0045326C" w:rsidRDefault="0045326C" w:rsidP="0045326C">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CC577BD" w14:textId="5EF1AA9F" w:rsidR="0045326C" w:rsidRDefault="004B12C0" w:rsidP="0045326C">
            <w:pPr>
              <w:pStyle w:val="TableText"/>
              <w:keepNext/>
            </w:pPr>
            <w:r>
              <w:t>Valid HPI identifier only</w:t>
            </w:r>
          </w:p>
        </w:tc>
      </w:tr>
      <w:tr w:rsidR="0045326C" w:rsidRPr="008D448E" w14:paraId="5F2181C3"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7753C64" w14:textId="77777777" w:rsidR="0045326C" w:rsidRPr="00504110" w:rsidRDefault="0045326C" w:rsidP="0045326C">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79A8D09" w14:textId="1F24883F" w:rsidR="0045326C" w:rsidRPr="008D448E" w:rsidRDefault="00C52EF7" w:rsidP="0045326C">
            <w:pPr>
              <w:pStyle w:val="TableText"/>
              <w:keepNext/>
            </w:pPr>
            <w:r>
              <w:t>Mandatory</w:t>
            </w:r>
          </w:p>
        </w:tc>
      </w:tr>
      <w:tr w:rsidR="0045326C" w:rsidRPr="008D448E" w14:paraId="7284C2BE"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37BFA78" w14:textId="77777777" w:rsidR="0045326C" w:rsidRPr="00504110" w:rsidRDefault="0045326C" w:rsidP="0045326C">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BCF3661" w14:textId="72D059F0" w:rsidR="00C52EF7" w:rsidRDefault="00C52EF7" w:rsidP="00C52EF7">
            <w:pPr>
              <w:pStyle w:val="TableText"/>
            </w:pPr>
            <w:r>
              <w:t xml:space="preserve">The </w:t>
            </w:r>
            <w:r w:rsidR="008A605A">
              <w:t xml:space="preserve">facility identifier </w:t>
            </w:r>
            <w:r>
              <w:t xml:space="preserve">is assigned by the HPI system at the time the facility record in the HPI is created. </w:t>
            </w:r>
          </w:p>
          <w:p w14:paraId="4B152F56" w14:textId="1FC05FBB" w:rsidR="0029211C" w:rsidRDefault="0029211C" w:rsidP="0029211C">
            <w:pPr>
              <w:pStyle w:val="TableText"/>
            </w:pPr>
            <w:r>
              <w:t>F is a constant prefix – all facility identification numbers start with F.</w:t>
            </w:r>
          </w:p>
          <w:p w14:paraId="06C5C0A6" w14:textId="77777777" w:rsidR="0029211C" w:rsidRDefault="0029211C" w:rsidP="0029211C">
            <w:pPr>
              <w:pStyle w:val="TableText"/>
            </w:pPr>
            <w:r>
              <w:t>X is either an alphabetic or a numeric.</w:t>
            </w:r>
          </w:p>
          <w:p w14:paraId="6B7C61F1" w14:textId="77777777" w:rsidR="0029211C" w:rsidRDefault="0029211C" w:rsidP="0029211C">
            <w:pPr>
              <w:pStyle w:val="TableText"/>
            </w:pPr>
            <w:r>
              <w:t>N is a number</w:t>
            </w:r>
          </w:p>
          <w:p w14:paraId="2EC055F7" w14:textId="41C9019D" w:rsidR="0029211C" w:rsidRDefault="0029211C" w:rsidP="0029211C">
            <w:pPr>
              <w:pStyle w:val="TableText"/>
            </w:pPr>
            <w:r>
              <w:t>C is the check digit established using the Modulus 11 system</w:t>
            </w:r>
            <w:r w:rsidR="00125B38">
              <w:t>.</w:t>
            </w:r>
          </w:p>
          <w:p w14:paraId="6644A542" w14:textId="5CDB53AA" w:rsidR="0045326C" w:rsidRPr="008D448E" w:rsidRDefault="00C52EF7" w:rsidP="00C52EF7">
            <w:pPr>
              <w:pStyle w:val="TableText"/>
            </w:pPr>
            <w:r>
              <w:t xml:space="preserve">Should be automatically populated from the ‘Requested MDM </w:t>
            </w:r>
            <w:r w:rsidR="00FE4264">
              <w:t>facility name’</w:t>
            </w:r>
          </w:p>
        </w:tc>
      </w:tr>
      <w:tr w:rsidR="0045326C" w:rsidRPr="008D448E" w14:paraId="0AE6439F" w14:textId="77777777" w:rsidTr="0045326C">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6A2FF732" w14:textId="2AC679F1" w:rsidR="0045326C" w:rsidRPr="00504110" w:rsidRDefault="0045326C" w:rsidP="0045326C">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D2B22E3" w14:textId="042B1322" w:rsidR="0045326C" w:rsidRPr="008D448E" w:rsidRDefault="004B12C0" w:rsidP="0045326C">
            <w:pPr>
              <w:pStyle w:val="TableText"/>
            </w:pPr>
            <w:r>
              <w:t xml:space="preserve">A </w:t>
            </w:r>
            <w:r w:rsidR="006F690F">
              <w:t xml:space="preserve">current </w:t>
            </w:r>
            <w:r>
              <w:t xml:space="preserve">valid HPI </w:t>
            </w:r>
            <w:r w:rsidR="00536DA8">
              <w:t>FAC</w:t>
            </w:r>
            <w:r w:rsidR="00AE58B3">
              <w:t>.</w:t>
            </w:r>
          </w:p>
        </w:tc>
      </w:tr>
    </w:tbl>
    <w:p w14:paraId="3A67B544" w14:textId="35A30942" w:rsidR="00791738" w:rsidRPr="00503CCA" w:rsidRDefault="00791738" w:rsidP="00FF4152">
      <w:pPr>
        <w:pStyle w:val="Heading3"/>
      </w:pPr>
      <w:bookmarkStart w:id="37" w:name="_Ref20749870"/>
      <w:bookmarkEnd w:id="36"/>
      <w:r w:rsidRPr="00503CCA">
        <w:t xml:space="preserve">Requested MDM </w:t>
      </w:r>
      <w:r w:rsidR="00F474ED" w:rsidRPr="00503CCA">
        <w:t>t</w:t>
      </w:r>
      <w:r w:rsidRPr="00503CCA">
        <w:t xml:space="preserve">umour </w:t>
      </w:r>
      <w:r w:rsidR="00F474ED" w:rsidRPr="00503CCA">
        <w:t>g</w:t>
      </w:r>
      <w:r w:rsidRPr="00503CCA">
        <w:t>roup</w:t>
      </w:r>
      <w:bookmarkEnd w:id="37"/>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45326C" w:rsidRPr="008D448E" w14:paraId="2704974A" w14:textId="77777777" w:rsidTr="00A549E9">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4D2FB409" w14:textId="77777777" w:rsidR="0045326C" w:rsidRPr="00504110" w:rsidRDefault="0045326C" w:rsidP="0045326C">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A1A88F3" w14:textId="6C3D0EB5" w:rsidR="0045326C" w:rsidRPr="008D448E" w:rsidRDefault="00FF4152" w:rsidP="0045326C">
            <w:pPr>
              <w:pStyle w:val="TableText"/>
              <w:keepNext/>
            </w:pPr>
            <w:r w:rsidRPr="00FF4152">
              <w:t>The tumour group of the MDM that the patient is being referred to for presentation</w:t>
            </w:r>
            <w:r w:rsidR="0009709D">
              <w:t>.</w:t>
            </w:r>
          </w:p>
        </w:tc>
      </w:tr>
      <w:tr w:rsidR="0045326C" w:rsidRPr="008D448E" w14:paraId="6F96EFE4"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62CB085" w14:textId="77777777" w:rsidR="0045326C" w:rsidRPr="00504110" w:rsidRDefault="0045326C" w:rsidP="0045326C">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B7CD8D3" w14:textId="2347E5AE" w:rsidR="0045326C" w:rsidRPr="008D448E" w:rsidRDefault="0045326C" w:rsidP="0045326C">
            <w:pPr>
              <w:pStyle w:val="TableText"/>
              <w:keepNext/>
            </w:pPr>
          </w:p>
        </w:tc>
      </w:tr>
      <w:tr w:rsidR="0045326C" w:rsidRPr="008D448E" w14:paraId="3BBFAAE2" w14:textId="77777777" w:rsidTr="007E665F">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C7DE47C" w14:textId="77777777" w:rsidR="0045326C" w:rsidRPr="00504110" w:rsidRDefault="0045326C" w:rsidP="0045326C">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54B316D4" w14:textId="61273D66" w:rsidR="0045326C" w:rsidRPr="008D448E" w:rsidRDefault="00885C88" w:rsidP="0045326C">
            <w:pPr>
              <w:pStyle w:val="TableText"/>
            </w:pPr>
            <w:r>
              <w:t>SNOMED CT identifier</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57F9C2D" w14:textId="77777777" w:rsidR="0045326C" w:rsidRPr="00504110" w:rsidRDefault="0045326C" w:rsidP="0045326C">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3B977065" w14:textId="2740000A" w:rsidR="0045326C" w:rsidRPr="008D448E" w:rsidRDefault="0097124F" w:rsidP="0045326C">
            <w:pPr>
              <w:pStyle w:val="TableText"/>
              <w:keepNext/>
            </w:pPr>
            <w:r>
              <w:t>Code</w:t>
            </w:r>
          </w:p>
        </w:tc>
      </w:tr>
      <w:tr w:rsidR="0045326C" w:rsidRPr="008D448E" w14:paraId="0428CEF9" w14:textId="77777777" w:rsidTr="007E665F">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30B71EC" w14:textId="77777777" w:rsidR="0045326C" w:rsidRPr="00504110" w:rsidRDefault="0045326C" w:rsidP="0045326C">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291E5210" w14:textId="75A23E13" w:rsidR="0045326C" w:rsidRPr="008D448E" w:rsidRDefault="0097124F" w:rsidP="0045326C">
            <w:pPr>
              <w:pStyle w:val="TableText"/>
              <w:keepNext/>
            </w:pPr>
            <w:r>
              <w:t>18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0B3EF5CD" w14:textId="77777777" w:rsidR="0045326C" w:rsidRPr="00504110" w:rsidRDefault="0045326C" w:rsidP="0045326C">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09685F9D" w14:textId="3877B907" w:rsidR="0045326C" w:rsidRPr="00F46627" w:rsidRDefault="004F227A" w:rsidP="0045326C">
            <w:pPr>
              <w:pStyle w:val="TableText"/>
            </w:pPr>
            <w:r>
              <w:t>N</w:t>
            </w:r>
            <w:r w:rsidR="00FF4152">
              <w:t>(</w:t>
            </w:r>
            <w:r w:rsidR="0097124F">
              <w:t>18</w:t>
            </w:r>
            <w:r w:rsidR="00FF4152">
              <w:t>)</w:t>
            </w:r>
          </w:p>
        </w:tc>
      </w:tr>
      <w:tr w:rsidR="0045326C" w:rsidRPr="008D448E" w14:paraId="16754668"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C98DE21" w14:textId="77777777" w:rsidR="0045326C" w:rsidRDefault="0045326C" w:rsidP="0045326C">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F8E7040" w14:textId="6DF87AED" w:rsidR="0045326C" w:rsidRPr="00FB21D3" w:rsidRDefault="00885C88" w:rsidP="00FF4152">
            <w:pPr>
              <w:pStyle w:val="TableText"/>
              <w:keepNext/>
            </w:pPr>
            <w:r w:rsidRPr="00FB21D3">
              <w:t xml:space="preserve">Should be a </w:t>
            </w:r>
            <w:r w:rsidR="008D559F" w:rsidRPr="00FB21D3">
              <w:t xml:space="preserve">subtype of </w:t>
            </w:r>
            <w:r w:rsidR="00AE58B3">
              <w:t>‘</w:t>
            </w:r>
            <w:r w:rsidR="008D559F" w:rsidRPr="00FB21D3">
              <w:t>Specialist multidisciplinary team</w:t>
            </w:r>
            <w:r w:rsidR="00AE58B3">
              <w:t>’</w:t>
            </w:r>
            <w:r w:rsidR="008D559F" w:rsidRPr="00FB21D3">
              <w:t xml:space="preserve"> (408458006) from the </w:t>
            </w:r>
            <w:r w:rsidR="006F5082">
              <w:t xml:space="preserve">SNOMED </w:t>
            </w:r>
            <w:r w:rsidR="00536DA8">
              <w:t xml:space="preserve">CT </w:t>
            </w:r>
            <w:r w:rsidR="006F5082">
              <w:t>NZ</w:t>
            </w:r>
            <w:r w:rsidR="008D559F" w:rsidRPr="00FB21D3">
              <w:t xml:space="preserve"> Edition.</w:t>
            </w:r>
            <w:r w:rsidRPr="00FB21D3">
              <w:t xml:space="preserve"> </w:t>
            </w:r>
          </w:p>
        </w:tc>
      </w:tr>
      <w:tr w:rsidR="0045326C" w:rsidRPr="008D448E" w14:paraId="7B0047EA"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C1AC0B3" w14:textId="77777777" w:rsidR="0045326C" w:rsidRPr="00504110" w:rsidRDefault="0045326C" w:rsidP="0045326C">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95F605B" w14:textId="0B0063A0" w:rsidR="0045326C" w:rsidRPr="008D448E" w:rsidRDefault="00A11CD7" w:rsidP="0045326C">
            <w:pPr>
              <w:pStyle w:val="TableText"/>
              <w:keepNext/>
            </w:pPr>
            <w:r>
              <w:t>Mandatory</w:t>
            </w:r>
          </w:p>
        </w:tc>
      </w:tr>
      <w:tr w:rsidR="0045326C" w:rsidRPr="008D448E" w14:paraId="43E2C30F"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4D3D970" w14:textId="77777777" w:rsidR="0045326C" w:rsidRPr="00504110" w:rsidRDefault="0045326C" w:rsidP="0045326C">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E497A39" w14:textId="1DFFCA63" w:rsidR="0045326C" w:rsidRPr="008D448E" w:rsidRDefault="0045326C" w:rsidP="00FF4152">
            <w:pPr>
              <w:pStyle w:val="TableText"/>
              <w:keepNext/>
            </w:pPr>
          </w:p>
        </w:tc>
      </w:tr>
      <w:tr w:rsidR="0045326C" w:rsidRPr="008D448E" w14:paraId="74647E32" w14:textId="77777777" w:rsidTr="0045326C">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6D61F4EE" w14:textId="77777777" w:rsidR="0045326C" w:rsidRPr="00504110" w:rsidRDefault="0045326C" w:rsidP="0045326C">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1FE5089" w14:textId="5522A9C2" w:rsidR="0045326C" w:rsidRPr="008D448E" w:rsidRDefault="00255096" w:rsidP="0045326C">
            <w:pPr>
              <w:pStyle w:val="TableText"/>
            </w:pPr>
            <w:r>
              <w:t>Must be an active SNOMED CT concept.</w:t>
            </w:r>
          </w:p>
        </w:tc>
      </w:tr>
    </w:tbl>
    <w:p w14:paraId="6D5A7562" w14:textId="5B18D5BB" w:rsidR="00FF4152" w:rsidRDefault="00FF4152" w:rsidP="00A549E9">
      <w:pPr>
        <w:pStyle w:val="Heading3"/>
        <w:spacing w:before="340"/>
      </w:pPr>
      <w:bookmarkStart w:id="38" w:name="_Ref20749881"/>
      <w:r>
        <w:t xml:space="preserve">Requested MDM </w:t>
      </w:r>
      <w:r w:rsidR="00F474ED">
        <w:t>d</w:t>
      </w:r>
      <w:r>
        <w:t>ate</w:t>
      </w:r>
      <w:bookmarkEnd w:id="38"/>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45326C" w:rsidRPr="008D448E" w14:paraId="0252A41A" w14:textId="77777777" w:rsidTr="00A549E9">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3F843B1D" w14:textId="77777777" w:rsidR="0045326C" w:rsidRPr="00504110" w:rsidRDefault="0045326C" w:rsidP="0045326C">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EDCA92B" w14:textId="4AE73849" w:rsidR="0045326C" w:rsidRPr="008D448E" w:rsidRDefault="00F36AAB" w:rsidP="0045326C">
            <w:pPr>
              <w:pStyle w:val="TableText"/>
              <w:keepNext/>
            </w:pPr>
            <w:r>
              <w:t>The date of the MDM that the patient is being referred to for presentation</w:t>
            </w:r>
            <w:r w:rsidR="001F70B8">
              <w:t>.</w:t>
            </w:r>
          </w:p>
        </w:tc>
      </w:tr>
      <w:tr w:rsidR="0045326C" w:rsidRPr="008D448E" w14:paraId="54B94373"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76E25E1" w14:textId="77777777" w:rsidR="0045326C" w:rsidRPr="00504110" w:rsidRDefault="0045326C" w:rsidP="0045326C">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7AFF791" w14:textId="77777777" w:rsidR="0045326C" w:rsidRPr="008D448E" w:rsidRDefault="0045326C" w:rsidP="0045326C">
            <w:pPr>
              <w:pStyle w:val="TableText"/>
              <w:keepNext/>
            </w:pPr>
          </w:p>
        </w:tc>
      </w:tr>
      <w:tr w:rsidR="007E665F" w:rsidRPr="008D448E" w14:paraId="4DB7F05D" w14:textId="77777777" w:rsidTr="007E665F">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C45ED4B" w14:textId="77777777" w:rsidR="007E665F" w:rsidRPr="00504110" w:rsidRDefault="007E665F" w:rsidP="007E665F">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21AD4957" w14:textId="60750C56" w:rsidR="007E665F" w:rsidRPr="008D448E" w:rsidRDefault="007E665F" w:rsidP="007E665F">
            <w:pPr>
              <w:pStyle w:val="TableText"/>
            </w:pPr>
            <w:r>
              <w:t>Date</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0FE34216" w14:textId="77777777" w:rsidR="007E665F" w:rsidRPr="00504110" w:rsidRDefault="007E665F" w:rsidP="007E665F">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1C6AF14E" w14:textId="0072D9C7" w:rsidR="007E665F" w:rsidRPr="008D448E" w:rsidRDefault="007E665F" w:rsidP="007E665F">
            <w:pPr>
              <w:pStyle w:val="TableText"/>
              <w:keepNext/>
            </w:pPr>
            <w:r>
              <w:t>Full date</w:t>
            </w:r>
          </w:p>
        </w:tc>
      </w:tr>
      <w:tr w:rsidR="007E665F" w:rsidRPr="008D448E" w14:paraId="30791421" w14:textId="77777777" w:rsidTr="007E665F">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48CEE03" w14:textId="77777777" w:rsidR="007E665F" w:rsidRPr="00504110" w:rsidRDefault="007E665F" w:rsidP="007E665F">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4D93B4D8" w14:textId="77777777" w:rsidR="007E665F" w:rsidRPr="008D448E" w:rsidRDefault="007E665F" w:rsidP="007E665F">
            <w:pPr>
              <w:pStyle w:val="TableText"/>
              <w:keepNext/>
            </w:pPr>
            <w:r>
              <w:t>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368D8E72" w14:textId="77777777" w:rsidR="007E665F" w:rsidRPr="00504110" w:rsidRDefault="007E665F" w:rsidP="007E665F">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6F9E8C4B" w14:textId="3EA37936" w:rsidR="007E665F" w:rsidRPr="00F46627" w:rsidRDefault="007E665F" w:rsidP="007E665F">
            <w:pPr>
              <w:pStyle w:val="TableText"/>
            </w:pPr>
            <w:r>
              <w:t>CCYYMMDD</w:t>
            </w:r>
          </w:p>
        </w:tc>
      </w:tr>
      <w:tr w:rsidR="0045326C" w:rsidRPr="008D448E" w14:paraId="58384A9E"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4A17959" w14:textId="169F6271" w:rsidR="0045326C" w:rsidRDefault="0045326C" w:rsidP="0045326C">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1B92E77" w14:textId="5BF13B9D" w:rsidR="0045326C" w:rsidRDefault="001F0F2C" w:rsidP="0045326C">
            <w:pPr>
              <w:pStyle w:val="TableText"/>
              <w:keepNext/>
            </w:pPr>
            <w:r>
              <w:t>V</w:t>
            </w:r>
            <w:r w:rsidR="00094F4F">
              <w:t>alid date</w:t>
            </w:r>
          </w:p>
        </w:tc>
      </w:tr>
      <w:tr w:rsidR="0045326C" w:rsidRPr="008D448E" w14:paraId="37D8AD61"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29382DE" w14:textId="77777777" w:rsidR="0045326C" w:rsidRPr="00504110" w:rsidRDefault="0045326C" w:rsidP="0045326C">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0102E9A" w14:textId="220F0FD7" w:rsidR="0045326C" w:rsidRPr="008D448E" w:rsidRDefault="00FF4152" w:rsidP="0045326C">
            <w:pPr>
              <w:pStyle w:val="TableText"/>
              <w:keepNext/>
            </w:pPr>
            <w:r>
              <w:t>Mandatory</w:t>
            </w:r>
          </w:p>
        </w:tc>
      </w:tr>
      <w:tr w:rsidR="0045326C" w:rsidRPr="008D448E" w14:paraId="7CA18CE9"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E802E25" w14:textId="77777777" w:rsidR="0045326C" w:rsidRPr="00504110" w:rsidRDefault="0045326C" w:rsidP="0045326C">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676F4FD" w14:textId="7D6A39A0" w:rsidR="0045326C" w:rsidRPr="008D448E" w:rsidRDefault="00FF4152" w:rsidP="0045326C">
            <w:pPr>
              <w:pStyle w:val="TableText"/>
            </w:pPr>
            <w:r w:rsidRPr="00FF4152">
              <w:t>Should be automatically populated</w:t>
            </w:r>
            <w:r w:rsidR="0009709D">
              <w:t>.</w:t>
            </w:r>
          </w:p>
        </w:tc>
      </w:tr>
      <w:tr w:rsidR="0045326C" w:rsidRPr="008D448E" w14:paraId="458366AA" w14:textId="77777777" w:rsidTr="0045326C">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5CA7C246" w14:textId="77777777" w:rsidR="0045326C" w:rsidRPr="00504110" w:rsidRDefault="0045326C" w:rsidP="0045326C">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AD4EC8B" w14:textId="2CB18403" w:rsidR="0045326C" w:rsidRPr="008D448E" w:rsidRDefault="00094F4F" w:rsidP="0045326C">
            <w:pPr>
              <w:pStyle w:val="TableText"/>
            </w:pPr>
            <w:bookmarkStart w:id="39" w:name="_Hlk24361684"/>
            <w:r w:rsidRPr="001F7212">
              <w:t>A valid date</w:t>
            </w:r>
            <w:r>
              <w:t xml:space="preserve"> that is equal to or more than the current date.</w:t>
            </w:r>
            <w:bookmarkEnd w:id="39"/>
          </w:p>
        </w:tc>
      </w:tr>
    </w:tbl>
    <w:p w14:paraId="7D3B8C2E" w14:textId="1F53C029" w:rsidR="00F36AAB" w:rsidRDefault="007C4384" w:rsidP="00F36AAB">
      <w:pPr>
        <w:pStyle w:val="Heading3"/>
      </w:pPr>
      <w:bookmarkStart w:id="40" w:name="_Ref20749889"/>
      <w:r>
        <w:lastRenderedPageBreak/>
        <w:t>Referrer</w:t>
      </w:r>
      <w:bookmarkEnd w:id="40"/>
    </w:p>
    <w:p w14:paraId="20F7E25A" w14:textId="1064F613" w:rsidR="000639E2" w:rsidRDefault="000639E2" w:rsidP="000639E2">
      <w:r>
        <w:t xml:space="preserve">The details of the </w:t>
      </w:r>
      <w:r w:rsidR="00A22512">
        <w:t xml:space="preserve">person </w:t>
      </w:r>
      <w:r>
        <w:t>submitting the MDM referral</w:t>
      </w:r>
      <w:r w:rsidR="00A22512">
        <w:t>.</w:t>
      </w:r>
      <w:r w:rsidR="00A43939">
        <w:t xml:space="preserve"> </w:t>
      </w:r>
    </w:p>
    <w:p w14:paraId="2626EEC8" w14:textId="77777777" w:rsidR="000639E2" w:rsidRDefault="000639E2" w:rsidP="000639E2"/>
    <w:p w14:paraId="3D75009A" w14:textId="0BA345BF" w:rsidR="00B23FBB" w:rsidRDefault="00E02ACD" w:rsidP="00B23FBB">
      <w:bookmarkStart w:id="41" w:name="_Hlk24375912"/>
      <w:r>
        <w:t>I</w:t>
      </w:r>
      <w:r w:rsidR="00B23FBB">
        <w:t xml:space="preserve">ncludes the </w:t>
      </w:r>
      <w:r>
        <w:t xml:space="preserve">person’s </w:t>
      </w:r>
      <w:r w:rsidR="00B23FBB">
        <w:t>full name, the</w:t>
      </w:r>
      <w:r>
        <w:t>ir</w:t>
      </w:r>
      <w:r w:rsidR="00A22512">
        <w:t xml:space="preserve"> </w:t>
      </w:r>
      <w:r w:rsidR="00B23FBB">
        <w:t>unique identifier and the assigning authority.</w:t>
      </w:r>
      <w:r w:rsidR="00CB392F">
        <w:t xml:space="preserve"> </w:t>
      </w:r>
      <w:r w:rsidR="00A22512">
        <w:t>See</w:t>
      </w:r>
      <w:r w:rsidR="00B23FBB">
        <w:t xml:space="preserve"> Appendix 3 for further details.</w:t>
      </w:r>
    </w:p>
    <w:p w14:paraId="2EFE053F" w14:textId="71C664FE" w:rsidR="00F36AAB" w:rsidRDefault="00F36AAB" w:rsidP="00F36AAB">
      <w:pPr>
        <w:pStyle w:val="Heading3"/>
      </w:pPr>
      <w:bookmarkStart w:id="42" w:name="_Ref20749962"/>
      <w:bookmarkEnd w:id="41"/>
      <w:r>
        <w:t>Lead clinician</w:t>
      </w:r>
      <w:bookmarkEnd w:id="42"/>
    </w:p>
    <w:p w14:paraId="19A60529" w14:textId="46DCBAC7" w:rsidR="000639E2" w:rsidRDefault="000639E2" w:rsidP="000639E2">
      <w:r w:rsidRPr="00F36AAB">
        <w:t xml:space="preserve">The </w:t>
      </w:r>
      <w:r>
        <w:t>details</w:t>
      </w:r>
      <w:r w:rsidRPr="00F36AAB">
        <w:t xml:space="preserve"> of the clinician responsible for coordinating the multidisciplinary care team providing cancer services for a patient</w:t>
      </w:r>
      <w:r>
        <w:t>.</w:t>
      </w:r>
    </w:p>
    <w:p w14:paraId="1CF62F13" w14:textId="2B78AA05" w:rsidR="00C042FE" w:rsidRDefault="00C042FE" w:rsidP="000639E2"/>
    <w:p w14:paraId="07C5EA71" w14:textId="0BFADCB3" w:rsidR="00C042FE" w:rsidRDefault="00E02ACD" w:rsidP="00C042FE">
      <w:r>
        <w:t>Includes the person’s full name, their unique identifier and the assigning authority. See Appendix 3 for further details.</w:t>
      </w:r>
      <w:r w:rsidR="00CB392F">
        <w:t xml:space="preserve"> </w:t>
      </w:r>
      <w:r w:rsidR="008B6CAD">
        <w:t>See</w:t>
      </w:r>
      <w:r w:rsidR="00C042FE">
        <w:t xml:space="preserve"> Appendix 3 for further details.</w:t>
      </w:r>
    </w:p>
    <w:p w14:paraId="571112D0" w14:textId="796009A6" w:rsidR="00E96FC0" w:rsidRDefault="00E96FC0" w:rsidP="00E96FC0">
      <w:pPr>
        <w:pStyle w:val="Heading3"/>
      </w:pPr>
      <w:bookmarkStart w:id="43" w:name="_Ref20749991"/>
      <w:r>
        <w:t>Presenter</w:t>
      </w:r>
      <w:bookmarkEnd w:id="43"/>
    </w:p>
    <w:p w14:paraId="3C9CD343" w14:textId="7ACF24C5" w:rsidR="00C042FE" w:rsidRDefault="00C042FE" w:rsidP="00C042FE">
      <w:r w:rsidRPr="00E96FC0">
        <w:t xml:space="preserve">The </w:t>
      </w:r>
      <w:r>
        <w:t>details</w:t>
      </w:r>
      <w:r w:rsidRPr="00E96FC0">
        <w:t xml:space="preserve"> of the health</w:t>
      </w:r>
      <w:r w:rsidR="008B6CAD">
        <w:t xml:space="preserve"> </w:t>
      </w:r>
      <w:r w:rsidRPr="00E96FC0">
        <w:t>care professional presenting the patient at the MDM in lieu of the lead clinician</w:t>
      </w:r>
      <w:r>
        <w:t>.</w:t>
      </w:r>
    </w:p>
    <w:p w14:paraId="069CC774" w14:textId="1983C4A4" w:rsidR="00C042FE" w:rsidRDefault="00C042FE" w:rsidP="00C042FE"/>
    <w:p w14:paraId="46587400" w14:textId="77777777" w:rsidR="00E02ACD" w:rsidRDefault="00E02ACD" w:rsidP="00E02ACD">
      <w:r>
        <w:t>Includes the person’s full name, their unique identifier and the assigning authority. See Appendix 3 for further details.</w:t>
      </w:r>
    </w:p>
    <w:p w14:paraId="07DDD85F" w14:textId="6BD3BD2C" w:rsidR="00624C9D" w:rsidRPr="00D20B13" w:rsidRDefault="00624C9D" w:rsidP="00624C9D">
      <w:pPr>
        <w:pStyle w:val="Heading3"/>
      </w:pPr>
      <w:bookmarkStart w:id="44" w:name="_Ref20750027"/>
      <w:r w:rsidRPr="00D20B13">
        <w:t xml:space="preserve">Source of </w:t>
      </w:r>
      <w:r w:rsidR="00F474ED" w:rsidRPr="00D20B13">
        <w:t>r</w:t>
      </w:r>
      <w:r w:rsidRPr="00D20B13">
        <w:t>eferral</w:t>
      </w:r>
      <w:bookmarkEnd w:id="44"/>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45326C" w:rsidRPr="008D448E" w14:paraId="2C8BDE88" w14:textId="77777777" w:rsidTr="00A549E9">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CEFB2C6" w14:textId="77777777" w:rsidR="0045326C" w:rsidRPr="00504110" w:rsidRDefault="0045326C" w:rsidP="0045326C">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2AA5BAE" w14:textId="7481B5AD" w:rsidR="0045326C" w:rsidRPr="008D448E" w:rsidRDefault="00624C9D" w:rsidP="0045326C">
            <w:pPr>
              <w:pStyle w:val="TableText"/>
              <w:keepNext/>
            </w:pPr>
            <w:r w:rsidRPr="00624C9D">
              <w:t>The source of the patient referral to the MDM</w:t>
            </w:r>
            <w:r w:rsidR="0009709D">
              <w:t>.</w:t>
            </w:r>
          </w:p>
        </w:tc>
      </w:tr>
      <w:tr w:rsidR="0045326C" w:rsidRPr="008D448E" w14:paraId="5916DFF6"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CE4C35A" w14:textId="77777777" w:rsidR="0045326C" w:rsidRPr="00504110" w:rsidRDefault="0045326C" w:rsidP="0045326C">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F271329" w14:textId="2EB63276" w:rsidR="0045326C" w:rsidRPr="008D448E" w:rsidRDefault="0045326C" w:rsidP="0045326C">
            <w:pPr>
              <w:pStyle w:val="TableText"/>
              <w:keepNext/>
            </w:pPr>
          </w:p>
        </w:tc>
      </w:tr>
      <w:tr w:rsidR="0045326C" w:rsidRPr="008D448E" w14:paraId="434A9441" w14:textId="77777777" w:rsidTr="008B6B2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D9AD8ED" w14:textId="77777777" w:rsidR="0045326C" w:rsidRPr="00504110" w:rsidRDefault="0045326C" w:rsidP="0045326C">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880DFE8" w14:textId="0A0647F8" w:rsidR="0045326C" w:rsidRPr="008D448E" w:rsidRDefault="007F4081" w:rsidP="0045326C">
            <w:pPr>
              <w:pStyle w:val="TableText"/>
            </w:pPr>
            <w:r>
              <w:t>SNOMED CT identifier</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31A78A9" w14:textId="77777777" w:rsidR="0045326C" w:rsidRPr="00504110" w:rsidRDefault="0045326C" w:rsidP="0045326C">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4993B9C5" w14:textId="4547B5C5" w:rsidR="0045326C" w:rsidRPr="008D448E" w:rsidRDefault="007164BA" w:rsidP="0045326C">
            <w:pPr>
              <w:pStyle w:val="TableText"/>
              <w:keepNext/>
            </w:pPr>
            <w:r>
              <w:t>Code</w:t>
            </w:r>
          </w:p>
        </w:tc>
      </w:tr>
      <w:tr w:rsidR="0045326C" w:rsidRPr="008D448E" w14:paraId="2447337A" w14:textId="77777777" w:rsidTr="008B6B2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F266BB7" w14:textId="77777777" w:rsidR="0045326C" w:rsidRPr="00504110" w:rsidRDefault="0045326C" w:rsidP="0045326C">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FFF06C0" w14:textId="3B29E387" w:rsidR="0045326C" w:rsidRPr="008D448E" w:rsidRDefault="007F4081" w:rsidP="0045326C">
            <w:pPr>
              <w:pStyle w:val="TableText"/>
              <w:keepNext/>
            </w:pPr>
            <w:r>
              <w:t>18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15B2C13B" w14:textId="77777777" w:rsidR="0045326C" w:rsidRPr="00504110" w:rsidRDefault="0045326C" w:rsidP="0045326C">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05ABA0DF" w14:textId="5E389145" w:rsidR="0045326C" w:rsidRPr="00F46627" w:rsidRDefault="007164BA" w:rsidP="0045326C">
            <w:pPr>
              <w:pStyle w:val="TableText"/>
            </w:pPr>
            <w:r>
              <w:t>N</w:t>
            </w:r>
            <w:r w:rsidR="007F4081">
              <w:t>(18</w:t>
            </w:r>
            <w:r>
              <w:t>)</w:t>
            </w:r>
          </w:p>
        </w:tc>
      </w:tr>
      <w:tr w:rsidR="0045326C" w:rsidRPr="008D448E" w14:paraId="2C980E3D"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A8E8617" w14:textId="77777777" w:rsidR="0045326C" w:rsidRDefault="0045326C" w:rsidP="0045326C">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2289A17" w14:textId="1145409E" w:rsidR="0045326C" w:rsidRDefault="00624C9D" w:rsidP="0045326C">
            <w:pPr>
              <w:pStyle w:val="TableText"/>
              <w:keepNext/>
            </w:pPr>
            <w:r w:rsidRPr="00624C9D">
              <w:t>See</w:t>
            </w:r>
            <w:r w:rsidR="008554CC">
              <w:t xml:space="preserve"> Appendix 2,</w:t>
            </w:r>
            <w:r w:rsidR="0016714D">
              <w:t xml:space="preserve"> </w:t>
            </w:r>
            <w:r w:rsidR="0016714D">
              <w:fldChar w:fldCharType="begin"/>
            </w:r>
            <w:r w:rsidR="0016714D">
              <w:instrText xml:space="preserve"> REF _Ref20918654 \h </w:instrText>
            </w:r>
            <w:r w:rsidR="007677FE">
              <w:instrText xml:space="preserve"> \* MERGEFORMAT </w:instrText>
            </w:r>
            <w:r w:rsidR="0016714D">
              <w:fldChar w:fldCharType="separate"/>
            </w:r>
            <w:r w:rsidR="00120DC1" w:rsidRPr="00EF2C88">
              <w:t xml:space="preserve">Table </w:t>
            </w:r>
            <w:r w:rsidR="00120DC1">
              <w:rPr>
                <w:noProof/>
              </w:rPr>
              <w:t>1</w:t>
            </w:r>
            <w:r w:rsidR="00120DC1" w:rsidRPr="00EF2C88">
              <w:t>: Source of referral</w:t>
            </w:r>
            <w:r w:rsidR="0016714D">
              <w:fldChar w:fldCharType="end"/>
            </w:r>
            <w:r w:rsidR="00536DA8">
              <w:t xml:space="preserve"> for suggested options</w:t>
            </w:r>
            <w:r w:rsidR="00FD149A">
              <w:t>.</w:t>
            </w:r>
            <w:r w:rsidR="00F6243D">
              <w:t xml:space="preserve"> </w:t>
            </w:r>
          </w:p>
          <w:p w14:paraId="28BB1818" w14:textId="42F4C913" w:rsidR="00F6243D" w:rsidRDefault="00B832D8" w:rsidP="0045326C">
            <w:pPr>
              <w:pStyle w:val="TableText"/>
              <w:keepNext/>
            </w:pPr>
            <w:r w:rsidRPr="00D016FF">
              <w:t>A</w:t>
            </w:r>
            <w:r>
              <w:t>lternatively,</w:t>
            </w:r>
            <w:r w:rsidR="00F6243D">
              <w:t xml:space="preserve"> a </w:t>
            </w:r>
            <w:r w:rsidR="00F6243D" w:rsidRPr="00D016FF">
              <w:t xml:space="preserve">valid </w:t>
            </w:r>
            <w:r w:rsidR="00F6243D">
              <w:t>SNOMED CT term</w:t>
            </w:r>
            <w:r w:rsidR="00F6243D" w:rsidRPr="00D016FF">
              <w:t xml:space="preserve"> </w:t>
            </w:r>
            <w:r w:rsidR="00F6243D">
              <w:t xml:space="preserve">from the </w:t>
            </w:r>
            <w:r w:rsidR="002A6E30">
              <w:t>‘</w:t>
            </w:r>
            <w:r w:rsidR="00F6243D">
              <w:t>Environment</w:t>
            </w:r>
            <w:r w:rsidR="002A6E30">
              <w:t>’</w:t>
            </w:r>
            <w:r w:rsidR="00F6243D">
              <w:t xml:space="preserve"> </w:t>
            </w:r>
            <w:r w:rsidR="00F6243D" w:rsidRPr="00DE1F62">
              <w:t>(</w:t>
            </w:r>
            <w:r w:rsidR="00F6243D">
              <w:t>276339004</w:t>
            </w:r>
            <w:r w:rsidR="00F6243D" w:rsidRPr="00DE1F62">
              <w:rPr>
                <w:rFonts w:ascii="Helvetica" w:hAnsi="Helvetica" w:cs="Helvetica"/>
                <w:color w:val="333333"/>
                <w:szCs w:val="18"/>
                <w:shd w:val="clear" w:color="auto" w:fill="FFFFFF"/>
              </w:rPr>
              <w:t>)</w:t>
            </w:r>
            <w:r w:rsidR="00F6243D">
              <w:rPr>
                <w:rFonts w:ascii="Helvetica" w:hAnsi="Helvetica" w:cs="Helvetica"/>
                <w:color w:val="333333"/>
                <w:szCs w:val="18"/>
                <w:shd w:val="clear" w:color="auto" w:fill="FFFFFF"/>
              </w:rPr>
              <w:t xml:space="preserve"> </w:t>
            </w:r>
            <w:r w:rsidR="00F6243D">
              <w:t>hierarchy that identifies the</w:t>
            </w:r>
            <w:r w:rsidR="00F6243D" w:rsidRPr="00D016FF">
              <w:t xml:space="preserve"> </w:t>
            </w:r>
            <w:r w:rsidR="00F6243D">
              <w:t>source of the patient referral.</w:t>
            </w:r>
          </w:p>
        </w:tc>
      </w:tr>
      <w:tr w:rsidR="0045326C" w:rsidRPr="008D448E" w14:paraId="7F945BBE"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066F281" w14:textId="77777777" w:rsidR="0045326C" w:rsidRPr="00504110" w:rsidRDefault="0045326C" w:rsidP="0045326C">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8722F7A" w14:textId="4EE2560C" w:rsidR="0045326C" w:rsidRPr="008D448E" w:rsidRDefault="00624C9D" w:rsidP="00624C9D">
            <w:pPr>
              <w:pStyle w:val="TableText"/>
              <w:keepNext/>
            </w:pPr>
            <w:r>
              <w:t>Mandatory</w:t>
            </w:r>
          </w:p>
        </w:tc>
      </w:tr>
      <w:tr w:rsidR="0045326C" w:rsidRPr="008D448E" w14:paraId="7CED85C5"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99094F6" w14:textId="77777777" w:rsidR="0045326C" w:rsidRPr="00504110" w:rsidRDefault="0045326C" w:rsidP="0045326C">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AAF94D5" w14:textId="1AF8273E" w:rsidR="0045326C" w:rsidRPr="00624C9D" w:rsidRDefault="0045326C" w:rsidP="00624C9D">
            <w:pPr>
              <w:rPr>
                <w:sz w:val="18"/>
              </w:rPr>
            </w:pPr>
          </w:p>
        </w:tc>
      </w:tr>
      <w:tr w:rsidR="0045326C" w:rsidRPr="008D448E" w14:paraId="7B76405D" w14:textId="77777777" w:rsidTr="0045326C">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3F31C0F7" w14:textId="77777777" w:rsidR="0045326C" w:rsidRPr="00504110" w:rsidRDefault="0045326C" w:rsidP="0045326C">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2C49ADF" w14:textId="6A08C390" w:rsidR="0045326C" w:rsidRPr="008D448E" w:rsidRDefault="00255096" w:rsidP="00255096">
            <w:pPr>
              <w:pStyle w:val="TableText"/>
              <w:keepNext/>
            </w:pPr>
            <w:bookmarkStart w:id="45" w:name="_Hlk24622767"/>
            <w:r>
              <w:t>Must be an active SNOMED CT concept.</w:t>
            </w:r>
            <w:bookmarkEnd w:id="45"/>
          </w:p>
        </w:tc>
      </w:tr>
    </w:tbl>
    <w:p w14:paraId="5B619A1B" w14:textId="57C3F9D2" w:rsidR="0045326C" w:rsidRDefault="003663F9" w:rsidP="00A9273F">
      <w:pPr>
        <w:pStyle w:val="Heading3"/>
      </w:pPr>
      <w:bookmarkStart w:id="46" w:name="_Ref20750047"/>
      <w:r>
        <w:lastRenderedPageBreak/>
        <w:t>Pathol</w:t>
      </w:r>
      <w:r w:rsidR="00A9273F">
        <w:t>ogy</w:t>
      </w:r>
      <w:r w:rsidR="005A3C9F">
        <w:t>/radiology</w:t>
      </w:r>
      <w:r w:rsidR="00A9273F">
        <w:t xml:space="preserve"> review required</w:t>
      </w:r>
      <w:bookmarkEnd w:id="46"/>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45326C" w:rsidRPr="008D448E" w14:paraId="185CEA8D" w14:textId="77777777" w:rsidTr="00A549E9">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14E1D74D" w14:textId="77777777" w:rsidR="0045326C" w:rsidRPr="00504110" w:rsidRDefault="0045326C" w:rsidP="0045326C">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70D6809" w14:textId="75245A32" w:rsidR="0045326C" w:rsidRPr="008D448E" w:rsidRDefault="00A9273F" w:rsidP="0045326C">
            <w:pPr>
              <w:pStyle w:val="TableText"/>
              <w:keepNext/>
            </w:pPr>
            <w:r w:rsidRPr="00A9273F">
              <w:t>Whether a formal review of the patient’s pathology</w:t>
            </w:r>
            <w:r w:rsidR="005A3C9F">
              <w:t>/radiology</w:t>
            </w:r>
            <w:r w:rsidRPr="00A9273F">
              <w:t xml:space="preserve"> is required </w:t>
            </w:r>
            <w:r w:rsidR="006B03D4">
              <w:t>before</w:t>
            </w:r>
            <w:r w:rsidRPr="00A9273F">
              <w:t xml:space="preserve"> the MDM</w:t>
            </w:r>
            <w:r w:rsidR="0009709D">
              <w:t>.</w:t>
            </w:r>
          </w:p>
        </w:tc>
      </w:tr>
      <w:tr w:rsidR="0045326C" w:rsidRPr="008D448E" w14:paraId="635EC655"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F9EEF6D" w14:textId="77777777" w:rsidR="0045326C" w:rsidRPr="00504110" w:rsidRDefault="0045326C" w:rsidP="0045326C">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F53F805" w14:textId="77777777" w:rsidR="0045326C" w:rsidRPr="008D448E" w:rsidRDefault="0045326C" w:rsidP="0045326C">
            <w:pPr>
              <w:pStyle w:val="TableText"/>
              <w:keepNext/>
            </w:pPr>
          </w:p>
        </w:tc>
      </w:tr>
      <w:tr w:rsidR="0045326C" w:rsidRPr="008D448E" w14:paraId="5CEDEFB6" w14:textId="77777777" w:rsidTr="008B6B2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5EBA802" w14:textId="77777777" w:rsidR="0045326C" w:rsidRPr="00504110" w:rsidRDefault="0045326C" w:rsidP="0045326C">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7C993B9A" w14:textId="0422A140" w:rsidR="0045326C" w:rsidRPr="008D448E" w:rsidRDefault="00107926" w:rsidP="0045326C">
            <w:pPr>
              <w:pStyle w:val="TableText"/>
            </w:pPr>
            <w:r>
              <w:t>Boolean</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1D906BD9" w14:textId="77777777" w:rsidR="0045326C" w:rsidRPr="00504110" w:rsidRDefault="0045326C" w:rsidP="0045326C">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488622B2" w14:textId="7BFDFBC4" w:rsidR="0045326C" w:rsidRPr="008D448E" w:rsidRDefault="00EF4773" w:rsidP="0045326C">
            <w:pPr>
              <w:pStyle w:val="TableText"/>
              <w:keepNext/>
            </w:pPr>
            <w:r>
              <w:t>N/A</w:t>
            </w:r>
          </w:p>
        </w:tc>
      </w:tr>
      <w:tr w:rsidR="0045326C" w:rsidRPr="008D448E" w14:paraId="58389670" w14:textId="77777777" w:rsidTr="008B6B2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F120C49" w14:textId="77777777" w:rsidR="0045326C" w:rsidRPr="00504110" w:rsidRDefault="0045326C" w:rsidP="0045326C">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626E06F6" w14:textId="0043EB03" w:rsidR="0045326C" w:rsidRPr="008D448E" w:rsidRDefault="00107926" w:rsidP="0045326C">
            <w:pPr>
              <w:pStyle w:val="TableText"/>
              <w:keepNext/>
            </w:pPr>
            <w:r>
              <w:t>1</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320DFF48" w14:textId="77777777" w:rsidR="0045326C" w:rsidRPr="00504110" w:rsidRDefault="0045326C" w:rsidP="0045326C">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5E0746EB" w14:textId="26BB56CF" w:rsidR="0045326C" w:rsidRPr="00F46627" w:rsidRDefault="00D20B13" w:rsidP="0045326C">
            <w:pPr>
              <w:pStyle w:val="TableText"/>
            </w:pPr>
            <w:r>
              <w:t>N</w:t>
            </w:r>
            <w:r w:rsidR="00EF4773">
              <w:t>(1,0)</w:t>
            </w:r>
          </w:p>
        </w:tc>
      </w:tr>
      <w:tr w:rsidR="0045326C" w:rsidRPr="008D448E" w14:paraId="12950684"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DF02434" w14:textId="77777777" w:rsidR="0045326C" w:rsidRDefault="0045326C" w:rsidP="0045326C">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tbl>
            <w:tblPr>
              <w:tblW w:w="453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79"/>
              <w:gridCol w:w="3968"/>
            </w:tblGrid>
            <w:tr w:rsidR="003D0759" w:rsidRPr="00E62E85" w14:paraId="4DB09CD7" w14:textId="77777777" w:rsidTr="00C96B7F">
              <w:trPr>
                <w:cantSplit/>
              </w:trPr>
              <w:tc>
                <w:tcPr>
                  <w:tcW w:w="5000" w:type="pct"/>
                  <w:gridSpan w:val="2"/>
                  <w:tcBorders>
                    <w:top w:val="nil"/>
                    <w:left w:val="nil"/>
                    <w:bottom w:val="nil"/>
                    <w:right w:val="nil"/>
                  </w:tcBorders>
                  <w:shd w:val="clear" w:color="auto" w:fill="auto"/>
                </w:tcPr>
                <w:p w14:paraId="618F3351" w14:textId="77777777" w:rsidR="003D0759" w:rsidRPr="00E62E85" w:rsidRDefault="003D0759" w:rsidP="003D0759">
                  <w:pPr>
                    <w:pStyle w:val="TableText"/>
                    <w:spacing w:before="0" w:after="0"/>
                    <w:rPr>
                      <w:sz w:val="12"/>
                      <w:szCs w:val="12"/>
                    </w:rPr>
                  </w:pPr>
                </w:p>
              </w:tc>
            </w:tr>
            <w:tr w:rsidR="003D0759" w:rsidRPr="00D53EC7" w14:paraId="2FC7B370" w14:textId="77777777" w:rsidTr="00C96B7F">
              <w:trPr>
                <w:cantSplit/>
              </w:trPr>
              <w:tc>
                <w:tcPr>
                  <w:tcW w:w="1423" w:type="pct"/>
                  <w:tcBorders>
                    <w:top w:val="nil"/>
                    <w:left w:val="nil"/>
                    <w:bottom w:val="single" w:sz="4" w:space="0" w:color="A6A6A6" w:themeColor="background1" w:themeShade="A6"/>
                    <w:right w:val="nil"/>
                  </w:tcBorders>
                  <w:shd w:val="clear" w:color="auto" w:fill="D9D9D9" w:themeFill="background1" w:themeFillShade="D9"/>
                </w:tcPr>
                <w:p w14:paraId="0B7DCBF6" w14:textId="77777777" w:rsidR="003D0759" w:rsidRPr="00AF5509" w:rsidRDefault="003D0759" w:rsidP="003D0759">
                  <w:pPr>
                    <w:pStyle w:val="TableText"/>
                    <w:rPr>
                      <w:b/>
                    </w:rPr>
                  </w:pPr>
                  <w:r w:rsidRPr="00AF5509">
                    <w:rPr>
                      <w:b/>
                    </w:rPr>
                    <w:t>Value</w:t>
                  </w:r>
                </w:p>
              </w:tc>
              <w:tc>
                <w:tcPr>
                  <w:tcW w:w="3577" w:type="pct"/>
                  <w:tcBorders>
                    <w:top w:val="nil"/>
                    <w:left w:val="nil"/>
                    <w:bottom w:val="single" w:sz="4" w:space="0" w:color="A6A6A6" w:themeColor="background1" w:themeShade="A6"/>
                    <w:right w:val="nil"/>
                  </w:tcBorders>
                  <w:shd w:val="clear" w:color="auto" w:fill="D9D9D9" w:themeFill="background1" w:themeFillShade="D9"/>
                </w:tcPr>
                <w:p w14:paraId="74064666" w14:textId="77777777" w:rsidR="003D0759" w:rsidRPr="00D53EC7" w:rsidRDefault="003D0759" w:rsidP="003D0759">
                  <w:pPr>
                    <w:pStyle w:val="TableText"/>
                    <w:rPr>
                      <w:b/>
                    </w:rPr>
                  </w:pPr>
                  <w:r>
                    <w:rPr>
                      <w:b/>
                    </w:rPr>
                    <w:t>Meaning</w:t>
                  </w:r>
                </w:p>
              </w:tc>
            </w:tr>
            <w:tr w:rsidR="003D0759" w:rsidRPr="00141B78" w14:paraId="645191C3" w14:textId="77777777" w:rsidTr="00C96B7F">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1B3B973F" w14:textId="37C2BC27" w:rsidR="003D0759" w:rsidRDefault="00D20B13" w:rsidP="003D0759">
                  <w:pPr>
                    <w:pStyle w:val="TableText"/>
                  </w:pPr>
                  <w:r>
                    <w:t>1</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4771658C" w14:textId="6DD41CCC" w:rsidR="003D0759" w:rsidRPr="003D0759" w:rsidRDefault="003D0759" w:rsidP="003D0759">
                  <w:pPr>
                    <w:pStyle w:val="TableText"/>
                  </w:pPr>
                  <w:r>
                    <w:t>Yes</w:t>
                  </w:r>
                  <w:r w:rsidR="00D20B13">
                    <w:t xml:space="preserve"> (true)</w:t>
                  </w:r>
                  <w:r>
                    <w:t xml:space="preserve"> a formal review of the pat</w:t>
                  </w:r>
                  <w:r w:rsidR="00F45502">
                    <w:t>ie</w:t>
                  </w:r>
                  <w:r>
                    <w:t>nt’s pathology</w:t>
                  </w:r>
                  <w:r w:rsidR="005A3C9F">
                    <w:t>/radiology</w:t>
                  </w:r>
                  <w:r>
                    <w:t xml:space="preserve"> is required prior to the MDM.</w:t>
                  </w:r>
                </w:p>
              </w:tc>
            </w:tr>
            <w:tr w:rsidR="003D0759" w:rsidRPr="00141B78" w14:paraId="56B4ED3E" w14:textId="77777777" w:rsidTr="00FB21D3">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2851C0E1" w14:textId="424D5B95" w:rsidR="003D0759" w:rsidRDefault="00D20B13" w:rsidP="003D0759">
                  <w:pPr>
                    <w:pStyle w:val="TableText"/>
                  </w:pPr>
                  <w:r>
                    <w:t>0</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25C020BE" w14:textId="3E33AECB" w:rsidR="003D0759" w:rsidRPr="003D0759" w:rsidRDefault="003D0759" w:rsidP="003D0759">
                  <w:pPr>
                    <w:pStyle w:val="TableText"/>
                  </w:pPr>
                  <w:r>
                    <w:t>No</w:t>
                  </w:r>
                  <w:r w:rsidR="00D20B13">
                    <w:t xml:space="preserve"> (false)</w:t>
                  </w:r>
                  <w:r>
                    <w:t xml:space="preserve"> a formal review of the pat</w:t>
                  </w:r>
                  <w:r w:rsidR="00F45502">
                    <w:t>ie</w:t>
                  </w:r>
                  <w:r>
                    <w:t>nt’s pathology</w:t>
                  </w:r>
                  <w:r w:rsidR="005A3C9F">
                    <w:t>/radiology</w:t>
                  </w:r>
                  <w:r>
                    <w:t xml:space="preserve"> is not required prior to the MDM.</w:t>
                  </w:r>
                </w:p>
              </w:tc>
            </w:tr>
            <w:tr w:rsidR="003D0759" w:rsidRPr="003D0759" w14:paraId="46D85CE3" w14:textId="77777777" w:rsidTr="00FB21D3">
              <w:trPr>
                <w:cantSplit/>
              </w:trPr>
              <w:tc>
                <w:tcPr>
                  <w:tcW w:w="1423" w:type="pct"/>
                  <w:tcBorders>
                    <w:top w:val="single" w:sz="4" w:space="0" w:color="BFBFBF" w:themeColor="background1" w:themeShade="BF"/>
                    <w:left w:val="nil"/>
                    <w:bottom w:val="nil"/>
                    <w:right w:val="nil"/>
                  </w:tcBorders>
                  <w:shd w:val="clear" w:color="auto" w:fill="auto"/>
                </w:tcPr>
                <w:p w14:paraId="40B2E42B" w14:textId="77777777" w:rsidR="003D0759" w:rsidRPr="003D0759" w:rsidRDefault="003D0759" w:rsidP="003D0759">
                  <w:pPr>
                    <w:pStyle w:val="TableText"/>
                    <w:spacing w:before="0" w:after="0"/>
                    <w:rPr>
                      <w:sz w:val="12"/>
                      <w:szCs w:val="12"/>
                    </w:rPr>
                  </w:pPr>
                </w:p>
              </w:tc>
              <w:tc>
                <w:tcPr>
                  <w:tcW w:w="3577" w:type="pct"/>
                  <w:tcBorders>
                    <w:top w:val="single" w:sz="4" w:space="0" w:color="BFBFBF" w:themeColor="background1" w:themeShade="BF"/>
                    <w:left w:val="nil"/>
                    <w:bottom w:val="nil"/>
                    <w:right w:val="nil"/>
                  </w:tcBorders>
                  <w:shd w:val="clear" w:color="auto" w:fill="auto"/>
                </w:tcPr>
                <w:p w14:paraId="29E810C7" w14:textId="77777777" w:rsidR="003D0759" w:rsidRPr="003D0759" w:rsidRDefault="003D0759" w:rsidP="003D0759">
                  <w:pPr>
                    <w:pStyle w:val="TableText"/>
                    <w:spacing w:before="0" w:after="0"/>
                    <w:rPr>
                      <w:sz w:val="12"/>
                      <w:szCs w:val="12"/>
                    </w:rPr>
                  </w:pPr>
                </w:p>
              </w:tc>
            </w:tr>
          </w:tbl>
          <w:p w14:paraId="50A98661" w14:textId="516E662F" w:rsidR="0045326C" w:rsidRDefault="0045326C" w:rsidP="0045326C">
            <w:pPr>
              <w:pStyle w:val="TableText"/>
              <w:keepNext/>
            </w:pPr>
          </w:p>
        </w:tc>
      </w:tr>
      <w:tr w:rsidR="0045326C" w:rsidRPr="008D448E" w14:paraId="5AE20466"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A27B02B" w14:textId="77777777" w:rsidR="0045326C" w:rsidRPr="00504110" w:rsidRDefault="0045326C" w:rsidP="0045326C">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F9E66FE" w14:textId="5A5D7A12" w:rsidR="0045326C" w:rsidRPr="008D448E" w:rsidRDefault="00107926" w:rsidP="0045326C">
            <w:pPr>
              <w:pStyle w:val="TableText"/>
              <w:keepNext/>
            </w:pPr>
            <w:r>
              <w:t>Mandatory</w:t>
            </w:r>
          </w:p>
        </w:tc>
      </w:tr>
      <w:tr w:rsidR="0045326C" w:rsidRPr="008D448E" w14:paraId="1F381D6C"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BCFAD00" w14:textId="77777777" w:rsidR="0045326C" w:rsidRPr="00504110" w:rsidRDefault="0045326C" w:rsidP="0045326C">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92C9AB6" w14:textId="77777777" w:rsidR="0045326C" w:rsidRPr="008D448E" w:rsidRDefault="0045326C" w:rsidP="0045326C">
            <w:pPr>
              <w:pStyle w:val="TableText"/>
            </w:pPr>
          </w:p>
        </w:tc>
      </w:tr>
      <w:tr w:rsidR="0045326C" w:rsidRPr="008D448E" w14:paraId="01D7EC6A" w14:textId="77777777" w:rsidTr="0045326C">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46CD81E4" w14:textId="77777777" w:rsidR="0045326C" w:rsidRPr="00504110" w:rsidRDefault="0045326C" w:rsidP="0045326C">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4FCD082" w14:textId="77777777" w:rsidR="0045326C" w:rsidRPr="008D448E" w:rsidRDefault="0045326C" w:rsidP="0045326C">
            <w:pPr>
              <w:pStyle w:val="TableText"/>
            </w:pPr>
          </w:p>
        </w:tc>
      </w:tr>
    </w:tbl>
    <w:p w14:paraId="5395422C" w14:textId="0D797155" w:rsidR="0045326C" w:rsidRDefault="0045326C" w:rsidP="0045326C"/>
    <w:p w14:paraId="18FA3078" w14:textId="3B38BB7B" w:rsidR="00F45502" w:rsidRDefault="00F45502" w:rsidP="00F45502">
      <w:pPr>
        <w:pStyle w:val="Heading3"/>
      </w:pPr>
      <w:bookmarkStart w:id="47" w:name="_Ref24121541"/>
      <w:r>
        <w:t>Review type</w:t>
      </w:r>
      <w:bookmarkEnd w:id="47"/>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F45502" w:rsidRPr="008D448E" w14:paraId="1BBC47AA" w14:textId="77777777" w:rsidTr="00A549E9">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512219D3" w14:textId="77777777" w:rsidR="00F45502" w:rsidRPr="00504110" w:rsidRDefault="00F45502" w:rsidP="00F45502">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4459044" w14:textId="5CAB614C" w:rsidR="00F45502" w:rsidRPr="008D448E" w:rsidRDefault="00F45502" w:rsidP="00F45502">
            <w:pPr>
              <w:pStyle w:val="TableText"/>
              <w:keepNext/>
            </w:pPr>
            <w:r>
              <w:t>Indicates whether the record relates to a pathology or radiology review.</w:t>
            </w:r>
          </w:p>
        </w:tc>
      </w:tr>
      <w:tr w:rsidR="00F45502" w:rsidRPr="008D448E" w14:paraId="6D09A537" w14:textId="77777777" w:rsidTr="00F4550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115F8C3" w14:textId="77777777" w:rsidR="00F45502" w:rsidRPr="00504110" w:rsidRDefault="00F45502" w:rsidP="00F45502">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2F50690" w14:textId="77777777" w:rsidR="00F45502" w:rsidRPr="008D448E" w:rsidRDefault="00F45502" w:rsidP="00F45502">
            <w:pPr>
              <w:pStyle w:val="TableText"/>
              <w:keepNext/>
            </w:pPr>
          </w:p>
        </w:tc>
      </w:tr>
      <w:tr w:rsidR="008B6B2A" w:rsidRPr="008D448E" w14:paraId="7D7B2267" w14:textId="77777777" w:rsidTr="00CD6D9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68A715E" w14:textId="77777777" w:rsidR="008B6B2A" w:rsidRPr="00504110" w:rsidRDefault="008B6B2A" w:rsidP="00CD6D9A">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682C0215" w14:textId="2FC48CA9" w:rsidR="008B6B2A" w:rsidRPr="008D448E" w:rsidRDefault="008B6B2A" w:rsidP="00CD6D9A">
            <w:pPr>
              <w:pStyle w:val="TableText"/>
            </w:pPr>
            <w:r>
              <w:t>Alpha</w:t>
            </w:r>
            <w:r w:rsidR="00CE2CFA">
              <w:t>betic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B58BEC9" w14:textId="77777777" w:rsidR="008B6B2A" w:rsidRPr="00504110" w:rsidRDefault="008B6B2A" w:rsidP="00CD6D9A">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169C1916" w14:textId="1AF1CC7E" w:rsidR="008B6B2A" w:rsidRPr="008D448E" w:rsidRDefault="008B6B2A" w:rsidP="00CD6D9A">
            <w:pPr>
              <w:pStyle w:val="TableText"/>
              <w:keepNext/>
            </w:pPr>
            <w:r>
              <w:t>Code</w:t>
            </w:r>
          </w:p>
        </w:tc>
      </w:tr>
      <w:tr w:rsidR="008B6B2A" w:rsidRPr="008D448E" w14:paraId="557BEE75" w14:textId="77777777" w:rsidTr="00CD6D9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7E3B935" w14:textId="77777777" w:rsidR="008B6B2A" w:rsidRPr="00504110" w:rsidRDefault="008B6B2A" w:rsidP="00CD6D9A">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764526C1" w14:textId="77777777" w:rsidR="008B6B2A" w:rsidRPr="008D448E" w:rsidRDefault="008B6B2A" w:rsidP="00CD6D9A">
            <w:pPr>
              <w:pStyle w:val="TableText"/>
              <w:keepNext/>
            </w:pPr>
            <w:r>
              <w:t>1</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55ECA7BB" w14:textId="77777777" w:rsidR="008B6B2A" w:rsidRPr="00504110" w:rsidRDefault="008B6B2A" w:rsidP="00CD6D9A">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72EBA73E" w14:textId="068CE5A1" w:rsidR="008B6B2A" w:rsidRPr="00F46627" w:rsidRDefault="008B6B2A" w:rsidP="00CD6D9A">
            <w:pPr>
              <w:pStyle w:val="TableText"/>
            </w:pPr>
            <w:r>
              <w:t>A</w:t>
            </w:r>
          </w:p>
        </w:tc>
      </w:tr>
      <w:tr w:rsidR="00F45502" w:rsidRPr="008D448E" w14:paraId="306400CB" w14:textId="77777777" w:rsidTr="00F4550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A85AFC7" w14:textId="4A024348" w:rsidR="00F45502" w:rsidRDefault="00F45502" w:rsidP="00F45502">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tbl>
            <w:tblPr>
              <w:tblW w:w="453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79"/>
              <w:gridCol w:w="3968"/>
            </w:tblGrid>
            <w:tr w:rsidR="00F45502" w:rsidRPr="00E62E85" w14:paraId="5F7B6FA0" w14:textId="77777777" w:rsidTr="00F45502">
              <w:trPr>
                <w:cantSplit/>
              </w:trPr>
              <w:tc>
                <w:tcPr>
                  <w:tcW w:w="5000" w:type="pct"/>
                  <w:gridSpan w:val="2"/>
                  <w:tcBorders>
                    <w:top w:val="nil"/>
                    <w:left w:val="nil"/>
                    <w:bottom w:val="nil"/>
                    <w:right w:val="nil"/>
                  </w:tcBorders>
                  <w:shd w:val="clear" w:color="auto" w:fill="auto"/>
                </w:tcPr>
                <w:p w14:paraId="15B5188C" w14:textId="77777777" w:rsidR="00F45502" w:rsidRPr="00E62E85" w:rsidRDefault="00F45502" w:rsidP="00F45502">
                  <w:pPr>
                    <w:pStyle w:val="TableText"/>
                    <w:spacing w:before="0" w:after="0"/>
                    <w:rPr>
                      <w:sz w:val="12"/>
                      <w:szCs w:val="12"/>
                    </w:rPr>
                  </w:pPr>
                </w:p>
              </w:tc>
            </w:tr>
            <w:tr w:rsidR="00F45502" w:rsidRPr="00D53EC7" w14:paraId="1562446D" w14:textId="77777777" w:rsidTr="00F45502">
              <w:trPr>
                <w:cantSplit/>
              </w:trPr>
              <w:tc>
                <w:tcPr>
                  <w:tcW w:w="1423" w:type="pct"/>
                  <w:tcBorders>
                    <w:top w:val="nil"/>
                    <w:left w:val="nil"/>
                    <w:bottom w:val="single" w:sz="4" w:space="0" w:color="A6A6A6" w:themeColor="background1" w:themeShade="A6"/>
                    <w:right w:val="nil"/>
                  </w:tcBorders>
                  <w:shd w:val="clear" w:color="auto" w:fill="D9D9D9" w:themeFill="background1" w:themeFillShade="D9"/>
                </w:tcPr>
                <w:p w14:paraId="1D7632E1" w14:textId="77777777" w:rsidR="00F45502" w:rsidRPr="00AF5509" w:rsidRDefault="00F45502" w:rsidP="00F45502">
                  <w:pPr>
                    <w:pStyle w:val="TableText"/>
                    <w:rPr>
                      <w:b/>
                    </w:rPr>
                  </w:pPr>
                  <w:r w:rsidRPr="00AF5509">
                    <w:rPr>
                      <w:b/>
                    </w:rPr>
                    <w:t>Value</w:t>
                  </w:r>
                </w:p>
              </w:tc>
              <w:tc>
                <w:tcPr>
                  <w:tcW w:w="3577" w:type="pct"/>
                  <w:tcBorders>
                    <w:top w:val="nil"/>
                    <w:left w:val="nil"/>
                    <w:bottom w:val="single" w:sz="4" w:space="0" w:color="A6A6A6" w:themeColor="background1" w:themeShade="A6"/>
                    <w:right w:val="nil"/>
                  </w:tcBorders>
                  <w:shd w:val="clear" w:color="auto" w:fill="D9D9D9" w:themeFill="background1" w:themeFillShade="D9"/>
                </w:tcPr>
                <w:p w14:paraId="5A8AAED7" w14:textId="77777777" w:rsidR="00F45502" w:rsidRPr="00D53EC7" w:rsidRDefault="00F45502" w:rsidP="00F45502">
                  <w:pPr>
                    <w:pStyle w:val="TableText"/>
                    <w:rPr>
                      <w:b/>
                    </w:rPr>
                  </w:pPr>
                  <w:r>
                    <w:rPr>
                      <w:b/>
                    </w:rPr>
                    <w:t>Meaning</w:t>
                  </w:r>
                </w:p>
              </w:tc>
            </w:tr>
            <w:tr w:rsidR="00F45502" w:rsidRPr="00141B78" w14:paraId="12C0F9F3" w14:textId="77777777" w:rsidTr="00F45502">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75E7C6A9" w14:textId="776B3A0D" w:rsidR="00F45502" w:rsidRDefault="00F45502" w:rsidP="00F45502">
                  <w:pPr>
                    <w:pStyle w:val="TableText"/>
                  </w:pPr>
                  <w:r>
                    <w:t>P</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57BD4305" w14:textId="16E3A5C2" w:rsidR="00F45502" w:rsidRPr="003D0759" w:rsidRDefault="00F45502" w:rsidP="00F45502">
                  <w:pPr>
                    <w:pStyle w:val="TableText"/>
                  </w:pPr>
                  <w:r>
                    <w:t>Pathology review</w:t>
                  </w:r>
                </w:p>
              </w:tc>
            </w:tr>
            <w:tr w:rsidR="00F45502" w:rsidRPr="00141B78" w14:paraId="43640806" w14:textId="77777777" w:rsidTr="008B6B2A">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10419EAB" w14:textId="543FFCBF" w:rsidR="00F45502" w:rsidRDefault="00F45502" w:rsidP="00F45502">
                  <w:pPr>
                    <w:pStyle w:val="TableText"/>
                  </w:pPr>
                  <w:r>
                    <w:t>R</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4070D339" w14:textId="35C09533" w:rsidR="00F45502" w:rsidRPr="003D0759" w:rsidRDefault="00F45502" w:rsidP="00F45502">
                  <w:pPr>
                    <w:pStyle w:val="TableText"/>
                  </w:pPr>
                  <w:r>
                    <w:t>Radiology review.</w:t>
                  </w:r>
                </w:p>
              </w:tc>
            </w:tr>
            <w:tr w:rsidR="00F45502" w:rsidRPr="003D0759" w14:paraId="49881BF4" w14:textId="77777777" w:rsidTr="008B6B2A">
              <w:trPr>
                <w:cantSplit/>
              </w:trPr>
              <w:tc>
                <w:tcPr>
                  <w:tcW w:w="1423" w:type="pct"/>
                  <w:tcBorders>
                    <w:top w:val="single" w:sz="4" w:space="0" w:color="BFBFBF" w:themeColor="background1" w:themeShade="BF"/>
                    <w:left w:val="nil"/>
                    <w:bottom w:val="nil"/>
                    <w:right w:val="nil"/>
                  </w:tcBorders>
                  <w:shd w:val="clear" w:color="auto" w:fill="auto"/>
                </w:tcPr>
                <w:p w14:paraId="6F94B19B" w14:textId="77777777" w:rsidR="00F45502" w:rsidRPr="003D0759" w:rsidRDefault="00F45502" w:rsidP="00F45502">
                  <w:pPr>
                    <w:pStyle w:val="TableText"/>
                    <w:spacing w:before="0" w:after="0"/>
                    <w:rPr>
                      <w:sz w:val="12"/>
                      <w:szCs w:val="12"/>
                    </w:rPr>
                  </w:pPr>
                </w:p>
              </w:tc>
              <w:tc>
                <w:tcPr>
                  <w:tcW w:w="3577" w:type="pct"/>
                  <w:tcBorders>
                    <w:top w:val="single" w:sz="4" w:space="0" w:color="BFBFBF" w:themeColor="background1" w:themeShade="BF"/>
                    <w:left w:val="nil"/>
                    <w:bottom w:val="nil"/>
                    <w:right w:val="nil"/>
                  </w:tcBorders>
                  <w:shd w:val="clear" w:color="auto" w:fill="auto"/>
                </w:tcPr>
                <w:p w14:paraId="366E88EF" w14:textId="77777777" w:rsidR="00F45502" w:rsidRPr="003D0759" w:rsidRDefault="00F45502" w:rsidP="00F45502">
                  <w:pPr>
                    <w:pStyle w:val="TableText"/>
                    <w:spacing w:before="0" w:after="0"/>
                    <w:rPr>
                      <w:sz w:val="12"/>
                      <w:szCs w:val="12"/>
                    </w:rPr>
                  </w:pPr>
                </w:p>
              </w:tc>
            </w:tr>
          </w:tbl>
          <w:p w14:paraId="05A54566" w14:textId="77777777" w:rsidR="00F45502" w:rsidRDefault="00F45502" w:rsidP="00F45502">
            <w:pPr>
              <w:pStyle w:val="TableText"/>
              <w:keepNext/>
            </w:pPr>
          </w:p>
        </w:tc>
      </w:tr>
      <w:tr w:rsidR="00F45502" w:rsidRPr="008D448E" w14:paraId="491E7CC9" w14:textId="77777777" w:rsidTr="00F4550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77F4211" w14:textId="77777777" w:rsidR="00F45502" w:rsidRPr="00504110" w:rsidRDefault="00F45502" w:rsidP="00F45502">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816433E" w14:textId="608C2AB6" w:rsidR="00F45502" w:rsidRPr="008D448E" w:rsidRDefault="00DE1F62" w:rsidP="00F45502">
            <w:pPr>
              <w:pStyle w:val="TableText"/>
              <w:keepNext/>
            </w:pPr>
            <w:r>
              <w:t>Conditional.</w:t>
            </w:r>
            <w:r w:rsidR="00CB392F">
              <w:t xml:space="preserve"> </w:t>
            </w:r>
            <w:r w:rsidR="004219D8">
              <w:t xml:space="preserve">Mandatory </w:t>
            </w:r>
            <w:r>
              <w:t xml:space="preserve">if capturing responses to </w:t>
            </w:r>
            <w:r w:rsidR="002A6E30">
              <w:t>‘</w:t>
            </w:r>
            <w:r>
              <w:t>Pathology/radiology review required</w:t>
            </w:r>
            <w:r w:rsidR="002A6E30">
              <w:t>’</w:t>
            </w:r>
            <w:r w:rsidR="00E27E20">
              <w:t>.</w:t>
            </w:r>
          </w:p>
        </w:tc>
      </w:tr>
      <w:tr w:rsidR="00F45502" w:rsidRPr="008D448E" w14:paraId="5C774045" w14:textId="77777777" w:rsidTr="00F4550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1A60E00" w14:textId="77777777" w:rsidR="00F45502" w:rsidRPr="00504110" w:rsidRDefault="00F45502" w:rsidP="00F45502">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A73EDD1" w14:textId="77777777" w:rsidR="00F45502" w:rsidRPr="008D448E" w:rsidRDefault="00F45502" w:rsidP="00F45502">
            <w:pPr>
              <w:pStyle w:val="TableText"/>
            </w:pPr>
          </w:p>
        </w:tc>
      </w:tr>
      <w:tr w:rsidR="00F45502" w:rsidRPr="008D448E" w14:paraId="69E3E743" w14:textId="77777777" w:rsidTr="00F45502">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65E96CA2" w14:textId="77777777" w:rsidR="00F45502" w:rsidRPr="00504110" w:rsidRDefault="00F45502" w:rsidP="00F45502">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6F96D53" w14:textId="77777777" w:rsidR="00F45502" w:rsidRPr="008D448E" w:rsidRDefault="00F45502" w:rsidP="00F45502">
            <w:pPr>
              <w:pStyle w:val="TableText"/>
            </w:pPr>
          </w:p>
        </w:tc>
      </w:tr>
    </w:tbl>
    <w:p w14:paraId="20187D83" w14:textId="10123B8D" w:rsidR="0045326C" w:rsidRPr="006C2AC1" w:rsidRDefault="00D016FF" w:rsidP="00D016FF">
      <w:pPr>
        <w:pStyle w:val="Heading3"/>
      </w:pPr>
      <w:bookmarkStart w:id="48" w:name="_Ref20750062"/>
      <w:r>
        <w:lastRenderedPageBreak/>
        <w:t>Pathology</w:t>
      </w:r>
      <w:r w:rsidR="00F45502">
        <w:t>/radiology</w:t>
      </w:r>
      <w:r>
        <w:t xml:space="preserve"> type</w:t>
      </w:r>
      <w:bookmarkEnd w:id="48"/>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45326C" w:rsidRPr="008D448E" w14:paraId="060CFBFD" w14:textId="77777777" w:rsidTr="00A549E9">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10B8AF8D" w14:textId="77777777" w:rsidR="0045326C" w:rsidRPr="00504110" w:rsidRDefault="0045326C" w:rsidP="0045326C">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8336095" w14:textId="7C4F7296" w:rsidR="0045326C" w:rsidRPr="008D448E" w:rsidRDefault="00D016FF" w:rsidP="0045326C">
            <w:pPr>
              <w:pStyle w:val="TableText"/>
              <w:keepNext/>
            </w:pPr>
            <w:r w:rsidRPr="00D016FF">
              <w:t>The type of pathology</w:t>
            </w:r>
            <w:r w:rsidR="00F45502">
              <w:t>/radiology</w:t>
            </w:r>
            <w:r w:rsidRPr="00D016FF">
              <w:t xml:space="preserve"> requiring review (eg</w:t>
            </w:r>
            <w:r w:rsidR="00B5088B">
              <w:t>,</w:t>
            </w:r>
            <w:r w:rsidRPr="00D016FF">
              <w:t xml:space="preserve"> FNA, </w:t>
            </w:r>
            <w:r w:rsidR="00B5088B">
              <w:t>b</w:t>
            </w:r>
            <w:r w:rsidR="00B5088B" w:rsidRPr="00D016FF">
              <w:t>iopsy</w:t>
            </w:r>
            <w:r w:rsidR="00DE1F62">
              <w:t>, MRI</w:t>
            </w:r>
            <w:r w:rsidRPr="00D016FF">
              <w:t>)</w:t>
            </w:r>
            <w:r w:rsidR="00A11CD7">
              <w:t>.</w:t>
            </w:r>
          </w:p>
        </w:tc>
      </w:tr>
      <w:tr w:rsidR="0045326C" w:rsidRPr="008D448E" w14:paraId="333510C8"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B2BD3CE" w14:textId="77777777" w:rsidR="0045326C" w:rsidRPr="00504110" w:rsidRDefault="0045326C" w:rsidP="0045326C">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B6956D6" w14:textId="1EBA9E67" w:rsidR="0045326C" w:rsidRPr="008D448E" w:rsidRDefault="0045326C" w:rsidP="0045326C">
            <w:pPr>
              <w:pStyle w:val="TableText"/>
              <w:keepNext/>
            </w:pPr>
          </w:p>
        </w:tc>
      </w:tr>
      <w:tr w:rsidR="008B6B2A" w:rsidRPr="008D448E" w14:paraId="0FA9788D" w14:textId="77777777" w:rsidTr="00CD6D9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100AD1D" w14:textId="77777777" w:rsidR="008B6B2A" w:rsidRPr="00504110" w:rsidRDefault="008B6B2A" w:rsidP="00CD6D9A">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51FE12CB" w14:textId="4C466BA1" w:rsidR="008B6B2A" w:rsidRPr="008D448E" w:rsidRDefault="008B6B2A" w:rsidP="00CD6D9A">
            <w:pPr>
              <w:pStyle w:val="TableText"/>
            </w:pPr>
            <w:r>
              <w:t>SNOMED CT identifier</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1B23C6BF" w14:textId="77777777" w:rsidR="008B6B2A" w:rsidRPr="00504110" w:rsidRDefault="008B6B2A" w:rsidP="00CD6D9A">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468C4E6D" w14:textId="77777777" w:rsidR="008B6B2A" w:rsidRPr="008D448E" w:rsidRDefault="008B6B2A" w:rsidP="00CD6D9A">
            <w:pPr>
              <w:pStyle w:val="TableText"/>
              <w:keepNext/>
            </w:pPr>
            <w:r>
              <w:t>Code</w:t>
            </w:r>
          </w:p>
        </w:tc>
      </w:tr>
      <w:tr w:rsidR="008B6B2A" w:rsidRPr="008D448E" w14:paraId="46FF138C" w14:textId="77777777" w:rsidTr="00CD6D9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382819A" w14:textId="77777777" w:rsidR="008B6B2A" w:rsidRPr="00504110" w:rsidRDefault="008B6B2A" w:rsidP="00CD6D9A">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70B2DC9D" w14:textId="449BE53E" w:rsidR="008B6B2A" w:rsidRPr="008D448E" w:rsidRDefault="008B6B2A" w:rsidP="00CD6D9A">
            <w:pPr>
              <w:pStyle w:val="TableText"/>
              <w:keepNext/>
            </w:pPr>
            <w:r>
              <w:t>18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18C673FD" w14:textId="77777777" w:rsidR="008B6B2A" w:rsidRPr="00504110" w:rsidRDefault="008B6B2A" w:rsidP="00CD6D9A">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105C7B9E" w14:textId="6F540C1B" w:rsidR="008B6B2A" w:rsidRPr="00F46627" w:rsidRDefault="008B6B2A" w:rsidP="00CD6D9A">
            <w:pPr>
              <w:pStyle w:val="TableText"/>
            </w:pPr>
            <w:r>
              <w:t>N(18)</w:t>
            </w:r>
          </w:p>
        </w:tc>
      </w:tr>
      <w:tr w:rsidR="0045326C" w:rsidRPr="008D448E" w14:paraId="42ECA390"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AC890BE" w14:textId="6C7B4FB0" w:rsidR="0045326C" w:rsidRDefault="0045326C" w:rsidP="0045326C">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B659407" w14:textId="652CAA31" w:rsidR="0045326C" w:rsidRDefault="00D016FF" w:rsidP="0045326C">
            <w:pPr>
              <w:pStyle w:val="TableText"/>
              <w:keepNext/>
            </w:pPr>
            <w:r w:rsidRPr="00D016FF">
              <w:t>A valid pathology</w:t>
            </w:r>
            <w:r w:rsidR="00DE1F62">
              <w:t>/radiology</w:t>
            </w:r>
            <w:r w:rsidRPr="00D016FF">
              <w:t xml:space="preserve"> procedure type</w:t>
            </w:r>
            <w:r w:rsidR="00885C88">
              <w:t xml:space="preserve"> SNOMED CT term</w:t>
            </w:r>
            <w:r w:rsidRPr="00D016FF">
              <w:t xml:space="preserve"> </w:t>
            </w:r>
            <w:r w:rsidR="00885C88">
              <w:t xml:space="preserve">from the </w:t>
            </w:r>
            <w:r w:rsidR="00DE1F62" w:rsidRPr="002C7529">
              <w:t>P</w:t>
            </w:r>
            <w:r w:rsidR="00CB6B87" w:rsidRPr="002C7529">
              <w:t>rocedure (71388002)</w:t>
            </w:r>
            <w:r w:rsidR="00CB6B87">
              <w:rPr>
                <w:rFonts w:ascii="Helvetica" w:hAnsi="Helvetica" w:cs="Helvetica"/>
                <w:color w:val="333333"/>
                <w:szCs w:val="18"/>
                <w:shd w:val="clear" w:color="auto" w:fill="FFFFFF"/>
              </w:rPr>
              <w:t xml:space="preserve"> </w:t>
            </w:r>
            <w:r w:rsidR="00885C88">
              <w:t xml:space="preserve">hierarchy </w:t>
            </w:r>
            <w:r w:rsidRPr="00D016FF">
              <w:t>for the patient being presented</w:t>
            </w:r>
            <w:r w:rsidR="00A11CD7">
              <w:t>.</w:t>
            </w:r>
            <w:r w:rsidR="00DE1F62">
              <w:t xml:space="preserve"> </w:t>
            </w:r>
          </w:p>
        </w:tc>
      </w:tr>
      <w:tr w:rsidR="0045326C" w:rsidRPr="008D448E" w14:paraId="648E9D10"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B4BAF0C" w14:textId="77777777" w:rsidR="0045326C" w:rsidRPr="00504110" w:rsidRDefault="0045326C" w:rsidP="0045326C">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18709C4" w14:textId="11D49869" w:rsidR="0045326C" w:rsidRPr="008D448E" w:rsidRDefault="00D016FF" w:rsidP="0045326C">
            <w:pPr>
              <w:pStyle w:val="TableText"/>
              <w:keepNext/>
            </w:pPr>
            <w:r w:rsidRPr="00D016FF">
              <w:t>Conditional</w:t>
            </w:r>
            <w:r w:rsidR="00A11CD7">
              <w:t xml:space="preserve">. </w:t>
            </w:r>
            <w:r w:rsidR="00A3455E">
              <w:t>Mandatory</w:t>
            </w:r>
            <w:r w:rsidR="00A3455E" w:rsidRPr="00D016FF">
              <w:t xml:space="preserve"> </w:t>
            </w:r>
            <w:r w:rsidRPr="00D016FF">
              <w:t xml:space="preserve">if </w:t>
            </w:r>
            <w:r w:rsidR="005F3EEE">
              <w:t>‘</w:t>
            </w:r>
            <w:r w:rsidRPr="00D016FF">
              <w:t>Pathology</w:t>
            </w:r>
            <w:r w:rsidR="00510C36">
              <w:t>/radiology</w:t>
            </w:r>
            <w:r w:rsidRPr="00D016FF">
              <w:t xml:space="preserve"> </w:t>
            </w:r>
            <w:r w:rsidR="00E62E85">
              <w:t>r</w:t>
            </w:r>
            <w:r w:rsidRPr="00D016FF">
              <w:t xml:space="preserve">eview </w:t>
            </w:r>
            <w:r w:rsidR="00E62E85">
              <w:t>r</w:t>
            </w:r>
            <w:r w:rsidRPr="00D016FF">
              <w:t>equired</w:t>
            </w:r>
            <w:r w:rsidR="00A3455E">
              <w:t>’</w:t>
            </w:r>
            <w:r w:rsidRPr="00D016FF">
              <w:t xml:space="preserve"> is </w:t>
            </w:r>
            <w:r w:rsidR="00C5436E">
              <w:t>‘</w:t>
            </w:r>
            <w:r w:rsidRPr="00D016FF">
              <w:t>Yes</w:t>
            </w:r>
            <w:r w:rsidR="00C5436E">
              <w:t>’</w:t>
            </w:r>
            <w:r w:rsidR="00A11CD7">
              <w:t>.</w:t>
            </w:r>
          </w:p>
        </w:tc>
      </w:tr>
      <w:tr w:rsidR="0045326C" w:rsidRPr="008D448E" w14:paraId="4A2F67A7"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E2C4834" w14:textId="77777777" w:rsidR="0045326C" w:rsidRPr="00504110" w:rsidRDefault="0045326C" w:rsidP="0045326C">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3DAC11E" w14:textId="46B164D0" w:rsidR="004203FC" w:rsidRPr="008D448E" w:rsidRDefault="00D016FF" w:rsidP="00510C36">
            <w:pPr>
              <w:pStyle w:val="TableText"/>
            </w:pPr>
            <w:r w:rsidRPr="00D016FF">
              <w:t>Pathology</w:t>
            </w:r>
            <w:r w:rsidR="00DE1F62">
              <w:t xml:space="preserve"> and radiology</w:t>
            </w:r>
            <w:r w:rsidRPr="00D016FF">
              <w:t xml:space="preserve"> data should ideally be selectable via integration with the pathology</w:t>
            </w:r>
            <w:r w:rsidR="00510C36">
              <w:t>/radiology</w:t>
            </w:r>
            <w:r w:rsidRPr="00D016FF">
              <w:t xml:space="preserve"> system</w:t>
            </w:r>
            <w:r w:rsidR="00A11CD7">
              <w:t>.</w:t>
            </w:r>
          </w:p>
        </w:tc>
      </w:tr>
      <w:tr w:rsidR="0045326C" w:rsidRPr="008D448E" w14:paraId="57D24A2C" w14:textId="77777777" w:rsidTr="0045326C">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17A83DA6" w14:textId="77777777" w:rsidR="0045326C" w:rsidRPr="00504110" w:rsidRDefault="0045326C" w:rsidP="0045326C">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C51C3D3" w14:textId="61693515" w:rsidR="0045326C" w:rsidRPr="008D448E" w:rsidRDefault="00255096" w:rsidP="0045326C">
            <w:pPr>
              <w:pStyle w:val="TableText"/>
            </w:pPr>
            <w:r>
              <w:t>Must be an active SNOMED CT concept.</w:t>
            </w:r>
          </w:p>
        </w:tc>
      </w:tr>
    </w:tbl>
    <w:p w14:paraId="5E12FAAA" w14:textId="14576486" w:rsidR="0045326C" w:rsidRDefault="00D016FF" w:rsidP="00D016FF">
      <w:pPr>
        <w:pStyle w:val="Heading3"/>
      </w:pPr>
      <w:bookmarkStart w:id="49" w:name="_Ref20750082"/>
      <w:r>
        <w:t>Pathology</w:t>
      </w:r>
      <w:r w:rsidR="00510C36">
        <w:t>/radiology</w:t>
      </w:r>
      <w:r>
        <w:t xml:space="preserve"> accession number</w:t>
      </w:r>
      <w:bookmarkEnd w:id="49"/>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45326C" w:rsidRPr="008D448E" w14:paraId="13F63F73" w14:textId="77777777" w:rsidTr="00A549E9">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105F9F34" w14:textId="77777777" w:rsidR="0045326C" w:rsidRPr="00504110" w:rsidRDefault="0045326C" w:rsidP="0045326C">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F6B5705" w14:textId="23E7B782" w:rsidR="0045326C" w:rsidRPr="008D448E" w:rsidRDefault="00D016FF" w:rsidP="0045326C">
            <w:pPr>
              <w:pStyle w:val="TableText"/>
              <w:keepNext/>
            </w:pPr>
            <w:r w:rsidRPr="00D016FF">
              <w:t>The accession number of the pathology slide</w:t>
            </w:r>
            <w:r w:rsidR="00B17F0F">
              <w:t xml:space="preserve"> or </w:t>
            </w:r>
            <w:r w:rsidRPr="00D016FF">
              <w:t>pack</w:t>
            </w:r>
            <w:r w:rsidR="00B17F0F">
              <w:t>,</w:t>
            </w:r>
            <w:r w:rsidRPr="00D016FF">
              <w:t xml:space="preserve"> </w:t>
            </w:r>
            <w:r w:rsidR="00510C36">
              <w:t xml:space="preserve">or radiology image </w:t>
            </w:r>
            <w:r w:rsidRPr="00D016FF">
              <w:t>requiring review</w:t>
            </w:r>
            <w:r w:rsidR="00EA7E84">
              <w:t>.</w:t>
            </w:r>
          </w:p>
        </w:tc>
      </w:tr>
      <w:tr w:rsidR="0045326C" w:rsidRPr="008D448E" w14:paraId="3484A015"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8ECD014" w14:textId="77777777" w:rsidR="0045326C" w:rsidRPr="00504110" w:rsidRDefault="0045326C" w:rsidP="0045326C">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FF77D09" w14:textId="77777777" w:rsidR="0045326C" w:rsidRPr="008D448E" w:rsidRDefault="0045326C" w:rsidP="0045326C">
            <w:pPr>
              <w:pStyle w:val="TableText"/>
              <w:keepNext/>
            </w:pPr>
          </w:p>
        </w:tc>
      </w:tr>
      <w:tr w:rsidR="0045326C" w:rsidRPr="008D448E" w14:paraId="12F8E4F9" w14:textId="77777777" w:rsidTr="008B6B2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EFE08FD" w14:textId="77777777" w:rsidR="0045326C" w:rsidRPr="00504110" w:rsidRDefault="0045326C" w:rsidP="0045326C">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52ABB710" w14:textId="4D662172" w:rsidR="0045326C" w:rsidRPr="008D448E" w:rsidRDefault="00D016FF" w:rsidP="0045326C">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09AC2E5" w14:textId="77777777" w:rsidR="0045326C" w:rsidRPr="00504110" w:rsidRDefault="0045326C" w:rsidP="0045326C">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6C339C1D" w14:textId="42378A2C" w:rsidR="0045326C" w:rsidRPr="008D448E" w:rsidRDefault="000111E3" w:rsidP="0045326C">
            <w:pPr>
              <w:pStyle w:val="TableText"/>
              <w:keepNext/>
            </w:pPr>
            <w:r>
              <w:t>Identifier</w:t>
            </w:r>
          </w:p>
        </w:tc>
      </w:tr>
      <w:tr w:rsidR="0045326C" w:rsidRPr="008D448E" w14:paraId="7CA4FEF1" w14:textId="77777777" w:rsidTr="008B6B2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174CF3D" w14:textId="77777777" w:rsidR="0045326C" w:rsidRPr="00504110" w:rsidRDefault="0045326C" w:rsidP="0045326C">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293F4C80" w14:textId="67BC9B77" w:rsidR="0045326C" w:rsidRPr="008D448E" w:rsidRDefault="000111E3" w:rsidP="0045326C">
            <w:pPr>
              <w:pStyle w:val="TableText"/>
              <w:keepNext/>
            </w:pPr>
            <w:r>
              <w:t>3</w:t>
            </w:r>
            <w:r w:rsidR="00D016FF">
              <w:t>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C668F5B" w14:textId="77777777" w:rsidR="0045326C" w:rsidRPr="00504110" w:rsidRDefault="0045326C" w:rsidP="0045326C">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0596937E" w14:textId="49A50A22" w:rsidR="0045326C" w:rsidRPr="00F46627" w:rsidRDefault="00D016FF" w:rsidP="0045326C">
            <w:pPr>
              <w:pStyle w:val="TableText"/>
            </w:pPr>
            <w:r>
              <w:t>X(</w:t>
            </w:r>
            <w:r w:rsidR="000111E3">
              <w:t>3</w:t>
            </w:r>
            <w:r>
              <w:t>0)</w:t>
            </w:r>
          </w:p>
        </w:tc>
      </w:tr>
      <w:tr w:rsidR="0045326C" w:rsidRPr="008D448E" w14:paraId="09F92FE5"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0D57044" w14:textId="77777777" w:rsidR="0045326C" w:rsidRDefault="0045326C" w:rsidP="0045326C">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740BF56" w14:textId="264492BB" w:rsidR="0045326C" w:rsidRDefault="00D016FF" w:rsidP="0045326C">
            <w:pPr>
              <w:pStyle w:val="TableText"/>
              <w:keepNext/>
            </w:pPr>
            <w:r w:rsidRPr="00D016FF">
              <w:t>A valid accession number from the patient’s pathology</w:t>
            </w:r>
            <w:r w:rsidR="00510C36">
              <w:t>/radiology</w:t>
            </w:r>
            <w:r w:rsidRPr="00D016FF">
              <w:t xml:space="preserve"> results</w:t>
            </w:r>
            <w:r w:rsidR="00EA7E84">
              <w:t>.</w:t>
            </w:r>
          </w:p>
        </w:tc>
      </w:tr>
      <w:tr w:rsidR="0045326C" w:rsidRPr="008D448E" w14:paraId="2ADD3294"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7AF1C2A" w14:textId="77777777" w:rsidR="0045326C" w:rsidRPr="00504110" w:rsidRDefault="0045326C" w:rsidP="0045326C">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3D84508" w14:textId="18094EB9" w:rsidR="0045326C" w:rsidRPr="008D448E" w:rsidRDefault="00D016FF" w:rsidP="0045326C">
            <w:pPr>
              <w:pStyle w:val="TableText"/>
              <w:keepNext/>
            </w:pPr>
            <w:r>
              <w:t>Optional</w:t>
            </w:r>
          </w:p>
        </w:tc>
      </w:tr>
      <w:tr w:rsidR="0045326C" w:rsidRPr="008D448E" w14:paraId="790820B3"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2EA161C" w14:textId="77777777" w:rsidR="0045326C" w:rsidRPr="00504110" w:rsidRDefault="0045326C" w:rsidP="0045326C">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95EE871" w14:textId="53C25F18" w:rsidR="0045326C" w:rsidRPr="008D448E" w:rsidRDefault="00D016FF" w:rsidP="0045326C">
            <w:pPr>
              <w:pStyle w:val="TableText"/>
            </w:pPr>
            <w:r w:rsidRPr="00D016FF">
              <w:t>Pathology</w:t>
            </w:r>
            <w:r w:rsidR="00510C36">
              <w:t xml:space="preserve"> and radiology</w:t>
            </w:r>
            <w:r w:rsidRPr="00D016FF">
              <w:t xml:space="preserve"> data should ideally be selectable via integration with the pathology</w:t>
            </w:r>
            <w:r w:rsidR="00510C36">
              <w:t>/radiology</w:t>
            </w:r>
            <w:r w:rsidRPr="00D016FF">
              <w:t xml:space="preserve"> system</w:t>
            </w:r>
            <w:r w:rsidR="00EA7E84">
              <w:t>.</w:t>
            </w:r>
          </w:p>
        </w:tc>
      </w:tr>
      <w:tr w:rsidR="0045326C" w:rsidRPr="008D448E" w14:paraId="12CAC746" w14:textId="77777777" w:rsidTr="0045326C">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47DB6837" w14:textId="77777777" w:rsidR="0045326C" w:rsidRPr="00504110" w:rsidRDefault="0045326C" w:rsidP="0045326C">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739E31E" w14:textId="77777777" w:rsidR="0045326C" w:rsidRPr="008D448E" w:rsidRDefault="0045326C" w:rsidP="0045326C">
            <w:pPr>
              <w:pStyle w:val="TableText"/>
            </w:pPr>
          </w:p>
        </w:tc>
      </w:tr>
    </w:tbl>
    <w:p w14:paraId="545E739F" w14:textId="1E0C67A7" w:rsidR="0045326C" w:rsidRPr="006C2AC1" w:rsidRDefault="008165C4" w:rsidP="00246169">
      <w:pPr>
        <w:pStyle w:val="Heading3"/>
      </w:pPr>
      <w:bookmarkStart w:id="50" w:name="_Ref20750101"/>
      <w:r>
        <w:t>Pathology</w:t>
      </w:r>
      <w:r w:rsidR="00510C36">
        <w:t>/radiology</w:t>
      </w:r>
      <w:r>
        <w:t xml:space="preserve"> date</w:t>
      </w:r>
      <w:bookmarkEnd w:id="50"/>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45326C" w:rsidRPr="008D448E" w14:paraId="425A9A2F" w14:textId="77777777" w:rsidTr="00A549E9">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C433699" w14:textId="77777777" w:rsidR="0045326C" w:rsidRPr="00504110" w:rsidRDefault="0045326C" w:rsidP="0045326C">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9927335" w14:textId="7BAC4F5E" w:rsidR="0045326C" w:rsidRPr="008D448E" w:rsidRDefault="008165C4" w:rsidP="0045326C">
            <w:pPr>
              <w:pStyle w:val="TableText"/>
              <w:keepNext/>
            </w:pPr>
            <w:r w:rsidRPr="008165C4">
              <w:t xml:space="preserve">The date </w:t>
            </w:r>
            <w:r w:rsidR="000450D5">
              <w:t>when</w:t>
            </w:r>
            <w:r w:rsidRPr="008165C4">
              <w:t xml:space="preserve"> the pathology</w:t>
            </w:r>
            <w:r w:rsidR="00510C36">
              <w:t>/radiology</w:t>
            </w:r>
            <w:r w:rsidRPr="008165C4">
              <w:t xml:space="preserve"> sample </w:t>
            </w:r>
            <w:r w:rsidR="00510C36">
              <w:t xml:space="preserve">or image </w:t>
            </w:r>
            <w:r w:rsidRPr="008165C4">
              <w:t>was taken</w:t>
            </w:r>
            <w:r w:rsidR="00EA7E84">
              <w:t>.</w:t>
            </w:r>
          </w:p>
        </w:tc>
      </w:tr>
      <w:tr w:rsidR="0045326C" w:rsidRPr="008D448E" w14:paraId="520EABF8"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8D9E66D" w14:textId="77777777" w:rsidR="0045326C" w:rsidRPr="00504110" w:rsidRDefault="0045326C" w:rsidP="0045326C">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A69A5E9" w14:textId="77777777" w:rsidR="0045326C" w:rsidRPr="008D448E" w:rsidRDefault="0045326C" w:rsidP="0045326C">
            <w:pPr>
              <w:pStyle w:val="TableText"/>
              <w:keepNext/>
            </w:pPr>
          </w:p>
        </w:tc>
      </w:tr>
      <w:tr w:rsidR="0045326C" w:rsidRPr="008D448E" w14:paraId="0DCDD7B0" w14:textId="77777777" w:rsidTr="0027138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7E81825" w14:textId="77777777" w:rsidR="0045326C" w:rsidRPr="00504110" w:rsidRDefault="0045326C" w:rsidP="0045326C">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3DF30F1F" w14:textId="542454ED" w:rsidR="0045326C" w:rsidRPr="008D448E" w:rsidRDefault="008165C4" w:rsidP="0045326C">
            <w:pPr>
              <w:pStyle w:val="TableText"/>
            </w:pPr>
            <w:r>
              <w:t>Date</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3097DD46" w14:textId="77777777" w:rsidR="0045326C" w:rsidRPr="00504110" w:rsidRDefault="0045326C" w:rsidP="0045326C">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4D108512" w14:textId="34677656" w:rsidR="0045326C" w:rsidRPr="008D448E" w:rsidRDefault="008165C4" w:rsidP="0045326C">
            <w:pPr>
              <w:pStyle w:val="TableText"/>
              <w:keepNext/>
            </w:pPr>
            <w:r>
              <w:t>Full date</w:t>
            </w:r>
          </w:p>
        </w:tc>
      </w:tr>
      <w:tr w:rsidR="0045326C" w:rsidRPr="008D448E" w14:paraId="6E1746FD" w14:textId="77777777" w:rsidTr="0027138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CD82DBE" w14:textId="77777777" w:rsidR="0045326C" w:rsidRPr="00504110" w:rsidRDefault="0045326C" w:rsidP="0045326C">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7C5F8B57" w14:textId="6738F35C" w:rsidR="0045326C" w:rsidRPr="008D448E" w:rsidRDefault="008165C4" w:rsidP="0045326C">
            <w:pPr>
              <w:pStyle w:val="TableText"/>
              <w:keepNext/>
            </w:pPr>
            <w:r>
              <w:t>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8718715" w14:textId="77777777" w:rsidR="0045326C" w:rsidRPr="00504110" w:rsidRDefault="0045326C" w:rsidP="0045326C">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365821D9" w14:textId="5790C095" w:rsidR="0045326C" w:rsidRPr="00F46627" w:rsidRDefault="008165C4" w:rsidP="0045326C">
            <w:pPr>
              <w:pStyle w:val="TableText"/>
            </w:pPr>
            <w:r>
              <w:t>CCYYMMDD</w:t>
            </w:r>
          </w:p>
        </w:tc>
      </w:tr>
      <w:tr w:rsidR="0045326C" w:rsidRPr="008D448E" w14:paraId="4CC3ADBD"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E0B4ADB" w14:textId="77777777" w:rsidR="0045326C" w:rsidRDefault="0045326C" w:rsidP="0045326C">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243593F" w14:textId="62D68F07" w:rsidR="0045326C" w:rsidRDefault="001F0F2C" w:rsidP="0045326C">
            <w:pPr>
              <w:pStyle w:val="TableText"/>
              <w:keepNext/>
            </w:pPr>
            <w:r>
              <w:t>V</w:t>
            </w:r>
            <w:r w:rsidR="00094F4F">
              <w:t>alid date</w:t>
            </w:r>
          </w:p>
        </w:tc>
      </w:tr>
      <w:tr w:rsidR="0045326C" w:rsidRPr="008D448E" w14:paraId="71D54026"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9ECFC10" w14:textId="77777777" w:rsidR="0045326C" w:rsidRPr="00504110" w:rsidRDefault="0045326C" w:rsidP="0045326C">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38EA177" w14:textId="3B9818F6" w:rsidR="0045326C" w:rsidRPr="008D448E" w:rsidRDefault="008165C4" w:rsidP="0045326C">
            <w:pPr>
              <w:pStyle w:val="TableText"/>
              <w:keepNext/>
            </w:pPr>
            <w:r w:rsidRPr="008165C4">
              <w:t>Conditional</w:t>
            </w:r>
            <w:r w:rsidR="00E75492">
              <w:t>.</w:t>
            </w:r>
            <w:r w:rsidRPr="008165C4">
              <w:t xml:space="preserve"> </w:t>
            </w:r>
            <w:r w:rsidR="00505882">
              <w:t>Mandatory</w:t>
            </w:r>
            <w:r w:rsidR="00505882" w:rsidRPr="008165C4">
              <w:t xml:space="preserve"> </w:t>
            </w:r>
            <w:r w:rsidRPr="008165C4">
              <w:t xml:space="preserve">if </w:t>
            </w:r>
            <w:r w:rsidR="00BC4304">
              <w:t>a ‘</w:t>
            </w:r>
            <w:r w:rsidRPr="008165C4">
              <w:t>Pathology</w:t>
            </w:r>
            <w:r w:rsidR="00510C36">
              <w:t>/radiology</w:t>
            </w:r>
            <w:r w:rsidRPr="008165C4">
              <w:t xml:space="preserve"> </w:t>
            </w:r>
            <w:r w:rsidR="000111E3">
              <w:t>t</w:t>
            </w:r>
            <w:r w:rsidRPr="008165C4">
              <w:t>ype</w:t>
            </w:r>
            <w:r w:rsidR="00BC4304">
              <w:t>’</w:t>
            </w:r>
            <w:r w:rsidRPr="008165C4">
              <w:t xml:space="preserve"> is selected for review</w:t>
            </w:r>
            <w:r w:rsidR="00E62E85">
              <w:t>.</w:t>
            </w:r>
          </w:p>
        </w:tc>
      </w:tr>
      <w:tr w:rsidR="0045326C" w:rsidRPr="008D448E" w14:paraId="3884DE09"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D0ADD8E" w14:textId="77777777" w:rsidR="0045326C" w:rsidRPr="00504110" w:rsidRDefault="0045326C" w:rsidP="0045326C">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4E24BDB" w14:textId="2A4BEDF3" w:rsidR="0045326C" w:rsidRPr="008D448E" w:rsidRDefault="008165C4" w:rsidP="008165C4">
            <w:pPr>
              <w:pStyle w:val="TableText"/>
            </w:pPr>
            <w:r>
              <w:t>Pathology</w:t>
            </w:r>
            <w:r w:rsidR="00510C36">
              <w:t xml:space="preserve"> and radiology</w:t>
            </w:r>
            <w:r>
              <w:t xml:space="preserve"> data should ideally be selectable via integration with the pathology</w:t>
            </w:r>
            <w:r w:rsidR="00510C36">
              <w:t>/radiology</w:t>
            </w:r>
            <w:r>
              <w:t xml:space="preserve"> system</w:t>
            </w:r>
            <w:r w:rsidR="00EA7E84">
              <w:t>.</w:t>
            </w:r>
          </w:p>
        </w:tc>
      </w:tr>
      <w:tr w:rsidR="0045326C" w:rsidRPr="008D448E" w14:paraId="21C7CE23" w14:textId="77777777" w:rsidTr="0045326C">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5C46D210" w14:textId="77777777" w:rsidR="0045326C" w:rsidRPr="00504110" w:rsidRDefault="0045326C" w:rsidP="0045326C">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3F5A501" w14:textId="29484331" w:rsidR="0045326C" w:rsidRPr="008D448E" w:rsidRDefault="00094F4F" w:rsidP="0045326C">
            <w:pPr>
              <w:pStyle w:val="TableText"/>
            </w:pPr>
            <w:bookmarkStart w:id="51" w:name="_Hlk24361800"/>
            <w:r w:rsidRPr="001F7212">
              <w:t xml:space="preserve">A valid date </w:t>
            </w:r>
            <w:r>
              <w:t>that is less than or equal to the current date.</w:t>
            </w:r>
            <w:bookmarkEnd w:id="51"/>
          </w:p>
        </w:tc>
      </w:tr>
    </w:tbl>
    <w:p w14:paraId="69DEF2B8" w14:textId="6542FF32" w:rsidR="0045326C" w:rsidRDefault="00246169" w:rsidP="00246169">
      <w:pPr>
        <w:pStyle w:val="Heading3"/>
      </w:pPr>
      <w:bookmarkStart w:id="52" w:name="_Ref20750119"/>
      <w:r>
        <w:lastRenderedPageBreak/>
        <w:t>Pathology</w:t>
      </w:r>
      <w:r w:rsidR="00510C36">
        <w:t>/radiology</w:t>
      </w:r>
      <w:r>
        <w:t xml:space="preserve"> facility name</w:t>
      </w:r>
      <w:bookmarkEnd w:id="52"/>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45326C" w:rsidRPr="008D448E" w14:paraId="2E602C93" w14:textId="77777777" w:rsidTr="00A549E9">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081DE2AA" w14:textId="77777777" w:rsidR="0045326C" w:rsidRPr="00504110" w:rsidRDefault="0045326C" w:rsidP="0045326C">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D8D3CBD" w14:textId="3177D8DF" w:rsidR="0045326C" w:rsidRPr="008D448E" w:rsidRDefault="00246169" w:rsidP="0045326C">
            <w:pPr>
              <w:pStyle w:val="TableText"/>
              <w:keepNext/>
            </w:pPr>
            <w:r w:rsidRPr="00246169">
              <w:t xml:space="preserve">The name of the facility storing the slide(s) </w:t>
            </w:r>
            <w:r w:rsidR="00510C36">
              <w:t xml:space="preserve">or images </w:t>
            </w:r>
            <w:r w:rsidRPr="00246169">
              <w:t>to be reviewed</w:t>
            </w:r>
            <w:r w:rsidR="00EA7E84">
              <w:t>.</w:t>
            </w:r>
          </w:p>
        </w:tc>
      </w:tr>
      <w:tr w:rsidR="0045326C" w:rsidRPr="008D448E" w14:paraId="5A6BA6CE"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A9ADE71" w14:textId="77777777" w:rsidR="0045326C" w:rsidRPr="00504110" w:rsidRDefault="0045326C" w:rsidP="0045326C">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2546320" w14:textId="77777777" w:rsidR="0045326C" w:rsidRPr="008D448E" w:rsidRDefault="0045326C" w:rsidP="0045326C">
            <w:pPr>
              <w:pStyle w:val="TableText"/>
              <w:keepNext/>
            </w:pPr>
          </w:p>
        </w:tc>
      </w:tr>
      <w:tr w:rsidR="0045326C" w:rsidRPr="008D448E" w14:paraId="1F2BAE4E" w14:textId="77777777" w:rsidTr="0027138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EEB010E" w14:textId="77777777" w:rsidR="0045326C" w:rsidRPr="00504110" w:rsidRDefault="0045326C" w:rsidP="0045326C">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48945638" w14:textId="17CDF581" w:rsidR="0045326C" w:rsidRPr="008D448E" w:rsidRDefault="005D2B45" w:rsidP="0045326C">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DBC7DFA" w14:textId="77777777" w:rsidR="0045326C" w:rsidRPr="00504110" w:rsidRDefault="0045326C" w:rsidP="0045326C">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4339E5A4" w14:textId="7F7CD062" w:rsidR="0045326C" w:rsidRPr="008D448E" w:rsidRDefault="005D2B45" w:rsidP="0045326C">
            <w:pPr>
              <w:pStyle w:val="TableText"/>
              <w:keepNext/>
            </w:pPr>
            <w:r>
              <w:t>Text</w:t>
            </w:r>
          </w:p>
        </w:tc>
      </w:tr>
      <w:tr w:rsidR="0045326C" w:rsidRPr="008D448E" w14:paraId="0D7D9A3B" w14:textId="77777777" w:rsidTr="0027138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9CAA520" w14:textId="77777777" w:rsidR="0045326C" w:rsidRPr="00504110" w:rsidRDefault="0045326C" w:rsidP="0045326C">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E2D9EB5" w14:textId="5B829563" w:rsidR="0045326C" w:rsidRPr="008D448E" w:rsidRDefault="0031102C" w:rsidP="0045326C">
            <w:pPr>
              <w:pStyle w:val="TableText"/>
              <w:keepNext/>
            </w:pPr>
            <w:r>
              <w:t>255</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572E56AD" w14:textId="77777777" w:rsidR="0045326C" w:rsidRPr="00504110" w:rsidRDefault="0045326C" w:rsidP="0045326C">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27C00B48" w14:textId="3BA9EB67" w:rsidR="0045326C" w:rsidRPr="00F46627" w:rsidRDefault="005D2B45" w:rsidP="0045326C">
            <w:pPr>
              <w:pStyle w:val="TableText"/>
            </w:pPr>
            <w:r>
              <w:t>X(</w:t>
            </w:r>
            <w:r w:rsidR="0031102C">
              <w:t>255</w:t>
            </w:r>
            <w:r>
              <w:t>)</w:t>
            </w:r>
          </w:p>
        </w:tc>
      </w:tr>
      <w:tr w:rsidR="0045326C" w:rsidRPr="008D448E" w14:paraId="0B44FADC"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6929171" w14:textId="77777777" w:rsidR="0045326C" w:rsidRDefault="0045326C" w:rsidP="0045326C">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FE264E1" w14:textId="77777777" w:rsidR="0045326C" w:rsidRDefault="0045326C" w:rsidP="0045326C">
            <w:pPr>
              <w:pStyle w:val="TableText"/>
              <w:keepNext/>
            </w:pPr>
          </w:p>
        </w:tc>
      </w:tr>
      <w:tr w:rsidR="0045326C" w:rsidRPr="008D448E" w14:paraId="33865127"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0588BB5" w14:textId="77777777" w:rsidR="0045326C" w:rsidRPr="00504110" w:rsidRDefault="0045326C" w:rsidP="0045326C">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FF48B07" w14:textId="35A9E246" w:rsidR="0045326C" w:rsidRPr="008D448E" w:rsidRDefault="005D2B45" w:rsidP="0045326C">
            <w:pPr>
              <w:pStyle w:val="TableText"/>
              <w:keepNext/>
            </w:pPr>
            <w:r w:rsidRPr="005D2B45">
              <w:t>Conditional</w:t>
            </w:r>
            <w:r w:rsidR="00E75492">
              <w:t>.</w:t>
            </w:r>
            <w:r w:rsidRPr="005D2B45">
              <w:t xml:space="preserve"> Mandatory if </w:t>
            </w:r>
            <w:r w:rsidR="00505882">
              <w:t>a ‘</w:t>
            </w:r>
            <w:r w:rsidRPr="005D2B45">
              <w:t>Pathology</w:t>
            </w:r>
            <w:r w:rsidR="00510C36">
              <w:t>/radiology</w:t>
            </w:r>
            <w:r w:rsidRPr="005D2B45">
              <w:t xml:space="preserve"> </w:t>
            </w:r>
            <w:r w:rsidR="001F70B8">
              <w:t>t</w:t>
            </w:r>
            <w:r w:rsidRPr="005D2B45">
              <w:t>ype</w:t>
            </w:r>
            <w:r w:rsidR="00505882">
              <w:t>’</w:t>
            </w:r>
            <w:r w:rsidRPr="005D2B45">
              <w:t xml:space="preserve"> is selected for review</w:t>
            </w:r>
            <w:r w:rsidR="00EA7E84">
              <w:t>.</w:t>
            </w:r>
          </w:p>
        </w:tc>
      </w:tr>
      <w:tr w:rsidR="0045326C" w:rsidRPr="008D448E" w14:paraId="044B2FC5"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2E41531" w14:textId="77777777" w:rsidR="0045326C" w:rsidRPr="00504110" w:rsidRDefault="0045326C" w:rsidP="0045326C">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30DD257" w14:textId="155B5CF2" w:rsidR="0045326C" w:rsidRPr="008D448E" w:rsidRDefault="005D2B45" w:rsidP="0045326C">
            <w:pPr>
              <w:pStyle w:val="TableText"/>
            </w:pPr>
            <w:r w:rsidRPr="005D2B45">
              <w:t xml:space="preserve">Pathology </w:t>
            </w:r>
            <w:r w:rsidR="00510C36">
              <w:t xml:space="preserve">and radiology </w:t>
            </w:r>
            <w:r w:rsidRPr="005D2B45">
              <w:t>data should ideally be selectable via integration with the pathology</w:t>
            </w:r>
            <w:r w:rsidR="00510C36">
              <w:t>/radiology</w:t>
            </w:r>
            <w:r w:rsidRPr="005D2B45">
              <w:t xml:space="preserve"> system</w:t>
            </w:r>
            <w:r w:rsidR="00EA7E84">
              <w:t>.</w:t>
            </w:r>
          </w:p>
        </w:tc>
      </w:tr>
      <w:tr w:rsidR="0045326C" w:rsidRPr="008D448E" w14:paraId="5A59E51C" w14:textId="77777777" w:rsidTr="0045326C">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53745C13" w14:textId="77777777" w:rsidR="0045326C" w:rsidRPr="00504110" w:rsidRDefault="0045326C" w:rsidP="0045326C">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1FD37FE" w14:textId="77777777" w:rsidR="0045326C" w:rsidRPr="008D448E" w:rsidRDefault="0045326C" w:rsidP="0045326C">
            <w:pPr>
              <w:pStyle w:val="TableText"/>
            </w:pPr>
          </w:p>
        </w:tc>
      </w:tr>
    </w:tbl>
    <w:p w14:paraId="2632D9A5" w14:textId="622EB695" w:rsidR="0045326C" w:rsidRPr="006C2AC1" w:rsidRDefault="005D2B45" w:rsidP="00A549E9">
      <w:pPr>
        <w:pStyle w:val="Heading3"/>
        <w:spacing w:before="340"/>
      </w:pPr>
      <w:bookmarkStart w:id="53" w:name="_Ref20750131"/>
      <w:r>
        <w:t>P</w:t>
      </w:r>
      <w:r w:rsidR="00510C36">
        <w:t>athology/radiology</w:t>
      </w:r>
      <w:r>
        <w:t xml:space="preserve"> facility identifier</w:t>
      </w:r>
      <w:bookmarkEnd w:id="53"/>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45326C" w:rsidRPr="008D448E" w14:paraId="55A40C3E" w14:textId="77777777" w:rsidTr="00A549E9">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3489AB87" w14:textId="77777777" w:rsidR="0045326C" w:rsidRPr="00504110" w:rsidRDefault="0045326C" w:rsidP="0045326C">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0862772" w14:textId="3F1AD183" w:rsidR="0045326C" w:rsidRPr="008D448E" w:rsidRDefault="005D2B45" w:rsidP="0045326C">
            <w:pPr>
              <w:pStyle w:val="TableText"/>
              <w:keepNext/>
            </w:pPr>
            <w:r w:rsidRPr="005D2B45">
              <w:t>The unique identifier for the facility storing the slide</w:t>
            </w:r>
            <w:r w:rsidR="00ED61ED">
              <w:t>(</w:t>
            </w:r>
            <w:r w:rsidRPr="005D2B45">
              <w:t>s</w:t>
            </w:r>
            <w:r w:rsidR="00ED61ED">
              <w:t>)</w:t>
            </w:r>
            <w:r w:rsidRPr="005D2B45">
              <w:t xml:space="preserve"> </w:t>
            </w:r>
            <w:r w:rsidR="00510C36">
              <w:t xml:space="preserve">or images </w:t>
            </w:r>
            <w:r w:rsidRPr="005D2B45">
              <w:t>to be reviewed.</w:t>
            </w:r>
          </w:p>
        </w:tc>
      </w:tr>
      <w:tr w:rsidR="0045326C" w:rsidRPr="008D448E" w14:paraId="7DB8F0F3"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1767979" w14:textId="718B1A04" w:rsidR="0045326C" w:rsidRPr="00504110" w:rsidRDefault="0045326C" w:rsidP="0045326C">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91ECD5C" w14:textId="003C779C" w:rsidR="0045326C" w:rsidRPr="008D448E" w:rsidRDefault="0045326C" w:rsidP="0045326C">
            <w:pPr>
              <w:pStyle w:val="TableText"/>
              <w:keepNext/>
            </w:pPr>
          </w:p>
        </w:tc>
      </w:tr>
      <w:tr w:rsidR="00CD6D9A" w:rsidRPr="008D448E" w14:paraId="0A2174A6" w14:textId="77777777" w:rsidTr="00CD6D9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E58CDCD" w14:textId="77777777" w:rsidR="00CD6D9A" w:rsidRPr="00504110" w:rsidRDefault="00CD6D9A" w:rsidP="00CD6D9A">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2FDC3965" w14:textId="77777777" w:rsidR="00CD6D9A" w:rsidRPr="008D448E" w:rsidRDefault="00CD6D9A" w:rsidP="00CD6D9A">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E929E5A" w14:textId="77777777" w:rsidR="00CD6D9A" w:rsidRPr="00504110" w:rsidRDefault="00CD6D9A" w:rsidP="00CD6D9A">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49D1A12F" w14:textId="77777777" w:rsidR="00CD6D9A" w:rsidRPr="008D448E" w:rsidRDefault="00CD6D9A" w:rsidP="00CD6D9A">
            <w:pPr>
              <w:pStyle w:val="TableText"/>
              <w:keepNext/>
            </w:pPr>
            <w:r>
              <w:t>Identifier</w:t>
            </w:r>
          </w:p>
        </w:tc>
      </w:tr>
      <w:tr w:rsidR="00CD6D9A" w:rsidRPr="008D448E" w14:paraId="6D14C93F" w14:textId="77777777" w:rsidTr="00CD6D9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084BF59" w14:textId="77777777" w:rsidR="00CD6D9A" w:rsidRPr="00504110" w:rsidRDefault="00CD6D9A" w:rsidP="00CD6D9A">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3FAD9844" w14:textId="77777777" w:rsidR="00CD6D9A" w:rsidRPr="008D448E" w:rsidRDefault="00CD6D9A" w:rsidP="00CD6D9A">
            <w:pPr>
              <w:pStyle w:val="TableText"/>
              <w:keepNext/>
            </w:pPr>
            <w:r>
              <w:t>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01B747DE" w14:textId="77777777" w:rsidR="00CD6D9A" w:rsidRPr="00504110" w:rsidRDefault="00CD6D9A" w:rsidP="00CD6D9A">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6F4CB6FC" w14:textId="77777777" w:rsidR="00CD6D9A" w:rsidRPr="00F46627" w:rsidRDefault="00CD6D9A" w:rsidP="00CD6D9A">
            <w:pPr>
              <w:pStyle w:val="TableText"/>
            </w:pPr>
            <w:r>
              <w:t>FXXNNN-C</w:t>
            </w:r>
          </w:p>
        </w:tc>
      </w:tr>
      <w:tr w:rsidR="0045326C" w:rsidRPr="008D448E" w14:paraId="051B7759"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9857007" w14:textId="321EFED0" w:rsidR="0045326C" w:rsidRDefault="0045326C" w:rsidP="0045326C">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F27635B" w14:textId="37F25175" w:rsidR="0045326C" w:rsidRDefault="008664A4" w:rsidP="0045326C">
            <w:pPr>
              <w:pStyle w:val="TableText"/>
              <w:keepNext/>
            </w:pPr>
            <w:r>
              <w:t xml:space="preserve">Valid HPI </w:t>
            </w:r>
            <w:r w:rsidR="00CE2CFA">
              <w:t xml:space="preserve">FAC </w:t>
            </w:r>
            <w:r>
              <w:t>identifier</w:t>
            </w:r>
          </w:p>
        </w:tc>
      </w:tr>
      <w:tr w:rsidR="0045326C" w:rsidRPr="008D448E" w14:paraId="488A986B"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9BE4A48" w14:textId="77777777" w:rsidR="0045326C" w:rsidRPr="00504110" w:rsidRDefault="0045326C" w:rsidP="0045326C">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434616E" w14:textId="12821ABB" w:rsidR="0045326C" w:rsidRPr="008D448E" w:rsidRDefault="005D2B45" w:rsidP="0045326C">
            <w:pPr>
              <w:pStyle w:val="TableText"/>
              <w:keepNext/>
            </w:pPr>
            <w:r w:rsidRPr="005D2B45">
              <w:t>Conditional</w:t>
            </w:r>
            <w:r w:rsidR="00E75492">
              <w:t>.</w:t>
            </w:r>
            <w:r w:rsidRPr="005D2B45">
              <w:t xml:space="preserve"> Mandatory if a </w:t>
            </w:r>
            <w:r w:rsidR="00C205FA">
              <w:t>‘</w:t>
            </w:r>
            <w:r w:rsidRPr="005D2B45">
              <w:t>Pathology</w:t>
            </w:r>
            <w:r w:rsidR="00510C36">
              <w:t>/radiology</w:t>
            </w:r>
            <w:r w:rsidRPr="005D2B45">
              <w:t xml:space="preserve"> </w:t>
            </w:r>
            <w:r w:rsidR="001F70B8">
              <w:t>t</w:t>
            </w:r>
            <w:r w:rsidRPr="005D2B45">
              <w:t>ype</w:t>
            </w:r>
            <w:r w:rsidR="00C205FA">
              <w:t>’</w:t>
            </w:r>
            <w:r w:rsidRPr="005D2B45">
              <w:t xml:space="preserve"> is selected for review</w:t>
            </w:r>
            <w:r w:rsidR="00EA7E84">
              <w:t>.</w:t>
            </w:r>
          </w:p>
        </w:tc>
      </w:tr>
      <w:tr w:rsidR="0045326C" w:rsidRPr="008D448E" w14:paraId="15E4C0D0"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8062A73" w14:textId="77777777" w:rsidR="0045326C" w:rsidRPr="00504110" w:rsidRDefault="0045326C" w:rsidP="0045326C">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7933C23" w14:textId="4A2CEF7F" w:rsidR="000123E3" w:rsidRDefault="005D2B45" w:rsidP="000111E3">
            <w:pPr>
              <w:pStyle w:val="TableText"/>
            </w:pPr>
            <w:r w:rsidRPr="005D2B45">
              <w:t xml:space="preserve">Should be automatically populated from the </w:t>
            </w:r>
            <w:r w:rsidR="009536A5">
              <w:t>‘</w:t>
            </w:r>
            <w:r w:rsidRPr="005D2B45">
              <w:t>Pathology</w:t>
            </w:r>
            <w:r w:rsidR="00510C36">
              <w:t>/radiology</w:t>
            </w:r>
            <w:r w:rsidRPr="005D2B45">
              <w:t xml:space="preserve"> </w:t>
            </w:r>
            <w:r w:rsidR="001F70B8">
              <w:t>f</w:t>
            </w:r>
            <w:r w:rsidRPr="005D2B45">
              <w:t xml:space="preserve">acility </w:t>
            </w:r>
            <w:r w:rsidR="001F70B8">
              <w:t>n</w:t>
            </w:r>
            <w:r w:rsidRPr="005D2B45">
              <w:t>ame</w:t>
            </w:r>
            <w:r w:rsidR="009536A5">
              <w:t>’</w:t>
            </w:r>
            <w:r w:rsidR="000123E3">
              <w:t>.</w:t>
            </w:r>
          </w:p>
          <w:p w14:paraId="471A79D9" w14:textId="6D5D5BAD" w:rsidR="000111E3" w:rsidRDefault="000111E3" w:rsidP="000111E3">
            <w:pPr>
              <w:pStyle w:val="TableText"/>
            </w:pPr>
            <w:r>
              <w:t xml:space="preserve">The </w:t>
            </w:r>
            <w:r w:rsidR="000123E3">
              <w:t xml:space="preserve">facility identifier </w:t>
            </w:r>
            <w:r>
              <w:t xml:space="preserve">is assigned by the HPI system at the time that the facility record in the HPI is created. </w:t>
            </w:r>
          </w:p>
          <w:p w14:paraId="5DC14715" w14:textId="6EFECEEA" w:rsidR="000111E3" w:rsidRDefault="000111E3" w:rsidP="000111E3">
            <w:pPr>
              <w:pStyle w:val="TableText"/>
            </w:pPr>
            <w:r>
              <w:t>F is a constant prefix – all facility identification numbers start with F</w:t>
            </w:r>
            <w:r w:rsidR="0034287D">
              <w:t>.</w:t>
            </w:r>
          </w:p>
          <w:p w14:paraId="5AD0D4E2" w14:textId="77777777" w:rsidR="000111E3" w:rsidRDefault="000111E3" w:rsidP="000111E3">
            <w:pPr>
              <w:pStyle w:val="TableText"/>
            </w:pPr>
            <w:r>
              <w:t>X is either an alphabetic or a numeric.</w:t>
            </w:r>
          </w:p>
          <w:p w14:paraId="1883BD4B" w14:textId="456F1D52" w:rsidR="000111E3" w:rsidRDefault="000111E3" w:rsidP="000111E3">
            <w:pPr>
              <w:pStyle w:val="TableText"/>
            </w:pPr>
            <w:r>
              <w:t>N is a number</w:t>
            </w:r>
            <w:r w:rsidR="0034287D">
              <w:t>.</w:t>
            </w:r>
          </w:p>
          <w:p w14:paraId="6F972EA1" w14:textId="52C4AF66" w:rsidR="000111E3" w:rsidRPr="008D448E" w:rsidRDefault="000111E3" w:rsidP="000111E3">
            <w:pPr>
              <w:pStyle w:val="TableText"/>
            </w:pPr>
            <w:r>
              <w:t>C is the check digit established using the Modulus 11 system</w:t>
            </w:r>
            <w:r w:rsidR="0034287D">
              <w:t>.</w:t>
            </w:r>
          </w:p>
        </w:tc>
      </w:tr>
      <w:tr w:rsidR="0045326C" w:rsidRPr="008D448E" w14:paraId="767DA3BD" w14:textId="77777777" w:rsidTr="0045326C">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03C5BBD1" w14:textId="77777777" w:rsidR="0045326C" w:rsidRPr="00504110" w:rsidRDefault="0045326C" w:rsidP="0045326C">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3C2E2A5" w14:textId="4EB3B9B9" w:rsidR="0045326C" w:rsidRPr="008D448E" w:rsidRDefault="008664A4" w:rsidP="0045326C">
            <w:pPr>
              <w:pStyle w:val="TableText"/>
            </w:pPr>
            <w:r w:rsidRPr="001F7212">
              <w:t xml:space="preserve">A valid HPI </w:t>
            </w:r>
            <w:r w:rsidR="005F3EEE">
              <w:t>FAC</w:t>
            </w:r>
            <w:r w:rsidR="0034287D">
              <w:t>.</w:t>
            </w:r>
          </w:p>
        </w:tc>
      </w:tr>
    </w:tbl>
    <w:p w14:paraId="7F2B398D" w14:textId="02873726" w:rsidR="0045326C" w:rsidRPr="006C2AC1" w:rsidRDefault="00C2099D" w:rsidP="00C2099D">
      <w:pPr>
        <w:pStyle w:val="Heading3"/>
      </w:pPr>
      <w:bookmarkStart w:id="54" w:name="_Ref20750145"/>
      <w:bookmarkStart w:id="55" w:name="_Ref24121299"/>
      <w:r>
        <w:t>Questions for pathology</w:t>
      </w:r>
      <w:bookmarkEnd w:id="54"/>
      <w:r w:rsidR="003045B5">
        <w:t>/radiology</w:t>
      </w:r>
      <w:bookmarkEnd w:id="55"/>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45326C" w:rsidRPr="008D448E" w14:paraId="4A026D71" w14:textId="77777777" w:rsidTr="00A549E9">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03444387" w14:textId="77777777" w:rsidR="0045326C" w:rsidRPr="00504110" w:rsidRDefault="0045326C" w:rsidP="0045326C">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CDF3508" w14:textId="0660CBFA" w:rsidR="0045326C" w:rsidRPr="008D448E" w:rsidRDefault="00C2099D" w:rsidP="0045326C">
            <w:pPr>
              <w:pStyle w:val="TableText"/>
              <w:keepNext/>
            </w:pPr>
            <w:r w:rsidRPr="00C2099D">
              <w:t>The key question(s) for the reviewing pathologist</w:t>
            </w:r>
            <w:r w:rsidR="003045B5">
              <w:t>/radiologist</w:t>
            </w:r>
            <w:r w:rsidRPr="00C2099D">
              <w:t xml:space="preserve"> regarding the patient’s pathology</w:t>
            </w:r>
            <w:r w:rsidR="003045B5">
              <w:t>/radiology</w:t>
            </w:r>
            <w:r w:rsidR="00EA7E84">
              <w:t>.</w:t>
            </w:r>
          </w:p>
        </w:tc>
      </w:tr>
      <w:tr w:rsidR="0045326C" w:rsidRPr="008D448E" w14:paraId="3D32E46D"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A2D6A6E" w14:textId="77777777" w:rsidR="0045326C" w:rsidRPr="00504110" w:rsidRDefault="0045326C" w:rsidP="0045326C">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B58EAC2" w14:textId="77777777" w:rsidR="0045326C" w:rsidRPr="008D448E" w:rsidRDefault="0045326C" w:rsidP="0045326C">
            <w:pPr>
              <w:pStyle w:val="TableText"/>
              <w:keepNext/>
            </w:pPr>
          </w:p>
        </w:tc>
      </w:tr>
      <w:tr w:rsidR="00CD6D9A" w:rsidRPr="008D448E" w14:paraId="2EDB9821" w14:textId="77777777" w:rsidTr="00CD6D9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AA882C7" w14:textId="77777777" w:rsidR="00CD6D9A" w:rsidRPr="00504110" w:rsidRDefault="00CD6D9A" w:rsidP="00CD6D9A">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0DAE02E8" w14:textId="77777777" w:rsidR="00CD6D9A" w:rsidRPr="008D448E" w:rsidRDefault="00CD6D9A" w:rsidP="00CD6D9A">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67B2465C" w14:textId="77777777" w:rsidR="00CD6D9A" w:rsidRPr="00504110" w:rsidRDefault="00CD6D9A" w:rsidP="00CD6D9A">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3D422D96" w14:textId="3414B820" w:rsidR="00CD6D9A" w:rsidRPr="008D448E" w:rsidRDefault="00CD6D9A" w:rsidP="00CD6D9A">
            <w:pPr>
              <w:pStyle w:val="TableText"/>
              <w:keepNext/>
            </w:pPr>
            <w:r>
              <w:t>Free text</w:t>
            </w:r>
          </w:p>
        </w:tc>
      </w:tr>
      <w:tr w:rsidR="00CD6D9A" w:rsidRPr="008D448E" w14:paraId="6DBFE22C" w14:textId="77777777" w:rsidTr="00CD6D9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967EC27" w14:textId="77777777" w:rsidR="00CD6D9A" w:rsidRPr="00504110" w:rsidRDefault="00CD6D9A" w:rsidP="00CD6D9A">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62DB568D" w14:textId="48718490" w:rsidR="00CD6D9A" w:rsidRPr="008D448E" w:rsidRDefault="00CD6D9A" w:rsidP="00CD6D9A">
            <w:pPr>
              <w:pStyle w:val="TableText"/>
              <w:keepNext/>
            </w:pPr>
            <w:r>
              <w:t>500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13945CE1" w14:textId="77777777" w:rsidR="00CD6D9A" w:rsidRPr="00504110" w:rsidRDefault="00CD6D9A" w:rsidP="00CD6D9A">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3DBBEEAB" w14:textId="7E06DDAE" w:rsidR="00CD6D9A" w:rsidRPr="00F46627" w:rsidRDefault="00CD6D9A" w:rsidP="00CD6D9A">
            <w:pPr>
              <w:pStyle w:val="TableText"/>
            </w:pPr>
            <w:r>
              <w:t>X(500)</w:t>
            </w:r>
          </w:p>
        </w:tc>
      </w:tr>
      <w:tr w:rsidR="0045326C" w:rsidRPr="008D448E" w14:paraId="48088AD6"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8BB09EC" w14:textId="4F73783D" w:rsidR="0045326C" w:rsidRDefault="0045326C" w:rsidP="0045326C">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A7866B3" w14:textId="77777777" w:rsidR="0045326C" w:rsidRDefault="0045326C" w:rsidP="0045326C">
            <w:pPr>
              <w:pStyle w:val="TableText"/>
              <w:keepNext/>
            </w:pPr>
          </w:p>
        </w:tc>
      </w:tr>
      <w:tr w:rsidR="0045326C" w:rsidRPr="008D448E" w14:paraId="3B3B7FF7"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AC31B39" w14:textId="77777777" w:rsidR="0045326C" w:rsidRPr="00504110" w:rsidRDefault="0045326C" w:rsidP="0045326C">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9F80743" w14:textId="06A25A07" w:rsidR="0045326C" w:rsidRPr="008D448E" w:rsidRDefault="00C2099D" w:rsidP="0045326C">
            <w:pPr>
              <w:pStyle w:val="TableText"/>
              <w:keepNext/>
            </w:pPr>
            <w:r w:rsidRPr="00C2099D">
              <w:t>Conditional</w:t>
            </w:r>
            <w:r w:rsidR="00E75492">
              <w:t>.</w:t>
            </w:r>
            <w:r w:rsidRPr="00C2099D">
              <w:t xml:space="preserve"> </w:t>
            </w:r>
            <w:r w:rsidR="009536A5">
              <w:t>Mandatory</w:t>
            </w:r>
            <w:r w:rsidR="009536A5" w:rsidRPr="00C2099D">
              <w:t xml:space="preserve"> </w:t>
            </w:r>
            <w:r w:rsidRPr="00C2099D">
              <w:t xml:space="preserve">if </w:t>
            </w:r>
            <w:r w:rsidR="009536A5">
              <w:t>‘</w:t>
            </w:r>
            <w:r w:rsidRPr="00C2099D">
              <w:t>Pathology</w:t>
            </w:r>
            <w:r w:rsidR="003045B5">
              <w:t>/radiology</w:t>
            </w:r>
            <w:r w:rsidRPr="00C2099D">
              <w:t xml:space="preserve"> </w:t>
            </w:r>
            <w:r w:rsidR="001F70B8">
              <w:t>r</w:t>
            </w:r>
            <w:r w:rsidRPr="00C2099D">
              <w:t xml:space="preserve">eview </w:t>
            </w:r>
            <w:r w:rsidR="001F70B8">
              <w:t>r</w:t>
            </w:r>
            <w:r w:rsidRPr="00C2099D">
              <w:t>equired</w:t>
            </w:r>
            <w:r w:rsidR="009536A5">
              <w:t>’</w:t>
            </w:r>
            <w:r w:rsidRPr="00C2099D">
              <w:t xml:space="preserve"> is </w:t>
            </w:r>
            <w:r w:rsidR="00E1156B">
              <w:t>‘</w:t>
            </w:r>
            <w:r w:rsidRPr="00C2099D">
              <w:t>Yes</w:t>
            </w:r>
            <w:r w:rsidR="00E1156B">
              <w:t>’</w:t>
            </w:r>
            <w:r w:rsidR="00EA7E84">
              <w:t>.</w:t>
            </w:r>
          </w:p>
        </w:tc>
      </w:tr>
      <w:tr w:rsidR="0045326C" w:rsidRPr="008D448E" w14:paraId="0928EEF6" w14:textId="77777777" w:rsidTr="0045326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4A8EC7C" w14:textId="77777777" w:rsidR="0045326C" w:rsidRPr="00504110" w:rsidRDefault="0045326C" w:rsidP="0045326C">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F855560" w14:textId="77777777" w:rsidR="0045326C" w:rsidRPr="008D448E" w:rsidRDefault="0045326C" w:rsidP="0045326C">
            <w:pPr>
              <w:pStyle w:val="TableText"/>
            </w:pPr>
          </w:p>
        </w:tc>
      </w:tr>
      <w:tr w:rsidR="0045326C" w:rsidRPr="008D448E" w14:paraId="2B0349A7" w14:textId="77777777" w:rsidTr="0045326C">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026417DB" w14:textId="77777777" w:rsidR="0045326C" w:rsidRPr="00504110" w:rsidRDefault="0045326C" w:rsidP="0045326C">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4F3E0C8" w14:textId="77777777" w:rsidR="0045326C" w:rsidRPr="008D448E" w:rsidRDefault="0045326C" w:rsidP="0045326C">
            <w:pPr>
              <w:pStyle w:val="TableText"/>
            </w:pPr>
          </w:p>
        </w:tc>
      </w:tr>
    </w:tbl>
    <w:p w14:paraId="0D53AD33" w14:textId="6C01E326" w:rsidR="00C07C22" w:rsidRPr="006C2AC1" w:rsidRDefault="00605793" w:rsidP="00C07C22">
      <w:pPr>
        <w:pStyle w:val="Heading3"/>
      </w:pPr>
      <w:bookmarkStart w:id="56" w:name="_Ref20750247"/>
      <w:r>
        <w:lastRenderedPageBreak/>
        <w:t>Patient discussion status</w:t>
      </w:r>
      <w:bookmarkEnd w:id="56"/>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C07C22" w:rsidRPr="008D448E" w14:paraId="3D5AA5AB" w14:textId="77777777" w:rsidTr="00A549E9">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1D1345D9" w14:textId="77777777" w:rsidR="00C07C22" w:rsidRPr="00504110" w:rsidRDefault="00C07C22" w:rsidP="00C07C22">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76B6051" w14:textId="1DD8ECA7" w:rsidR="00C07C22" w:rsidRPr="008D448E" w:rsidRDefault="00605793" w:rsidP="00C07C22">
            <w:pPr>
              <w:pStyle w:val="TableText"/>
              <w:keepNext/>
            </w:pPr>
            <w:r w:rsidRPr="00605793">
              <w:t>Indicates whether the patient is being submitted for formal discussion at the MDM or registration only (ie, data collection)</w:t>
            </w:r>
            <w:r w:rsidR="00EA7E84">
              <w:t>.</w:t>
            </w:r>
          </w:p>
        </w:tc>
      </w:tr>
      <w:tr w:rsidR="00C07C22" w:rsidRPr="008D448E" w14:paraId="05AC377B"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9926B55" w14:textId="77777777" w:rsidR="00C07C22" w:rsidRPr="00504110" w:rsidRDefault="00C07C22" w:rsidP="00C07C22">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12C9064" w14:textId="785B9E78" w:rsidR="00C07C22" w:rsidRPr="008D448E" w:rsidRDefault="00C07C22" w:rsidP="00C07C22">
            <w:pPr>
              <w:pStyle w:val="TableText"/>
              <w:keepNext/>
            </w:pPr>
          </w:p>
        </w:tc>
      </w:tr>
      <w:tr w:rsidR="00C07C22" w:rsidRPr="008D448E" w14:paraId="3A433E34" w14:textId="77777777" w:rsidTr="00CD6D9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AD9136B" w14:textId="77777777" w:rsidR="00C07C22" w:rsidRPr="00504110" w:rsidRDefault="00C07C22" w:rsidP="00C07C22">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34CAD061" w14:textId="6337EF4A" w:rsidR="00C07C22" w:rsidRPr="008D448E" w:rsidRDefault="004203FC" w:rsidP="00C07C22">
            <w:pPr>
              <w:pStyle w:val="TableText"/>
            </w:pPr>
            <w:r>
              <w:t>SNOMED CT identifier</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63A8F147" w14:textId="77777777" w:rsidR="00C07C22" w:rsidRPr="00504110" w:rsidRDefault="00C07C22" w:rsidP="00C07C22">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633D1B0A" w14:textId="73E3DC38" w:rsidR="00C07C22" w:rsidRPr="008D448E" w:rsidRDefault="004203FC" w:rsidP="00C07C22">
            <w:pPr>
              <w:pStyle w:val="TableText"/>
              <w:keepNext/>
            </w:pPr>
            <w:r>
              <w:t>Code</w:t>
            </w:r>
          </w:p>
        </w:tc>
      </w:tr>
      <w:tr w:rsidR="00C07C22" w:rsidRPr="008D448E" w14:paraId="5E5713E4" w14:textId="77777777" w:rsidTr="00CD6D9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0B61620" w14:textId="77777777" w:rsidR="00C07C22" w:rsidRPr="00504110" w:rsidRDefault="00C07C22" w:rsidP="00C07C22">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247B9D2C" w14:textId="07845798" w:rsidR="00C07C22" w:rsidRPr="008D448E" w:rsidRDefault="004203FC" w:rsidP="00C07C22">
            <w:pPr>
              <w:pStyle w:val="TableText"/>
              <w:keepNext/>
            </w:pPr>
            <w:r>
              <w:t>18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354968C4" w14:textId="77777777" w:rsidR="00C07C22" w:rsidRPr="00504110" w:rsidRDefault="00C07C22" w:rsidP="00C07C22">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5C45017E" w14:textId="3E80E864" w:rsidR="00C07C22" w:rsidRPr="00F46627" w:rsidRDefault="004203FC" w:rsidP="00C07C22">
            <w:pPr>
              <w:pStyle w:val="TableText"/>
            </w:pPr>
            <w:r>
              <w:t>N</w:t>
            </w:r>
            <w:r w:rsidR="00605793">
              <w:t>(</w:t>
            </w:r>
            <w:r>
              <w:t>18</w:t>
            </w:r>
            <w:r w:rsidR="00605793">
              <w:t>)</w:t>
            </w:r>
          </w:p>
        </w:tc>
      </w:tr>
      <w:tr w:rsidR="00C07C22" w:rsidRPr="008D448E" w14:paraId="0EBAA1E5"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DA2F8DB" w14:textId="77777777" w:rsidR="00C07C22" w:rsidRDefault="00C07C22" w:rsidP="00C07C22">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031BA09" w14:textId="3D1C5142" w:rsidR="00B832D8" w:rsidRDefault="00605793" w:rsidP="00C07C22">
            <w:pPr>
              <w:pStyle w:val="TableText"/>
              <w:keepNext/>
            </w:pPr>
            <w:r w:rsidRPr="00605793">
              <w:t>See</w:t>
            </w:r>
            <w:r w:rsidR="002139D7" w:rsidRPr="001F70B8">
              <w:t xml:space="preserve"> Appendix</w:t>
            </w:r>
            <w:r w:rsidR="002139D7" w:rsidRPr="00605793">
              <w:t xml:space="preserve"> </w:t>
            </w:r>
            <w:r w:rsidR="002139D7">
              <w:t>2</w:t>
            </w:r>
            <w:r w:rsidR="00090333">
              <w:t>,</w:t>
            </w:r>
            <w:r w:rsidR="0016714D">
              <w:t xml:space="preserve"> </w:t>
            </w:r>
            <w:r w:rsidR="0016714D">
              <w:fldChar w:fldCharType="begin"/>
            </w:r>
            <w:r w:rsidR="0016714D">
              <w:instrText xml:space="preserve"> REF _Ref20918684 \h </w:instrText>
            </w:r>
            <w:r w:rsidR="0016714D">
              <w:fldChar w:fldCharType="separate"/>
            </w:r>
            <w:r w:rsidR="00120DC1" w:rsidRPr="00EF2C88">
              <w:t xml:space="preserve">Table </w:t>
            </w:r>
            <w:r w:rsidR="00120DC1">
              <w:rPr>
                <w:noProof/>
              </w:rPr>
              <w:t>2</w:t>
            </w:r>
            <w:r w:rsidR="00120DC1" w:rsidRPr="00EF2C88">
              <w:t>: Patient discussion status</w:t>
            </w:r>
            <w:r w:rsidR="0016714D">
              <w:fldChar w:fldCharType="end"/>
            </w:r>
            <w:r w:rsidR="005F3EEE">
              <w:t xml:space="preserve"> for suggested options</w:t>
            </w:r>
            <w:r w:rsidR="00F60BAE">
              <w:t>.</w:t>
            </w:r>
          </w:p>
        </w:tc>
      </w:tr>
      <w:tr w:rsidR="00C07C22" w:rsidRPr="008D448E" w14:paraId="43F0E511"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8E191A1" w14:textId="77777777" w:rsidR="00C07C22" w:rsidRPr="00504110" w:rsidRDefault="00C07C22" w:rsidP="00C07C22">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09CA19D" w14:textId="3EEF7364" w:rsidR="00C07C22" w:rsidRPr="008D448E" w:rsidRDefault="00605793" w:rsidP="00C07C22">
            <w:pPr>
              <w:pStyle w:val="TableText"/>
              <w:keepNext/>
            </w:pPr>
            <w:r>
              <w:t>Mandatory</w:t>
            </w:r>
          </w:p>
        </w:tc>
      </w:tr>
      <w:tr w:rsidR="00C07C22" w:rsidRPr="008D448E" w14:paraId="61BD0E54"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B909FB6" w14:textId="77777777" w:rsidR="00C07C22" w:rsidRPr="00504110" w:rsidRDefault="00C07C22" w:rsidP="00C07C22">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64BB720" w14:textId="6F13915D" w:rsidR="00C07C22" w:rsidRPr="008D448E" w:rsidRDefault="00C07C22" w:rsidP="00C07C22">
            <w:pPr>
              <w:pStyle w:val="TableText"/>
            </w:pPr>
          </w:p>
        </w:tc>
      </w:tr>
      <w:tr w:rsidR="00C07C22" w:rsidRPr="008D448E" w14:paraId="382D04DB" w14:textId="77777777" w:rsidTr="00C07C22">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2CDBA633" w14:textId="77777777" w:rsidR="00C07C22" w:rsidRPr="00504110" w:rsidRDefault="00C07C22" w:rsidP="00C07C22">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183CBC5" w14:textId="61379EE8" w:rsidR="00C07C22" w:rsidRPr="008D448E" w:rsidRDefault="00255096" w:rsidP="00C07C22">
            <w:pPr>
              <w:pStyle w:val="TableText"/>
            </w:pPr>
            <w:r>
              <w:t>Must be an active SNOMED CT concept.</w:t>
            </w:r>
          </w:p>
        </w:tc>
      </w:tr>
    </w:tbl>
    <w:p w14:paraId="3B990AB4" w14:textId="5BB6E1BA" w:rsidR="00C07C22" w:rsidRPr="006C2AC1" w:rsidRDefault="00605793" w:rsidP="00C07C22">
      <w:pPr>
        <w:pStyle w:val="Heading3"/>
      </w:pPr>
      <w:bookmarkStart w:id="57" w:name="_Ref20750271"/>
      <w:r>
        <w:t>Key questions for MDM</w:t>
      </w:r>
      <w:bookmarkEnd w:id="57"/>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C07C22" w:rsidRPr="008D448E" w14:paraId="07DC2E65" w14:textId="77777777" w:rsidTr="00A549E9">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670362F" w14:textId="77777777" w:rsidR="00C07C22" w:rsidRPr="00504110" w:rsidRDefault="00C07C22" w:rsidP="00C07C22">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9DB947C" w14:textId="3AEA7B5F" w:rsidR="00C07C22" w:rsidRPr="008D448E" w:rsidRDefault="00605793" w:rsidP="00C07C22">
            <w:pPr>
              <w:pStyle w:val="TableText"/>
              <w:keepNext/>
            </w:pPr>
            <w:r w:rsidRPr="00605793">
              <w:t>Specific questions for discussion at the MDM</w:t>
            </w:r>
            <w:r w:rsidR="00EA7E84">
              <w:t>.</w:t>
            </w:r>
          </w:p>
        </w:tc>
      </w:tr>
      <w:tr w:rsidR="00C07C22" w:rsidRPr="008D448E" w14:paraId="5471C5DE"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4EC87E6" w14:textId="77777777" w:rsidR="00C07C22" w:rsidRPr="00504110" w:rsidRDefault="00C07C22" w:rsidP="00C07C22">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12646AB" w14:textId="77777777" w:rsidR="00C07C22" w:rsidRPr="008D448E" w:rsidRDefault="00C07C22" w:rsidP="00C07C22">
            <w:pPr>
              <w:pStyle w:val="TableText"/>
              <w:keepNext/>
            </w:pPr>
          </w:p>
        </w:tc>
      </w:tr>
      <w:tr w:rsidR="00C07C22" w:rsidRPr="008D448E" w14:paraId="229B7152" w14:textId="77777777" w:rsidTr="00CD6D9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BC0B4E2" w14:textId="77777777" w:rsidR="00C07C22" w:rsidRPr="00504110" w:rsidRDefault="00C07C22" w:rsidP="00C07C22">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AE816C6" w14:textId="54A2952D" w:rsidR="00C07C22" w:rsidRPr="008D448E" w:rsidRDefault="00605793" w:rsidP="00C07C22">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54BE6725" w14:textId="77777777" w:rsidR="00C07C22" w:rsidRPr="00504110" w:rsidRDefault="00C07C22" w:rsidP="00C07C22">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2787DFA4" w14:textId="26B7FE94" w:rsidR="00C07C22" w:rsidRPr="008D448E" w:rsidRDefault="00151DBA" w:rsidP="00C07C22">
            <w:pPr>
              <w:pStyle w:val="TableText"/>
              <w:keepNext/>
            </w:pPr>
            <w:r>
              <w:t>Free t</w:t>
            </w:r>
            <w:r w:rsidR="00605793">
              <w:t>ext</w:t>
            </w:r>
          </w:p>
        </w:tc>
      </w:tr>
      <w:tr w:rsidR="00C07C22" w:rsidRPr="008D448E" w14:paraId="0656BEF2" w14:textId="77777777" w:rsidTr="00CD6D9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05708FE" w14:textId="77777777" w:rsidR="00C07C22" w:rsidRPr="00504110" w:rsidRDefault="00C07C22" w:rsidP="00C07C22">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6600C692" w14:textId="5A6C32A9" w:rsidR="00C07C22" w:rsidRPr="008D448E" w:rsidRDefault="00605793" w:rsidP="00C07C22">
            <w:pPr>
              <w:pStyle w:val="TableText"/>
              <w:keepNext/>
            </w:pPr>
            <w:r>
              <w:t>500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46CEC820" w14:textId="77777777" w:rsidR="00C07C22" w:rsidRPr="00504110" w:rsidRDefault="00C07C22" w:rsidP="00C07C22">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05E03B7C" w14:textId="3D53A04D" w:rsidR="00C07C22" w:rsidRPr="00F46627" w:rsidRDefault="00605793" w:rsidP="00C07C22">
            <w:pPr>
              <w:pStyle w:val="TableText"/>
            </w:pPr>
            <w:r>
              <w:t>X(500)</w:t>
            </w:r>
          </w:p>
        </w:tc>
      </w:tr>
      <w:tr w:rsidR="00C07C22" w:rsidRPr="008D448E" w14:paraId="0734854C"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8E7F48C" w14:textId="77777777" w:rsidR="00C07C22" w:rsidRDefault="00C07C22" w:rsidP="00C07C22">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59D8644" w14:textId="77777777" w:rsidR="00C07C22" w:rsidRDefault="00C07C22" w:rsidP="00C07C22">
            <w:pPr>
              <w:pStyle w:val="TableText"/>
              <w:keepNext/>
            </w:pPr>
          </w:p>
        </w:tc>
      </w:tr>
      <w:tr w:rsidR="00C07C22" w:rsidRPr="008D448E" w14:paraId="790C239F"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4EA56A1" w14:textId="77777777" w:rsidR="00C07C22" w:rsidRPr="00504110" w:rsidRDefault="00C07C22" w:rsidP="00C07C22">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D0A23CC" w14:textId="154F93AC" w:rsidR="00C07C22" w:rsidRPr="008D448E" w:rsidRDefault="00605793" w:rsidP="00C07C22">
            <w:pPr>
              <w:pStyle w:val="TableText"/>
              <w:keepNext/>
            </w:pPr>
            <w:r w:rsidRPr="00605793">
              <w:t>Optional</w:t>
            </w:r>
          </w:p>
        </w:tc>
      </w:tr>
      <w:tr w:rsidR="00C07C22" w:rsidRPr="008D448E" w14:paraId="7EB2740A"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1BF74C9" w14:textId="77777777" w:rsidR="00C07C22" w:rsidRPr="00504110" w:rsidRDefault="00C07C22" w:rsidP="00C07C22">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8F01DC3" w14:textId="77777777" w:rsidR="00C07C22" w:rsidRPr="008D448E" w:rsidRDefault="00C07C22" w:rsidP="00C07C22">
            <w:pPr>
              <w:pStyle w:val="TableText"/>
            </w:pPr>
          </w:p>
        </w:tc>
      </w:tr>
      <w:tr w:rsidR="00C07C22" w:rsidRPr="008D448E" w14:paraId="01055A9C" w14:textId="77777777" w:rsidTr="00C07C22">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1F1A984C" w14:textId="77777777" w:rsidR="00C07C22" w:rsidRPr="00504110" w:rsidRDefault="00C07C22" w:rsidP="00C07C22">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A516E67" w14:textId="77777777" w:rsidR="00C07C22" w:rsidRPr="008D448E" w:rsidRDefault="00C07C22" w:rsidP="00C07C22">
            <w:pPr>
              <w:pStyle w:val="TableText"/>
            </w:pPr>
          </w:p>
        </w:tc>
      </w:tr>
    </w:tbl>
    <w:p w14:paraId="444E179B" w14:textId="0D57905D" w:rsidR="00605793" w:rsidRDefault="00605793" w:rsidP="00605793">
      <w:pPr>
        <w:pStyle w:val="Heading2"/>
      </w:pPr>
      <w:bookmarkStart w:id="58" w:name="_Toc36997873"/>
      <w:r>
        <w:t>Clinical background</w:t>
      </w:r>
      <w:bookmarkEnd w:id="58"/>
    </w:p>
    <w:p w14:paraId="79A3040C" w14:textId="6CFBF5C1" w:rsidR="00F20E57" w:rsidRDefault="00F20E57" w:rsidP="00F20E57">
      <w:r>
        <w:t xml:space="preserve">This section lists the relevant data elements </w:t>
      </w:r>
      <w:r w:rsidR="00993F6B">
        <w:t>that capture the patient’s history</w:t>
      </w:r>
      <w:r>
        <w:t>.</w:t>
      </w:r>
    </w:p>
    <w:p w14:paraId="60E12D81" w14:textId="77777777" w:rsidR="007F01E6" w:rsidRPr="00195AE0" w:rsidRDefault="007F01E6" w:rsidP="007F01E6"/>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4034"/>
        <w:gridCol w:w="4035"/>
      </w:tblGrid>
      <w:tr w:rsidR="00867E65" w14:paraId="585F91F3" w14:textId="77777777" w:rsidTr="00867E65">
        <w:tc>
          <w:tcPr>
            <w:tcW w:w="4034" w:type="dxa"/>
            <w:shd w:val="clear" w:color="auto" w:fill="D9D9D9" w:themeFill="background1" w:themeFillShade="D9"/>
          </w:tcPr>
          <w:p w14:paraId="6DEC870F" w14:textId="77777777" w:rsidR="00867E65" w:rsidRPr="00D82C20" w:rsidRDefault="00867E65" w:rsidP="00867E65">
            <w:pPr>
              <w:pStyle w:val="TableText"/>
              <w:rPr>
                <w:b/>
              </w:rPr>
            </w:pPr>
            <w:r w:rsidRPr="00D82C20">
              <w:rPr>
                <w:b/>
              </w:rPr>
              <w:t>Data elements:</w:t>
            </w:r>
          </w:p>
        </w:tc>
        <w:tc>
          <w:tcPr>
            <w:tcW w:w="4035" w:type="dxa"/>
            <w:shd w:val="clear" w:color="auto" w:fill="D9D9D9" w:themeFill="background1" w:themeFillShade="D9"/>
          </w:tcPr>
          <w:p w14:paraId="26063D04" w14:textId="77777777" w:rsidR="00867E65" w:rsidRDefault="00867E65" w:rsidP="00867E65">
            <w:pPr>
              <w:pStyle w:val="TableText"/>
            </w:pPr>
          </w:p>
        </w:tc>
      </w:tr>
      <w:tr w:rsidR="007F01E6" w14:paraId="0D3F0B18" w14:textId="77777777" w:rsidTr="007F01E6">
        <w:tc>
          <w:tcPr>
            <w:tcW w:w="4034" w:type="dxa"/>
            <w:shd w:val="clear" w:color="auto" w:fill="FFFFFF" w:themeFill="background1"/>
          </w:tcPr>
          <w:p w14:paraId="399B9F15" w14:textId="0A9844EE" w:rsidR="00EB053D" w:rsidRDefault="00EB053D" w:rsidP="007F01E6">
            <w:pPr>
              <w:pStyle w:val="TableText"/>
            </w:pPr>
            <w:r>
              <w:fldChar w:fldCharType="begin"/>
            </w:r>
            <w:r>
              <w:instrText xml:space="preserve"> REF _Ref20818114 \h </w:instrText>
            </w:r>
            <w:r>
              <w:fldChar w:fldCharType="separate"/>
            </w:r>
            <w:r w:rsidR="00120DC1">
              <w:t>Previous MDM date</w:t>
            </w:r>
            <w:r>
              <w:fldChar w:fldCharType="end"/>
            </w:r>
          </w:p>
        </w:tc>
        <w:tc>
          <w:tcPr>
            <w:tcW w:w="4035" w:type="dxa"/>
          </w:tcPr>
          <w:p w14:paraId="2232ADB7" w14:textId="665D484A" w:rsidR="007F01E6" w:rsidRDefault="00681E01" w:rsidP="007F01E6">
            <w:pPr>
              <w:pStyle w:val="TableText"/>
            </w:pPr>
            <w:r>
              <w:fldChar w:fldCharType="begin"/>
            </w:r>
            <w:r>
              <w:instrText xml:space="preserve"> REF _Ref20818130 \h </w:instrText>
            </w:r>
            <w:r>
              <w:fldChar w:fldCharType="separate"/>
            </w:r>
            <w:r w:rsidR="00120DC1">
              <w:t>Treatment history</w:t>
            </w:r>
            <w:r>
              <w:fldChar w:fldCharType="end"/>
            </w:r>
          </w:p>
        </w:tc>
      </w:tr>
      <w:tr w:rsidR="00EB053D" w14:paraId="16FA5175" w14:textId="77777777" w:rsidTr="007F01E6">
        <w:tc>
          <w:tcPr>
            <w:tcW w:w="4034" w:type="dxa"/>
            <w:shd w:val="clear" w:color="auto" w:fill="FFFFFF" w:themeFill="background1"/>
          </w:tcPr>
          <w:p w14:paraId="46994161" w14:textId="43461E3D" w:rsidR="00EB053D" w:rsidRDefault="00EB053D" w:rsidP="00EB053D">
            <w:pPr>
              <w:pStyle w:val="TableText"/>
            </w:pPr>
            <w:r>
              <w:fldChar w:fldCharType="begin"/>
            </w:r>
            <w:r>
              <w:instrText xml:space="preserve"> REF _Ref20818119 \h </w:instrText>
            </w:r>
            <w:r>
              <w:fldChar w:fldCharType="separate"/>
            </w:r>
            <w:r w:rsidR="00120DC1">
              <w:t>Previous MDM tumour group</w:t>
            </w:r>
            <w:r>
              <w:fldChar w:fldCharType="end"/>
            </w:r>
          </w:p>
        </w:tc>
        <w:tc>
          <w:tcPr>
            <w:tcW w:w="4035" w:type="dxa"/>
          </w:tcPr>
          <w:p w14:paraId="006DFFC8" w14:textId="2D309D47" w:rsidR="00EB053D" w:rsidRDefault="00681E01" w:rsidP="00EB053D">
            <w:pPr>
              <w:pStyle w:val="TableText"/>
            </w:pPr>
            <w:r>
              <w:fldChar w:fldCharType="begin"/>
            </w:r>
            <w:r>
              <w:instrText xml:space="preserve"> REF _Ref20818135 \h </w:instrText>
            </w:r>
            <w:r>
              <w:fldChar w:fldCharType="separate"/>
            </w:r>
            <w:r w:rsidR="00120DC1">
              <w:t>Comorbidities</w:t>
            </w:r>
            <w:r>
              <w:fldChar w:fldCharType="end"/>
            </w:r>
          </w:p>
        </w:tc>
      </w:tr>
      <w:tr w:rsidR="00EB053D" w14:paraId="0FE049B4" w14:textId="77777777" w:rsidTr="007F01E6">
        <w:tc>
          <w:tcPr>
            <w:tcW w:w="4034" w:type="dxa"/>
            <w:shd w:val="clear" w:color="auto" w:fill="FFFFFF" w:themeFill="background1"/>
          </w:tcPr>
          <w:p w14:paraId="1C13B905" w14:textId="24EF7016" w:rsidR="00EB053D" w:rsidRDefault="00EB053D" w:rsidP="00EB053D">
            <w:pPr>
              <w:pStyle w:val="TableText"/>
            </w:pPr>
            <w:r>
              <w:fldChar w:fldCharType="begin"/>
            </w:r>
            <w:r>
              <w:instrText xml:space="preserve"> REF _Ref20818124 \h </w:instrText>
            </w:r>
            <w:r>
              <w:fldChar w:fldCharType="separate"/>
            </w:r>
            <w:r w:rsidR="00120DC1">
              <w:t>Previous MDM recommendations</w:t>
            </w:r>
            <w:r>
              <w:fldChar w:fldCharType="end"/>
            </w:r>
          </w:p>
        </w:tc>
        <w:tc>
          <w:tcPr>
            <w:tcW w:w="4035" w:type="dxa"/>
          </w:tcPr>
          <w:p w14:paraId="3BADA6AF" w14:textId="3C8553D8" w:rsidR="00EB053D" w:rsidRDefault="00EB053D" w:rsidP="00EB053D">
            <w:pPr>
              <w:pStyle w:val="TableText"/>
            </w:pPr>
          </w:p>
        </w:tc>
      </w:tr>
    </w:tbl>
    <w:p w14:paraId="151B1737" w14:textId="1414EA79" w:rsidR="00C07C22" w:rsidRPr="006C2AC1" w:rsidRDefault="00C57DEA" w:rsidP="00C07C22">
      <w:pPr>
        <w:pStyle w:val="Heading3"/>
      </w:pPr>
      <w:bookmarkStart w:id="59" w:name="_Ref20818114"/>
      <w:r>
        <w:lastRenderedPageBreak/>
        <w:t>Previous MDM date</w:t>
      </w:r>
      <w:bookmarkEnd w:id="59"/>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C07C22" w:rsidRPr="008D448E" w14:paraId="4CC1A234" w14:textId="77777777" w:rsidTr="00A549E9">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19BFBE40" w14:textId="77777777" w:rsidR="00C07C22" w:rsidRPr="00504110" w:rsidRDefault="00C07C22" w:rsidP="00C07C22">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BF262B5" w14:textId="669E3D82" w:rsidR="00C07C22" w:rsidRPr="008D448E" w:rsidRDefault="00C57DEA" w:rsidP="00C07C22">
            <w:pPr>
              <w:pStyle w:val="TableText"/>
              <w:keepNext/>
            </w:pPr>
            <w:r w:rsidRPr="00C57DEA">
              <w:t>The date of a previous cancer MDM where the patient was presented</w:t>
            </w:r>
            <w:r w:rsidR="00655A01">
              <w:t>.</w:t>
            </w:r>
          </w:p>
        </w:tc>
      </w:tr>
      <w:tr w:rsidR="00C07C22" w:rsidRPr="008D448E" w14:paraId="3739C8E4"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B7886D3" w14:textId="77777777" w:rsidR="00C07C22" w:rsidRPr="00504110" w:rsidRDefault="00C07C22" w:rsidP="00C07C22">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9D90FA4" w14:textId="2D5400DD" w:rsidR="00C07C22" w:rsidRPr="008D448E" w:rsidRDefault="00C07C22" w:rsidP="00C07C22">
            <w:pPr>
              <w:pStyle w:val="TableText"/>
              <w:keepNext/>
            </w:pPr>
          </w:p>
        </w:tc>
      </w:tr>
      <w:tr w:rsidR="00CD6D9A" w:rsidRPr="008D448E" w14:paraId="621088CC" w14:textId="77777777" w:rsidTr="00CD6D9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7520D43" w14:textId="77777777" w:rsidR="00CD6D9A" w:rsidRPr="00504110" w:rsidRDefault="00CD6D9A" w:rsidP="00CD6D9A">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1D38F9F" w14:textId="77777777" w:rsidR="00CD6D9A" w:rsidRPr="008D448E" w:rsidRDefault="00CD6D9A" w:rsidP="00CD6D9A">
            <w:pPr>
              <w:pStyle w:val="TableText"/>
            </w:pPr>
            <w:r>
              <w:t>Date</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C3976CA" w14:textId="77777777" w:rsidR="00CD6D9A" w:rsidRPr="00504110" w:rsidRDefault="00CD6D9A" w:rsidP="00CD6D9A">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438F0DC8" w14:textId="77777777" w:rsidR="00CD6D9A" w:rsidRPr="008D448E" w:rsidRDefault="00CD6D9A" w:rsidP="00CD6D9A">
            <w:pPr>
              <w:pStyle w:val="TableText"/>
              <w:keepNext/>
            </w:pPr>
            <w:r>
              <w:t>Full date</w:t>
            </w:r>
          </w:p>
        </w:tc>
      </w:tr>
      <w:tr w:rsidR="00CD6D9A" w:rsidRPr="008D448E" w14:paraId="2E0EF4F3" w14:textId="77777777" w:rsidTr="00CD6D9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F5CDD77" w14:textId="77777777" w:rsidR="00CD6D9A" w:rsidRPr="00504110" w:rsidRDefault="00CD6D9A" w:rsidP="00CD6D9A">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8A8F287" w14:textId="77777777" w:rsidR="00CD6D9A" w:rsidRPr="008D448E" w:rsidRDefault="00CD6D9A" w:rsidP="00CD6D9A">
            <w:pPr>
              <w:pStyle w:val="TableText"/>
              <w:keepNext/>
            </w:pPr>
            <w:r>
              <w:t>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246CE5C8" w14:textId="77777777" w:rsidR="00CD6D9A" w:rsidRPr="00504110" w:rsidRDefault="00CD6D9A" w:rsidP="00CD6D9A">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00B8011A" w14:textId="77777777" w:rsidR="00CD6D9A" w:rsidRPr="00F46627" w:rsidRDefault="00CD6D9A" w:rsidP="00CD6D9A">
            <w:pPr>
              <w:pStyle w:val="TableText"/>
            </w:pPr>
            <w:r>
              <w:t>CCYYMMDD</w:t>
            </w:r>
          </w:p>
        </w:tc>
      </w:tr>
      <w:tr w:rsidR="00C07C22" w:rsidRPr="008D448E" w14:paraId="0B5D4ED8"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3B3E699" w14:textId="7E88DD7D" w:rsidR="00C07C22" w:rsidRDefault="00C07C22" w:rsidP="00C07C22">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7A26082" w14:textId="4024CE8F" w:rsidR="00C07C22" w:rsidRDefault="001F0F2C" w:rsidP="00C07C22">
            <w:pPr>
              <w:pStyle w:val="TableText"/>
              <w:keepNext/>
            </w:pPr>
            <w:r>
              <w:t>V</w:t>
            </w:r>
            <w:r w:rsidR="00094F4F">
              <w:t>alid date</w:t>
            </w:r>
          </w:p>
        </w:tc>
      </w:tr>
      <w:tr w:rsidR="00C07C22" w:rsidRPr="008D448E" w14:paraId="580352AF"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5A6725D" w14:textId="77777777" w:rsidR="00C07C22" w:rsidRPr="00504110" w:rsidRDefault="00C07C22" w:rsidP="00C07C22">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D7E0E9C" w14:textId="2BF9E779" w:rsidR="00C07C22" w:rsidRPr="008D448E" w:rsidRDefault="00C57DEA" w:rsidP="00C07C22">
            <w:pPr>
              <w:pStyle w:val="TableText"/>
              <w:keepNext/>
            </w:pPr>
            <w:r w:rsidRPr="00C57DEA">
              <w:t>Conditional</w:t>
            </w:r>
            <w:r w:rsidR="00E75492">
              <w:t>.</w:t>
            </w:r>
            <w:r w:rsidRPr="00C57DEA">
              <w:t xml:space="preserve"> Mandatory if the patient has been presented at previous MDM(s)</w:t>
            </w:r>
            <w:r w:rsidR="00655A01">
              <w:t>.</w:t>
            </w:r>
          </w:p>
        </w:tc>
      </w:tr>
      <w:tr w:rsidR="00C07C22" w:rsidRPr="008D448E" w14:paraId="04C23C0B"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287DF84" w14:textId="77777777" w:rsidR="00C07C22" w:rsidRPr="00504110" w:rsidRDefault="00C07C22" w:rsidP="00C07C22">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1967990" w14:textId="5FAA9212" w:rsidR="00C07C22" w:rsidRPr="008D448E" w:rsidRDefault="00C57DEA" w:rsidP="00C07C22">
            <w:pPr>
              <w:pStyle w:val="TableText"/>
            </w:pPr>
            <w:r w:rsidRPr="00C57DEA">
              <w:t>There may be multiple previous MDMs at which the patient has been presented, with each being stored against a separate instance of this data element</w:t>
            </w:r>
            <w:r w:rsidR="00655A01">
              <w:t>.</w:t>
            </w:r>
          </w:p>
        </w:tc>
      </w:tr>
      <w:tr w:rsidR="00C07C22" w:rsidRPr="008D448E" w14:paraId="20B227AA" w14:textId="77777777" w:rsidTr="00C07C22">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2A86245A" w14:textId="77777777" w:rsidR="00C07C22" w:rsidRPr="00504110" w:rsidRDefault="00C07C22" w:rsidP="00C07C22">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72D5210" w14:textId="562F6A77" w:rsidR="00C07C22" w:rsidRPr="008D448E" w:rsidRDefault="00094F4F" w:rsidP="001F0F2C">
            <w:pPr>
              <w:pStyle w:val="TableText"/>
            </w:pPr>
            <w:r w:rsidRPr="001F7212">
              <w:t xml:space="preserve">A valid </w:t>
            </w:r>
            <w:r w:rsidRPr="001F0F2C">
              <w:t>date</w:t>
            </w:r>
            <w:r>
              <w:t xml:space="preserve"> that is less than or equal to the current date.</w:t>
            </w:r>
          </w:p>
        </w:tc>
      </w:tr>
    </w:tbl>
    <w:p w14:paraId="79DD9203" w14:textId="6846E749" w:rsidR="00C07C22" w:rsidRPr="006C2AC1" w:rsidRDefault="00C57DEA" w:rsidP="00C07C22">
      <w:pPr>
        <w:pStyle w:val="Heading3"/>
      </w:pPr>
      <w:bookmarkStart w:id="60" w:name="_Ref20818119"/>
      <w:r>
        <w:t>Previous MDM tumour group</w:t>
      </w:r>
      <w:bookmarkEnd w:id="60"/>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C07C22" w:rsidRPr="008D448E" w14:paraId="4A386D97" w14:textId="77777777" w:rsidTr="00A549E9">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57013E84" w14:textId="77777777" w:rsidR="00C07C22" w:rsidRPr="00504110" w:rsidRDefault="00C07C22" w:rsidP="00C07C22">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5C824CB" w14:textId="57B0CF34" w:rsidR="00C07C22" w:rsidRPr="008D448E" w:rsidRDefault="00C57DEA" w:rsidP="00C07C22">
            <w:pPr>
              <w:pStyle w:val="TableText"/>
              <w:keepNext/>
            </w:pPr>
            <w:r w:rsidRPr="00C57DEA">
              <w:t>The tumour group of the MDM(s) that the patient was previously presented at</w:t>
            </w:r>
            <w:r w:rsidR="00655A01">
              <w:t>.</w:t>
            </w:r>
          </w:p>
        </w:tc>
      </w:tr>
      <w:tr w:rsidR="00C07C22" w:rsidRPr="008D448E" w14:paraId="1E7DD1AC"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1D11EA2" w14:textId="77777777" w:rsidR="00C07C22" w:rsidRPr="00504110" w:rsidRDefault="00C07C22" w:rsidP="00C07C22">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E911273" w14:textId="6DDB659D" w:rsidR="00C07C22" w:rsidRPr="008D448E" w:rsidRDefault="00C07C22" w:rsidP="00C07C22">
            <w:pPr>
              <w:pStyle w:val="TableText"/>
              <w:keepNext/>
            </w:pPr>
          </w:p>
        </w:tc>
      </w:tr>
      <w:tr w:rsidR="00C07C22" w:rsidRPr="008D448E" w14:paraId="65BF0F05" w14:textId="77777777" w:rsidTr="00CD6D9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BE16BC1" w14:textId="77777777" w:rsidR="00C07C22" w:rsidRPr="00504110" w:rsidRDefault="00C07C22" w:rsidP="00C07C22">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71EFB4C2" w14:textId="39414EFC" w:rsidR="00C07C22" w:rsidRPr="008D448E" w:rsidRDefault="00885C88" w:rsidP="00451FA6">
            <w:pPr>
              <w:pStyle w:val="TableText"/>
            </w:pPr>
            <w:r>
              <w:t xml:space="preserve">SNOMED CT </w:t>
            </w:r>
            <w:r w:rsidR="009448E3">
              <w:t>identifier</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13F67B07" w14:textId="77777777" w:rsidR="00C07C22" w:rsidRPr="00504110" w:rsidRDefault="00C07C22" w:rsidP="00C07C22">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71DA7B74" w14:textId="6BF06734" w:rsidR="00C07C22" w:rsidRPr="008D448E" w:rsidRDefault="009448E3" w:rsidP="00C07C22">
            <w:pPr>
              <w:pStyle w:val="TableText"/>
              <w:keepNext/>
            </w:pPr>
            <w:r>
              <w:t>Code</w:t>
            </w:r>
          </w:p>
        </w:tc>
      </w:tr>
      <w:tr w:rsidR="00C07C22" w:rsidRPr="008D448E" w14:paraId="19F65D28" w14:textId="77777777" w:rsidTr="00CD6D9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DB012A6" w14:textId="77777777" w:rsidR="00C07C22" w:rsidRPr="00504110" w:rsidRDefault="00C07C22" w:rsidP="00C07C22">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6C8505C" w14:textId="7BB5D42C" w:rsidR="00C07C22" w:rsidRPr="008D448E" w:rsidRDefault="00CA5A48" w:rsidP="00C07C22">
            <w:pPr>
              <w:pStyle w:val="TableText"/>
              <w:keepNext/>
            </w:pPr>
            <w:r>
              <w:t>18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1DBF9C2F" w14:textId="77777777" w:rsidR="00C07C22" w:rsidRPr="00504110" w:rsidRDefault="00C07C22" w:rsidP="00C07C22">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5AD78AD8" w14:textId="7E32D88B" w:rsidR="00C07C22" w:rsidRPr="00F46627" w:rsidRDefault="003045B5" w:rsidP="00C07C22">
            <w:pPr>
              <w:pStyle w:val="TableText"/>
            </w:pPr>
            <w:r>
              <w:t>N</w:t>
            </w:r>
            <w:r w:rsidR="00451FA6">
              <w:t>(</w:t>
            </w:r>
            <w:r w:rsidR="009448E3">
              <w:t>18</w:t>
            </w:r>
            <w:r>
              <w:t>)</w:t>
            </w:r>
          </w:p>
        </w:tc>
      </w:tr>
      <w:tr w:rsidR="00C07C22" w:rsidRPr="008D448E" w14:paraId="6EFB9ED8"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B609576" w14:textId="77777777" w:rsidR="00C07C22" w:rsidRDefault="00C07C22" w:rsidP="00C07C22">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3527FBF" w14:textId="3E6F1136" w:rsidR="008E1C27" w:rsidRDefault="00E306BB" w:rsidP="00C07C22">
            <w:pPr>
              <w:pStyle w:val="TableText"/>
              <w:keepNext/>
            </w:pPr>
            <w:r w:rsidRPr="00FB21D3">
              <w:t xml:space="preserve">Should be a subtype of </w:t>
            </w:r>
            <w:r w:rsidR="00491113">
              <w:t>‘</w:t>
            </w:r>
            <w:r w:rsidRPr="00FB21D3">
              <w:t>Specialist multidisciplinary team</w:t>
            </w:r>
            <w:r w:rsidR="00491113">
              <w:t>’</w:t>
            </w:r>
            <w:r w:rsidRPr="00FB21D3">
              <w:t xml:space="preserve"> (408458006) from the </w:t>
            </w:r>
            <w:r>
              <w:t xml:space="preserve">SNOMED </w:t>
            </w:r>
            <w:r w:rsidR="005F3EEE">
              <w:t xml:space="preserve">CT </w:t>
            </w:r>
            <w:r>
              <w:t>NZ</w:t>
            </w:r>
            <w:r w:rsidRPr="00FB21D3">
              <w:t xml:space="preserve"> Edition.</w:t>
            </w:r>
          </w:p>
        </w:tc>
      </w:tr>
      <w:tr w:rsidR="00C07C22" w:rsidRPr="008D448E" w14:paraId="02646FB4"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609CA37" w14:textId="77777777" w:rsidR="00C07C22" w:rsidRPr="00504110" w:rsidRDefault="00C07C22" w:rsidP="00C07C22">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09F82AA" w14:textId="1AEF1869" w:rsidR="00C07C22" w:rsidRPr="008D448E" w:rsidRDefault="00C57DEA" w:rsidP="00C07C22">
            <w:pPr>
              <w:pStyle w:val="TableText"/>
              <w:keepNext/>
            </w:pPr>
            <w:r w:rsidRPr="00C57DEA">
              <w:t>Conditional</w:t>
            </w:r>
            <w:r w:rsidR="00E75492">
              <w:t>.</w:t>
            </w:r>
            <w:r w:rsidRPr="00C57DEA">
              <w:t xml:space="preserve"> </w:t>
            </w:r>
            <w:r w:rsidR="00E75492">
              <w:t>M</w:t>
            </w:r>
            <w:r w:rsidRPr="00C57DEA">
              <w:t>andatory if the patient has attended a previous cancer MDM</w:t>
            </w:r>
            <w:r w:rsidR="00655A01">
              <w:t>.</w:t>
            </w:r>
          </w:p>
        </w:tc>
      </w:tr>
      <w:tr w:rsidR="00C07C22" w:rsidRPr="008D448E" w14:paraId="2FA6ABDE"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21E0BDB" w14:textId="77777777" w:rsidR="00C07C22" w:rsidRPr="00504110" w:rsidRDefault="00C07C22" w:rsidP="00C07C22">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5B9B021" w14:textId="41276157" w:rsidR="00C07C22" w:rsidRPr="008D448E" w:rsidRDefault="00746021">
            <w:pPr>
              <w:pStyle w:val="TableText"/>
            </w:pPr>
            <w:r w:rsidRPr="00746021">
              <w:t>There may be multiple previous MDMs at which the patient has been presented, with each being stored against a separate instance of this data element</w:t>
            </w:r>
            <w:r w:rsidR="00655A01">
              <w:t>.</w:t>
            </w:r>
          </w:p>
        </w:tc>
      </w:tr>
      <w:tr w:rsidR="00C07C22" w:rsidRPr="008D448E" w14:paraId="0869CB8E" w14:textId="77777777" w:rsidTr="00C07C22">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281C413C" w14:textId="77777777" w:rsidR="00C07C22" w:rsidRPr="00504110" w:rsidRDefault="00C07C22" w:rsidP="00C07C22">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EFF6F9D" w14:textId="4BEE046E" w:rsidR="00C07C22" w:rsidRPr="008D448E" w:rsidRDefault="008E1C27" w:rsidP="00C07C22">
            <w:pPr>
              <w:pStyle w:val="TableText"/>
            </w:pPr>
            <w:r>
              <w:t>Must be an active SNOMED CT concept.</w:t>
            </w:r>
          </w:p>
        </w:tc>
      </w:tr>
    </w:tbl>
    <w:p w14:paraId="5C59D14A" w14:textId="77777777" w:rsidR="00FA7B40" w:rsidRDefault="00FA7B40" w:rsidP="00C07C22"/>
    <w:p w14:paraId="6897BF0C" w14:textId="28105520" w:rsidR="00C07C22" w:rsidRPr="006C2AC1" w:rsidRDefault="00C57DEA" w:rsidP="00C07C22">
      <w:pPr>
        <w:pStyle w:val="Heading3"/>
      </w:pPr>
      <w:bookmarkStart w:id="61" w:name="_Ref20818124"/>
      <w:r>
        <w:lastRenderedPageBreak/>
        <w:t>Previous MDM recommendations</w:t>
      </w:r>
      <w:bookmarkEnd w:id="61"/>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C07C22" w:rsidRPr="008D448E" w14:paraId="761D8FA6" w14:textId="77777777" w:rsidTr="00A549E9">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3D58C6A" w14:textId="77777777" w:rsidR="00C07C22" w:rsidRPr="00504110" w:rsidRDefault="00C07C22" w:rsidP="00C07C22">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2788F48" w14:textId="1ECE1EB9" w:rsidR="00C07C22" w:rsidRPr="008D448E" w:rsidRDefault="00565FA6" w:rsidP="00C07C22">
            <w:pPr>
              <w:pStyle w:val="TableText"/>
              <w:keepNext/>
            </w:pPr>
            <w:r w:rsidRPr="00565FA6">
              <w:t>The recommendations from a previous MDM the patient was presented at</w:t>
            </w:r>
            <w:r w:rsidR="00655A01">
              <w:t>.</w:t>
            </w:r>
          </w:p>
        </w:tc>
      </w:tr>
      <w:tr w:rsidR="00C07C22" w:rsidRPr="008D448E" w14:paraId="67AEB2B5"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71CD2FB" w14:textId="77777777" w:rsidR="00C07C22" w:rsidRPr="00504110" w:rsidRDefault="00C07C22" w:rsidP="00C07C22">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7D6D4CD" w14:textId="14D63A57" w:rsidR="00C07C22" w:rsidRPr="008D448E" w:rsidRDefault="00C07C22" w:rsidP="00C07C22">
            <w:pPr>
              <w:pStyle w:val="TableText"/>
              <w:keepNext/>
            </w:pPr>
          </w:p>
        </w:tc>
      </w:tr>
      <w:tr w:rsidR="00C07C22" w:rsidRPr="008D448E" w14:paraId="3A24EA9C" w14:textId="77777777" w:rsidTr="00CD6D9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40ABBB9" w14:textId="77777777" w:rsidR="00C07C22" w:rsidRPr="00504110" w:rsidRDefault="00C07C22" w:rsidP="00C07C22">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AD06640" w14:textId="7A083CF3" w:rsidR="00C07C22" w:rsidRPr="008D448E" w:rsidRDefault="00FA7B40" w:rsidP="00C07C22">
            <w:pPr>
              <w:pStyle w:val="TableText"/>
            </w:pPr>
            <w:r>
              <w:t>SNOMED CT identifier</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47EF6803" w14:textId="77777777" w:rsidR="00C07C22" w:rsidRPr="00504110" w:rsidRDefault="00C07C22" w:rsidP="00C07C22">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46760EDC" w14:textId="29172878" w:rsidR="00C07C22" w:rsidRPr="008D448E" w:rsidRDefault="00FA7B40" w:rsidP="00C07C22">
            <w:pPr>
              <w:pStyle w:val="TableText"/>
              <w:keepNext/>
            </w:pPr>
            <w:r>
              <w:t>Code</w:t>
            </w:r>
          </w:p>
        </w:tc>
      </w:tr>
      <w:tr w:rsidR="00C07C22" w:rsidRPr="008D448E" w14:paraId="1471A70E" w14:textId="77777777" w:rsidTr="00CD6D9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5493099" w14:textId="77777777" w:rsidR="00C07C22" w:rsidRPr="00504110" w:rsidRDefault="00C07C22" w:rsidP="00C07C22">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53DA33D3" w14:textId="78785689" w:rsidR="00C07C22" w:rsidRPr="008D448E" w:rsidRDefault="00FA7B40" w:rsidP="00C07C22">
            <w:pPr>
              <w:pStyle w:val="TableText"/>
              <w:keepNext/>
            </w:pPr>
            <w:r>
              <w:t>18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503021C" w14:textId="77777777" w:rsidR="00C07C22" w:rsidRPr="00504110" w:rsidRDefault="00C07C22" w:rsidP="00C07C22">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0F74F1EC" w14:textId="0BB60873" w:rsidR="00C07C22" w:rsidRPr="00F46627" w:rsidRDefault="00FA7B40" w:rsidP="00C07C22">
            <w:pPr>
              <w:pStyle w:val="TableText"/>
            </w:pPr>
            <w:r>
              <w:t>N</w:t>
            </w:r>
            <w:r w:rsidR="00565FA6">
              <w:t>(</w:t>
            </w:r>
            <w:r>
              <w:t>18</w:t>
            </w:r>
            <w:r w:rsidR="009448E3">
              <w:t>)</w:t>
            </w:r>
          </w:p>
        </w:tc>
      </w:tr>
      <w:tr w:rsidR="00C07C22" w:rsidRPr="008D448E" w14:paraId="73AE7A94"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7228007" w14:textId="77777777" w:rsidR="00C07C22" w:rsidRDefault="00C07C22" w:rsidP="00C07C22">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196725F" w14:textId="6BD3DF52" w:rsidR="00C07C22" w:rsidRDefault="00565FA6" w:rsidP="00C07C22">
            <w:pPr>
              <w:pStyle w:val="TableText"/>
              <w:keepNext/>
            </w:pPr>
            <w:r w:rsidRPr="00565FA6">
              <w:t>See</w:t>
            </w:r>
            <w:r w:rsidR="00FF1E63">
              <w:t xml:space="preserve"> </w:t>
            </w:r>
            <w:r w:rsidR="00FF1E63" w:rsidRPr="001F70B8">
              <w:t>Appendix</w:t>
            </w:r>
            <w:r w:rsidR="00FF1E63" w:rsidRPr="00732CB8">
              <w:t xml:space="preserve"> </w:t>
            </w:r>
            <w:r w:rsidR="00FF1E63">
              <w:t>2</w:t>
            </w:r>
            <w:r w:rsidR="003E0168">
              <w:t>,</w:t>
            </w:r>
            <w:r w:rsidRPr="00565FA6">
              <w:t xml:space="preserve"> </w:t>
            </w:r>
            <w:r w:rsidR="005F3EEE">
              <w:t>for suggested options.</w:t>
            </w:r>
          </w:p>
        </w:tc>
      </w:tr>
      <w:tr w:rsidR="00C07C22" w:rsidRPr="008D448E" w14:paraId="7118CD9D"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7A17854" w14:textId="77777777" w:rsidR="00C07C22" w:rsidRPr="00504110" w:rsidRDefault="00C07C22" w:rsidP="00C07C22">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891EC08" w14:textId="09456712" w:rsidR="00C07C22" w:rsidRPr="008D448E" w:rsidRDefault="00565FA6" w:rsidP="00C07C22">
            <w:pPr>
              <w:pStyle w:val="TableText"/>
              <w:keepNext/>
            </w:pPr>
            <w:r w:rsidRPr="00565FA6">
              <w:t>Conditional</w:t>
            </w:r>
            <w:r w:rsidR="00E75492">
              <w:t>.</w:t>
            </w:r>
            <w:r w:rsidRPr="00565FA6">
              <w:t xml:space="preserve"> </w:t>
            </w:r>
            <w:r w:rsidR="00C6493A">
              <w:t>Mandatory</w:t>
            </w:r>
            <w:r w:rsidR="00C6493A" w:rsidRPr="00565FA6">
              <w:t xml:space="preserve"> </w:t>
            </w:r>
            <w:r w:rsidRPr="00565FA6">
              <w:t>if the patient has attended a previous cancer MDM</w:t>
            </w:r>
            <w:r w:rsidR="00655A01">
              <w:t>.</w:t>
            </w:r>
          </w:p>
        </w:tc>
      </w:tr>
      <w:tr w:rsidR="00C07C22" w:rsidRPr="008D448E" w14:paraId="284E9C62"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F94F0A7" w14:textId="77777777" w:rsidR="00C07C22" w:rsidRPr="00504110" w:rsidRDefault="00C07C22" w:rsidP="00C07C22">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1C1D459" w14:textId="018F6BF9" w:rsidR="00565FA6" w:rsidRDefault="00565FA6" w:rsidP="00565FA6">
            <w:pPr>
              <w:pStyle w:val="TableText"/>
            </w:pPr>
            <w:r>
              <w:t>Multiple options may be selected</w:t>
            </w:r>
            <w:r w:rsidR="00655A01">
              <w:t>.</w:t>
            </w:r>
          </w:p>
          <w:p w14:paraId="6FE110CE" w14:textId="44BC84E6" w:rsidR="00C07C22" w:rsidRPr="008D448E" w:rsidRDefault="00565FA6" w:rsidP="00565FA6">
            <w:pPr>
              <w:pStyle w:val="TableText"/>
            </w:pPr>
            <w:r>
              <w:t>There may be multiple previous MDMs at which the patient has been presented, with each set of recommendations being stored against a separate instance of this data element.</w:t>
            </w:r>
          </w:p>
        </w:tc>
      </w:tr>
      <w:tr w:rsidR="00C07C22" w:rsidRPr="008D448E" w14:paraId="7D07483C" w14:textId="77777777" w:rsidTr="00C07C22">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6AD224A8" w14:textId="77777777" w:rsidR="00C07C22" w:rsidRPr="00504110" w:rsidRDefault="00C07C22" w:rsidP="00C07C22">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AD51EB2" w14:textId="76252A62" w:rsidR="00C07C22" w:rsidRPr="008D448E" w:rsidRDefault="008E1C27" w:rsidP="00C07C22">
            <w:pPr>
              <w:pStyle w:val="TableText"/>
            </w:pPr>
            <w:r>
              <w:t>Must be an active SNOMED CT concept.</w:t>
            </w:r>
          </w:p>
        </w:tc>
      </w:tr>
    </w:tbl>
    <w:p w14:paraId="52283FB9" w14:textId="2ECBDC70" w:rsidR="00C07C22" w:rsidRPr="006C2AC1" w:rsidRDefault="0082730D" w:rsidP="00C07C22">
      <w:pPr>
        <w:pStyle w:val="Heading3"/>
      </w:pPr>
      <w:bookmarkStart w:id="62" w:name="_Ref20818130"/>
      <w:r>
        <w:t>Treatment history</w:t>
      </w:r>
      <w:bookmarkEnd w:id="62"/>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C07C22" w:rsidRPr="008D448E" w14:paraId="6B58D25C" w14:textId="77777777" w:rsidTr="00A549E9">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B71663B" w14:textId="77777777" w:rsidR="00C07C22" w:rsidRPr="00504110" w:rsidRDefault="00C07C22" w:rsidP="00C07C22">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86BD1B4" w14:textId="762DD43F" w:rsidR="00C07C22" w:rsidRPr="008D448E" w:rsidRDefault="008F4012" w:rsidP="00C07C22">
            <w:pPr>
              <w:pStyle w:val="TableText"/>
              <w:keepNext/>
            </w:pPr>
            <w:r w:rsidRPr="008F4012">
              <w:t>The patient’s history of treatment associated with their current cancer</w:t>
            </w:r>
            <w:r w:rsidR="00655A01">
              <w:t>.</w:t>
            </w:r>
          </w:p>
        </w:tc>
      </w:tr>
      <w:tr w:rsidR="00C07C22" w:rsidRPr="008D448E" w14:paraId="17DBE5D3"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98B09CF" w14:textId="77777777" w:rsidR="00C07C22" w:rsidRPr="00504110" w:rsidRDefault="00C07C22" w:rsidP="00C07C22">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60423BC" w14:textId="77777777" w:rsidR="00C07C22" w:rsidRPr="008D448E" w:rsidRDefault="00C07C22" w:rsidP="00C07C22">
            <w:pPr>
              <w:pStyle w:val="TableText"/>
              <w:keepNext/>
            </w:pPr>
          </w:p>
        </w:tc>
      </w:tr>
      <w:tr w:rsidR="00CD6D9A" w:rsidRPr="008D448E" w14:paraId="19B2AB28" w14:textId="77777777" w:rsidTr="00CD6D9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2F1D925" w14:textId="77777777" w:rsidR="00CD6D9A" w:rsidRPr="00504110" w:rsidRDefault="00CD6D9A" w:rsidP="00CD6D9A">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63240980" w14:textId="77777777" w:rsidR="00CD6D9A" w:rsidRPr="008D448E" w:rsidRDefault="00CD6D9A" w:rsidP="00CD6D9A">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88D6204" w14:textId="77777777" w:rsidR="00CD6D9A" w:rsidRPr="00504110" w:rsidRDefault="00CD6D9A" w:rsidP="00CD6D9A">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62F63095" w14:textId="77777777" w:rsidR="00CD6D9A" w:rsidRPr="008D448E" w:rsidRDefault="00CD6D9A" w:rsidP="00CD6D9A">
            <w:pPr>
              <w:pStyle w:val="TableText"/>
              <w:keepNext/>
            </w:pPr>
            <w:r>
              <w:t>Free text</w:t>
            </w:r>
          </w:p>
        </w:tc>
      </w:tr>
      <w:tr w:rsidR="00CD6D9A" w:rsidRPr="008D448E" w14:paraId="5EDEBD05" w14:textId="77777777" w:rsidTr="00CD6D9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65CEE00" w14:textId="77777777" w:rsidR="00CD6D9A" w:rsidRPr="00504110" w:rsidRDefault="00CD6D9A" w:rsidP="00CD6D9A">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66237959" w14:textId="77777777" w:rsidR="00CD6D9A" w:rsidRPr="008D448E" w:rsidRDefault="00CD6D9A" w:rsidP="00CD6D9A">
            <w:pPr>
              <w:pStyle w:val="TableText"/>
              <w:keepNext/>
            </w:pPr>
            <w:r>
              <w:t>500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9F33534" w14:textId="77777777" w:rsidR="00CD6D9A" w:rsidRPr="00504110" w:rsidRDefault="00CD6D9A" w:rsidP="00CD6D9A">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024CFEFC" w14:textId="77777777" w:rsidR="00CD6D9A" w:rsidRPr="00F46627" w:rsidRDefault="00CD6D9A" w:rsidP="00CD6D9A">
            <w:pPr>
              <w:pStyle w:val="TableText"/>
            </w:pPr>
            <w:r>
              <w:t>X(500)</w:t>
            </w:r>
          </w:p>
        </w:tc>
      </w:tr>
      <w:tr w:rsidR="00C07C22" w:rsidRPr="008D448E" w14:paraId="1DCC3D05"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B7E9682" w14:textId="585F8CEC" w:rsidR="00C07C22" w:rsidRDefault="00C07C22" w:rsidP="00C07C22">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260FCBA" w14:textId="77777777" w:rsidR="00C07C22" w:rsidRDefault="00C07C22" w:rsidP="00C07C22">
            <w:pPr>
              <w:pStyle w:val="TableText"/>
              <w:keepNext/>
            </w:pPr>
          </w:p>
        </w:tc>
      </w:tr>
      <w:tr w:rsidR="00C07C22" w:rsidRPr="008D448E" w14:paraId="318C87F1"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F4DAD4D" w14:textId="77777777" w:rsidR="00C07C22" w:rsidRPr="00504110" w:rsidRDefault="00C07C22" w:rsidP="00C07C22">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1FE3D90" w14:textId="19499EAF" w:rsidR="00C07C22" w:rsidRPr="008D448E" w:rsidRDefault="008F4012" w:rsidP="00C07C22">
            <w:pPr>
              <w:pStyle w:val="TableText"/>
              <w:keepNext/>
            </w:pPr>
            <w:r>
              <w:t>Optional</w:t>
            </w:r>
          </w:p>
        </w:tc>
      </w:tr>
      <w:tr w:rsidR="00C07C22" w:rsidRPr="008D448E" w14:paraId="6FA40E59"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747FF17" w14:textId="77777777" w:rsidR="00C07C22" w:rsidRPr="00504110" w:rsidRDefault="00C07C22" w:rsidP="00C07C22">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0120DB1" w14:textId="77777777" w:rsidR="00C07C22" w:rsidRPr="008D448E" w:rsidRDefault="00C07C22" w:rsidP="00C07C22">
            <w:pPr>
              <w:pStyle w:val="TableText"/>
            </w:pPr>
          </w:p>
        </w:tc>
      </w:tr>
      <w:tr w:rsidR="00C07C22" w:rsidRPr="008D448E" w14:paraId="45CA7BD9" w14:textId="77777777" w:rsidTr="00C07C22">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03C75E60" w14:textId="77777777" w:rsidR="00C07C22" w:rsidRPr="00504110" w:rsidRDefault="00C07C22" w:rsidP="00C07C22">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27C4E09" w14:textId="77777777" w:rsidR="00C07C22" w:rsidRPr="008D448E" w:rsidRDefault="00C07C22" w:rsidP="00C07C22">
            <w:pPr>
              <w:pStyle w:val="TableText"/>
            </w:pPr>
          </w:p>
        </w:tc>
      </w:tr>
    </w:tbl>
    <w:p w14:paraId="78905541" w14:textId="4F2E8880" w:rsidR="00C07C22" w:rsidRPr="006C2AC1" w:rsidRDefault="008D099C" w:rsidP="00C07C22">
      <w:pPr>
        <w:pStyle w:val="Heading3"/>
      </w:pPr>
      <w:bookmarkStart w:id="63" w:name="_Ref20818135"/>
      <w:r>
        <w:t>Comorbidities</w:t>
      </w:r>
      <w:bookmarkEnd w:id="63"/>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C07C22" w:rsidRPr="008D448E" w14:paraId="14A6217F" w14:textId="77777777" w:rsidTr="00A549E9">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33A1D09" w14:textId="77777777" w:rsidR="00C07C22" w:rsidRPr="00504110" w:rsidRDefault="00C07C22" w:rsidP="00C07C22">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778E998" w14:textId="57346CD7" w:rsidR="00C07C22" w:rsidRPr="008D448E" w:rsidRDefault="008D099C" w:rsidP="00C07C22">
            <w:pPr>
              <w:pStyle w:val="TableText"/>
              <w:keepNext/>
            </w:pPr>
            <w:r w:rsidRPr="008D099C">
              <w:t>A list of the patient’s current comorbidities</w:t>
            </w:r>
            <w:r w:rsidR="00655A01">
              <w:t>.</w:t>
            </w:r>
          </w:p>
        </w:tc>
      </w:tr>
      <w:tr w:rsidR="00C07C22" w:rsidRPr="008D448E" w14:paraId="4D0C6EF1"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45FBE3B" w14:textId="77777777" w:rsidR="00C07C22" w:rsidRPr="00504110" w:rsidRDefault="00C07C22" w:rsidP="00C07C22">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811C702" w14:textId="7988CA48" w:rsidR="00C07C22" w:rsidRPr="008D448E" w:rsidRDefault="00C07C22" w:rsidP="00C07C22">
            <w:pPr>
              <w:pStyle w:val="TableText"/>
              <w:keepNext/>
            </w:pPr>
          </w:p>
        </w:tc>
      </w:tr>
      <w:tr w:rsidR="00CD6D9A" w:rsidRPr="008D448E" w14:paraId="3E56C94B" w14:textId="77777777" w:rsidTr="00CD6D9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F55153F" w14:textId="77777777" w:rsidR="00CD6D9A" w:rsidRPr="00504110" w:rsidRDefault="00CD6D9A" w:rsidP="00CD6D9A">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6E1CDB2A" w14:textId="77777777" w:rsidR="00CD6D9A" w:rsidRPr="008D448E" w:rsidRDefault="00CD6D9A" w:rsidP="00CD6D9A">
            <w:pPr>
              <w:pStyle w:val="TableText"/>
            </w:pPr>
            <w:r>
              <w:t>SNOMED CT identifier</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6410CCD2" w14:textId="77777777" w:rsidR="00CD6D9A" w:rsidRPr="00504110" w:rsidRDefault="00CD6D9A" w:rsidP="00CD6D9A">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738E8A26" w14:textId="77777777" w:rsidR="00CD6D9A" w:rsidRPr="008D448E" w:rsidRDefault="00CD6D9A" w:rsidP="00CD6D9A">
            <w:pPr>
              <w:pStyle w:val="TableText"/>
              <w:keepNext/>
            </w:pPr>
            <w:r>
              <w:t>Code</w:t>
            </w:r>
          </w:p>
        </w:tc>
      </w:tr>
      <w:tr w:rsidR="00CD6D9A" w:rsidRPr="008D448E" w14:paraId="01AC5EB4" w14:textId="77777777" w:rsidTr="00CD6D9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27514E5" w14:textId="77777777" w:rsidR="00CD6D9A" w:rsidRPr="00504110" w:rsidRDefault="00CD6D9A" w:rsidP="00CD6D9A">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00AF5615" w14:textId="77777777" w:rsidR="00CD6D9A" w:rsidRPr="008D448E" w:rsidRDefault="00CD6D9A" w:rsidP="00CD6D9A">
            <w:pPr>
              <w:pStyle w:val="TableText"/>
              <w:keepNext/>
            </w:pPr>
            <w:r>
              <w:t>18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618622A4" w14:textId="77777777" w:rsidR="00CD6D9A" w:rsidRPr="00504110" w:rsidRDefault="00CD6D9A" w:rsidP="00CD6D9A">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71EBE490" w14:textId="77777777" w:rsidR="00CD6D9A" w:rsidRPr="00F46627" w:rsidRDefault="00CD6D9A" w:rsidP="00CD6D9A">
            <w:pPr>
              <w:pStyle w:val="TableText"/>
            </w:pPr>
            <w:r>
              <w:t>N(18)</w:t>
            </w:r>
          </w:p>
        </w:tc>
      </w:tr>
      <w:tr w:rsidR="00C07C22" w:rsidRPr="008D448E" w14:paraId="75F3E709"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07C44EB" w14:textId="7959ED73" w:rsidR="00C07C22" w:rsidRDefault="00C07C22" w:rsidP="00C07C22">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A6CAB49" w14:textId="77777777" w:rsidR="00C07C22" w:rsidRDefault="00C07C22" w:rsidP="00C07C22">
            <w:pPr>
              <w:pStyle w:val="TableText"/>
              <w:keepNext/>
            </w:pPr>
          </w:p>
        </w:tc>
      </w:tr>
      <w:tr w:rsidR="00C07C22" w:rsidRPr="008D448E" w14:paraId="5AEC3D62"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8F32F92" w14:textId="77777777" w:rsidR="00C07C22" w:rsidRPr="00504110" w:rsidRDefault="00C07C22" w:rsidP="00C07C22">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474ABB7" w14:textId="0792330B" w:rsidR="00C07C22" w:rsidRPr="008D448E" w:rsidRDefault="00A11CD7" w:rsidP="00C07C22">
            <w:pPr>
              <w:pStyle w:val="TableText"/>
              <w:keepNext/>
            </w:pPr>
            <w:r>
              <w:t>Mandatory</w:t>
            </w:r>
          </w:p>
        </w:tc>
      </w:tr>
      <w:tr w:rsidR="00C07C22" w:rsidRPr="008D448E" w14:paraId="48A64A21"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3FBB165" w14:textId="77777777" w:rsidR="00C07C22" w:rsidRPr="00504110" w:rsidRDefault="00C07C22" w:rsidP="00C07C22">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87436CB" w14:textId="5D4DA8E6" w:rsidR="008D099C" w:rsidRDefault="008D099C" w:rsidP="00C07C22">
            <w:pPr>
              <w:pStyle w:val="TableText"/>
            </w:pPr>
            <w:r w:rsidRPr="008D099C">
              <w:t>A list of SNOMED CT comorbidities will be developed for each tumour group.</w:t>
            </w:r>
          </w:p>
          <w:p w14:paraId="59D12C88" w14:textId="7897C2E6" w:rsidR="00135445" w:rsidRPr="008D448E" w:rsidRDefault="00885C88" w:rsidP="00C07C22">
            <w:pPr>
              <w:pStyle w:val="TableText"/>
            </w:pPr>
            <w:r>
              <w:t xml:space="preserve">Users must be able to enter multiple comorbidities </w:t>
            </w:r>
            <w:r w:rsidR="00B82B85">
              <w:t>as required.</w:t>
            </w:r>
          </w:p>
        </w:tc>
      </w:tr>
      <w:tr w:rsidR="00C07C22" w:rsidRPr="008D448E" w14:paraId="58A17AED" w14:textId="77777777" w:rsidTr="00C07C22">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2E769CF8" w14:textId="77777777" w:rsidR="00C07C22" w:rsidRPr="00504110" w:rsidRDefault="00C07C22" w:rsidP="00C07C22">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770ACCA" w14:textId="3F6ED54A" w:rsidR="00C07C22" w:rsidRPr="008E1C27" w:rsidRDefault="008E1C27" w:rsidP="008E1C27">
            <w:pPr>
              <w:pStyle w:val="TableText"/>
              <w:rPr>
                <w:rFonts w:asciiTheme="minorHAnsi" w:hAnsiTheme="minorHAnsi"/>
                <w:sz w:val="22"/>
                <w:lang w:eastAsia="en-US"/>
              </w:rPr>
            </w:pPr>
            <w:r>
              <w:t>Must use active SNOMED CT concepts.</w:t>
            </w:r>
          </w:p>
        </w:tc>
      </w:tr>
    </w:tbl>
    <w:p w14:paraId="53AF3EE4" w14:textId="55767456" w:rsidR="00681E01" w:rsidRDefault="00681E01" w:rsidP="00681E01">
      <w:pPr>
        <w:pStyle w:val="Heading2"/>
      </w:pPr>
      <w:bookmarkStart w:id="64" w:name="_Toc36997874"/>
      <w:r>
        <w:lastRenderedPageBreak/>
        <w:t>Family history</w:t>
      </w:r>
      <w:bookmarkEnd w:id="64"/>
    </w:p>
    <w:p w14:paraId="58494B18" w14:textId="546B16C7" w:rsidR="00681E01" w:rsidRDefault="00681E01" w:rsidP="00681E01">
      <w:r>
        <w:t>Understanding the</w:t>
      </w:r>
      <w:r w:rsidR="00B06AA8">
        <w:t xml:space="preserve"> history of</w:t>
      </w:r>
      <w:r>
        <w:t xml:space="preserve"> cancer, treatment and outcomes of other biologically related family members may provide valuable information </w:t>
      </w:r>
      <w:r w:rsidR="00A5098F">
        <w:t xml:space="preserve">to consider </w:t>
      </w:r>
      <w:r>
        <w:t xml:space="preserve">when determining </w:t>
      </w:r>
      <w:r w:rsidR="001920D0">
        <w:t xml:space="preserve">a patient’s </w:t>
      </w:r>
      <w:r>
        <w:t>treatment</w:t>
      </w:r>
      <w:r w:rsidR="001920D0">
        <w:t>.</w:t>
      </w:r>
      <w:r>
        <w:t xml:space="preserve"> The following information identifies </w:t>
      </w:r>
      <w:r w:rsidR="006E3B57">
        <w:t xml:space="preserve">what to record </w:t>
      </w:r>
      <w:r w:rsidR="007E712F">
        <w:t>about</w:t>
      </w:r>
      <w:r w:rsidR="006E3B57">
        <w:t xml:space="preserve"> </w:t>
      </w:r>
      <w:r w:rsidR="00DA2916">
        <w:t>each</w:t>
      </w:r>
      <w:r w:rsidR="009C7C58">
        <w:t xml:space="preserve"> </w:t>
      </w:r>
      <w:r>
        <w:t>biologically related family member diagnosed with an associated cancer</w:t>
      </w:r>
      <w:r w:rsidR="0085307C">
        <w:t>.</w:t>
      </w:r>
      <w:r w:rsidR="00CB392F">
        <w:t xml:space="preserve"> </w:t>
      </w:r>
    </w:p>
    <w:p w14:paraId="0ED2B828" w14:textId="77777777" w:rsidR="00681E01" w:rsidRDefault="00681E01" w:rsidP="00681E01"/>
    <w:p w14:paraId="44EF813E" w14:textId="6AF2CD4E" w:rsidR="00681E01" w:rsidRDefault="00681E01" w:rsidP="00681E01">
      <w:r w:rsidRPr="00C57DEA">
        <w:t>Other tumour</w:t>
      </w:r>
      <w:r w:rsidR="00A5098F">
        <w:t>-</w:t>
      </w:r>
      <w:r w:rsidRPr="00C57DEA">
        <w:t>specific elements relating to the patient’s family history of cancer will be identified through engag</w:t>
      </w:r>
      <w:r w:rsidR="00A5098F">
        <w:t>ing</w:t>
      </w:r>
      <w:r w:rsidRPr="00C57DEA">
        <w:t xml:space="preserve"> with tumour stream groups and included in tumour</w:t>
      </w:r>
      <w:r w:rsidR="00A5098F">
        <w:t>-</w:t>
      </w:r>
      <w:r w:rsidRPr="00C57DEA">
        <w:t>specific additions to these data standards.</w:t>
      </w:r>
    </w:p>
    <w:p w14:paraId="60F2AF4D" w14:textId="77777777" w:rsidR="00681E01" w:rsidRPr="00195AE0" w:rsidRDefault="00681E01" w:rsidP="00681E01"/>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4034"/>
        <w:gridCol w:w="4035"/>
      </w:tblGrid>
      <w:tr w:rsidR="00681E01" w14:paraId="3EC49E08" w14:textId="77777777" w:rsidTr="00681E01">
        <w:tc>
          <w:tcPr>
            <w:tcW w:w="4034" w:type="dxa"/>
            <w:shd w:val="clear" w:color="auto" w:fill="D9D9D9" w:themeFill="background1" w:themeFillShade="D9"/>
          </w:tcPr>
          <w:p w14:paraId="593BF9A8" w14:textId="7FBB100F" w:rsidR="00681E01" w:rsidRPr="00D82C20" w:rsidRDefault="00681E01" w:rsidP="00681E01">
            <w:pPr>
              <w:pStyle w:val="TableText"/>
              <w:rPr>
                <w:b/>
              </w:rPr>
            </w:pPr>
            <w:r w:rsidRPr="00D82C20">
              <w:rPr>
                <w:b/>
              </w:rPr>
              <w:t>Data elements</w:t>
            </w:r>
          </w:p>
        </w:tc>
        <w:tc>
          <w:tcPr>
            <w:tcW w:w="4035" w:type="dxa"/>
            <w:shd w:val="clear" w:color="auto" w:fill="D9D9D9" w:themeFill="background1" w:themeFillShade="D9"/>
          </w:tcPr>
          <w:p w14:paraId="6CE59651" w14:textId="5762FD2E" w:rsidR="00681E01" w:rsidRDefault="00681E01" w:rsidP="00681E01">
            <w:pPr>
              <w:pStyle w:val="TableText"/>
            </w:pPr>
          </w:p>
        </w:tc>
      </w:tr>
      <w:tr w:rsidR="00681E01" w14:paraId="41F48BE7" w14:textId="77777777" w:rsidTr="00681E01">
        <w:tc>
          <w:tcPr>
            <w:tcW w:w="4034" w:type="dxa"/>
            <w:shd w:val="clear" w:color="auto" w:fill="FFFFFF" w:themeFill="background1"/>
          </w:tcPr>
          <w:p w14:paraId="17EF7572" w14:textId="71815B0C" w:rsidR="00681E01" w:rsidRDefault="001E30B9" w:rsidP="00681E01">
            <w:pPr>
              <w:pStyle w:val="TableText"/>
            </w:pPr>
            <w:r>
              <w:fldChar w:fldCharType="begin"/>
            </w:r>
            <w:r>
              <w:instrText xml:space="preserve"> REF _Ref25754246 \h </w:instrText>
            </w:r>
            <w:r>
              <w:fldChar w:fldCharType="separate"/>
            </w:r>
            <w:r w:rsidR="00120DC1">
              <w:t>Biological relationship</w:t>
            </w:r>
            <w:r>
              <w:fldChar w:fldCharType="end"/>
            </w:r>
          </w:p>
        </w:tc>
        <w:tc>
          <w:tcPr>
            <w:tcW w:w="4035" w:type="dxa"/>
          </w:tcPr>
          <w:p w14:paraId="58795667" w14:textId="1116964C" w:rsidR="00681E01" w:rsidRDefault="00B06AA8" w:rsidP="00681E01">
            <w:pPr>
              <w:pStyle w:val="TableText"/>
            </w:pPr>
            <w:r>
              <w:fldChar w:fldCharType="begin"/>
            </w:r>
            <w:r>
              <w:instrText xml:space="preserve"> REF _Ref25754263 \h </w:instrText>
            </w:r>
            <w:r>
              <w:fldChar w:fldCharType="separate"/>
            </w:r>
            <w:r w:rsidR="00120DC1">
              <w:t>Associated genes</w:t>
            </w:r>
            <w:r>
              <w:fldChar w:fldCharType="end"/>
            </w:r>
          </w:p>
        </w:tc>
      </w:tr>
      <w:tr w:rsidR="00681E01" w14:paraId="0980DC77" w14:textId="77777777" w:rsidTr="00681E01">
        <w:tc>
          <w:tcPr>
            <w:tcW w:w="4034" w:type="dxa"/>
            <w:shd w:val="clear" w:color="auto" w:fill="FFFFFF" w:themeFill="background1"/>
          </w:tcPr>
          <w:p w14:paraId="5DA7F8A1" w14:textId="30CF4F5F" w:rsidR="00681E01" w:rsidRDefault="001E30B9" w:rsidP="00681E01">
            <w:pPr>
              <w:pStyle w:val="TableText"/>
            </w:pPr>
            <w:r>
              <w:fldChar w:fldCharType="begin"/>
            </w:r>
            <w:r>
              <w:instrText xml:space="preserve"> REF _Ref25754252 \h </w:instrText>
            </w:r>
            <w:r>
              <w:fldChar w:fldCharType="separate"/>
            </w:r>
            <w:r w:rsidR="00120DC1">
              <w:t>Family history of cancer</w:t>
            </w:r>
            <w:r>
              <w:fldChar w:fldCharType="end"/>
            </w:r>
          </w:p>
        </w:tc>
        <w:tc>
          <w:tcPr>
            <w:tcW w:w="4035" w:type="dxa"/>
          </w:tcPr>
          <w:p w14:paraId="0FFA1EEB" w14:textId="7AEDA549" w:rsidR="00681E01" w:rsidRDefault="00B06AA8" w:rsidP="00681E01">
            <w:pPr>
              <w:pStyle w:val="TableText"/>
            </w:pPr>
            <w:r>
              <w:fldChar w:fldCharType="begin"/>
            </w:r>
            <w:r>
              <w:instrText xml:space="preserve"> REF _Ref26196105 \h </w:instrText>
            </w:r>
            <w:r>
              <w:fldChar w:fldCharType="separate"/>
            </w:r>
            <w:r w:rsidR="00120DC1">
              <w:t>Biological family – treatment history</w:t>
            </w:r>
            <w:r>
              <w:fldChar w:fldCharType="end"/>
            </w:r>
          </w:p>
        </w:tc>
      </w:tr>
      <w:tr w:rsidR="00B06AA8" w14:paraId="76EA6744" w14:textId="77777777" w:rsidTr="00681E01">
        <w:tc>
          <w:tcPr>
            <w:tcW w:w="4034" w:type="dxa"/>
            <w:shd w:val="clear" w:color="auto" w:fill="FFFFFF" w:themeFill="background1"/>
          </w:tcPr>
          <w:p w14:paraId="2F967276" w14:textId="221C687F" w:rsidR="00B06AA8" w:rsidRDefault="00B06AA8" w:rsidP="00B06AA8">
            <w:pPr>
              <w:pStyle w:val="TableText"/>
            </w:pPr>
            <w:r>
              <w:fldChar w:fldCharType="begin"/>
            </w:r>
            <w:r>
              <w:instrText xml:space="preserve"> REF _Ref26196082 \h </w:instrText>
            </w:r>
            <w:r>
              <w:fldChar w:fldCharType="separate"/>
            </w:r>
            <w:r w:rsidR="00120DC1">
              <w:t>Additional details of family history of cancer</w:t>
            </w:r>
            <w:r>
              <w:fldChar w:fldCharType="end"/>
            </w:r>
          </w:p>
        </w:tc>
        <w:tc>
          <w:tcPr>
            <w:tcW w:w="4035" w:type="dxa"/>
          </w:tcPr>
          <w:p w14:paraId="39B1D94E" w14:textId="40424ABC" w:rsidR="00B06AA8" w:rsidRDefault="00B06AA8" w:rsidP="00B06AA8">
            <w:pPr>
              <w:pStyle w:val="TableText"/>
            </w:pPr>
            <w:r>
              <w:fldChar w:fldCharType="begin"/>
            </w:r>
            <w:r>
              <w:instrText xml:space="preserve"> REF _Ref26196117 \h </w:instrText>
            </w:r>
            <w:r>
              <w:fldChar w:fldCharType="separate"/>
            </w:r>
            <w:r w:rsidR="00120DC1">
              <w:t>Biological family – treatment outcome</w:t>
            </w:r>
            <w:r>
              <w:fldChar w:fldCharType="end"/>
            </w:r>
          </w:p>
        </w:tc>
      </w:tr>
      <w:tr w:rsidR="00B06AA8" w14:paraId="7F5608A9" w14:textId="77777777" w:rsidTr="00681E01">
        <w:tc>
          <w:tcPr>
            <w:tcW w:w="4034" w:type="dxa"/>
            <w:shd w:val="clear" w:color="auto" w:fill="FFFFFF" w:themeFill="background1"/>
          </w:tcPr>
          <w:p w14:paraId="2D0EAD3D" w14:textId="3D619F91" w:rsidR="00B06AA8" w:rsidRDefault="00B06AA8" w:rsidP="00B06AA8">
            <w:pPr>
              <w:pStyle w:val="TableText"/>
            </w:pPr>
            <w:r>
              <w:fldChar w:fldCharType="begin"/>
            </w:r>
            <w:r>
              <w:instrText xml:space="preserve"> REF _Ref25754258 \h </w:instrText>
            </w:r>
            <w:r>
              <w:fldChar w:fldCharType="separate"/>
            </w:r>
            <w:r w:rsidR="00120DC1">
              <w:t>Age at diagnosis</w:t>
            </w:r>
            <w:r>
              <w:fldChar w:fldCharType="end"/>
            </w:r>
          </w:p>
        </w:tc>
        <w:tc>
          <w:tcPr>
            <w:tcW w:w="4035" w:type="dxa"/>
          </w:tcPr>
          <w:p w14:paraId="2718D953" w14:textId="007A8DFA" w:rsidR="00B06AA8" w:rsidRDefault="00B06AA8" w:rsidP="00B06AA8">
            <w:pPr>
              <w:pStyle w:val="TableText"/>
            </w:pPr>
            <w:r>
              <w:fldChar w:fldCharType="begin"/>
            </w:r>
            <w:r>
              <w:instrText xml:space="preserve"> REF _Ref26196127 \h </w:instrText>
            </w:r>
            <w:r>
              <w:fldChar w:fldCharType="separate"/>
            </w:r>
            <w:r w:rsidR="00120DC1">
              <w:t>Additional treatment outcome details</w:t>
            </w:r>
            <w:r>
              <w:fldChar w:fldCharType="end"/>
            </w:r>
          </w:p>
        </w:tc>
      </w:tr>
    </w:tbl>
    <w:p w14:paraId="72ADA30A" w14:textId="77777777" w:rsidR="00EB053D" w:rsidRPr="006C2AC1" w:rsidRDefault="00EB053D" w:rsidP="00EB053D">
      <w:pPr>
        <w:pStyle w:val="Heading3"/>
      </w:pPr>
      <w:bookmarkStart w:id="65" w:name="_Ref25754246"/>
      <w:r>
        <w:t>Biological relationship</w:t>
      </w:r>
      <w:bookmarkEnd w:id="65"/>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EB053D" w:rsidRPr="008D448E" w14:paraId="406FEC6F" w14:textId="77777777" w:rsidTr="00A549E9">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0A54B2DE" w14:textId="77777777" w:rsidR="00EB053D" w:rsidRPr="00504110" w:rsidRDefault="00EB053D" w:rsidP="00E42552">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E5EA86A" w14:textId="7622BBA4" w:rsidR="00EB053D" w:rsidRPr="008D448E" w:rsidRDefault="00EB053D" w:rsidP="00E42552">
            <w:pPr>
              <w:pStyle w:val="TableText"/>
              <w:keepNext/>
            </w:pPr>
            <w:r w:rsidRPr="00C57DEA">
              <w:t xml:space="preserve">Details </w:t>
            </w:r>
            <w:r>
              <w:t>the type of relationship between the genetically related family member to the patient.</w:t>
            </w:r>
          </w:p>
        </w:tc>
      </w:tr>
      <w:tr w:rsidR="00EB053D" w:rsidRPr="008D448E" w14:paraId="2C25099A"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0CE36F7" w14:textId="77777777" w:rsidR="00EB053D" w:rsidRPr="00504110" w:rsidRDefault="00EB053D" w:rsidP="00E42552">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21F7700" w14:textId="0FC53295" w:rsidR="00EB053D" w:rsidRPr="008D448E" w:rsidRDefault="00EB053D" w:rsidP="00E42552">
            <w:pPr>
              <w:pStyle w:val="TableText"/>
              <w:keepNext/>
            </w:pPr>
          </w:p>
        </w:tc>
      </w:tr>
      <w:tr w:rsidR="00EB053D" w:rsidRPr="008D448E" w14:paraId="4C34FBB2"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3EE212E" w14:textId="77777777" w:rsidR="00EB053D" w:rsidRPr="00504110" w:rsidRDefault="00EB053D" w:rsidP="00E42552">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017B9916" w14:textId="77777777" w:rsidR="00EB053D" w:rsidRPr="008D448E" w:rsidRDefault="00EB053D" w:rsidP="00E42552">
            <w:pPr>
              <w:pStyle w:val="TableText"/>
            </w:pPr>
            <w:r>
              <w:t>SNOMED CT identifier</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DAC9D62" w14:textId="77777777" w:rsidR="00EB053D" w:rsidRPr="00504110" w:rsidRDefault="00EB053D" w:rsidP="00E42552">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621EA1E0" w14:textId="77777777" w:rsidR="00EB053D" w:rsidRPr="008D448E" w:rsidRDefault="00EB053D" w:rsidP="00E42552">
            <w:pPr>
              <w:pStyle w:val="TableText"/>
              <w:keepNext/>
            </w:pPr>
            <w:r>
              <w:t>Code</w:t>
            </w:r>
          </w:p>
        </w:tc>
      </w:tr>
      <w:tr w:rsidR="00EB053D" w:rsidRPr="008D448E" w14:paraId="191D47AD"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7A8B608" w14:textId="77777777" w:rsidR="00EB053D" w:rsidRPr="00504110" w:rsidRDefault="00EB053D" w:rsidP="00E42552">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0E5C06A2" w14:textId="77777777" w:rsidR="00EB053D" w:rsidRPr="008D448E" w:rsidRDefault="00EB053D" w:rsidP="00E42552">
            <w:pPr>
              <w:pStyle w:val="TableText"/>
              <w:keepNext/>
            </w:pPr>
            <w:r>
              <w:t>18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B773164" w14:textId="77777777" w:rsidR="00EB053D" w:rsidRPr="00504110" w:rsidRDefault="00EB053D" w:rsidP="00E42552">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26AEC08A" w14:textId="77777777" w:rsidR="00EB053D" w:rsidRPr="00F46627" w:rsidRDefault="00EB053D" w:rsidP="00E42552">
            <w:pPr>
              <w:pStyle w:val="TableText"/>
            </w:pPr>
            <w:r>
              <w:t>N(18)</w:t>
            </w:r>
          </w:p>
        </w:tc>
      </w:tr>
      <w:tr w:rsidR="00EB053D" w:rsidRPr="008D448E" w14:paraId="2503EAA8"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3536DA6" w14:textId="77777777" w:rsidR="00EB053D" w:rsidRDefault="00EB053D" w:rsidP="00E42552">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2A23CD2" w14:textId="08DCF3C2" w:rsidR="00EB053D" w:rsidRDefault="00EB053D" w:rsidP="00C26DB2">
            <w:pPr>
              <w:pStyle w:val="TableText"/>
            </w:pPr>
            <w:r w:rsidRPr="00D016FF">
              <w:t xml:space="preserve">A valid </w:t>
            </w:r>
            <w:r>
              <w:t>SNOMED CT term</w:t>
            </w:r>
            <w:r w:rsidRPr="00D016FF">
              <w:t xml:space="preserve"> </w:t>
            </w:r>
            <w:r>
              <w:t xml:space="preserve">from the </w:t>
            </w:r>
            <w:r w:rsidR="00A51310">
              <w:t>‘R</w:t>
            </w:r>
            <w:r w:rsidR="00CA29FC">
              <w:t>elative</w:t>
            </w:r>
            <w:r w:rsidR="00A51310">
              <w:t>’</w:t>
            </w:r>
            <w:r w:rsidR="00CA29FC">
              <w:t xml:space="preserve"> </w:t>
            </w:r>
            <w:r>
              <w:t xml:space="preserve">(person) </w:t>
            </w:r>
            <w:r w:rsidRPr="00DE1F62">
              <w:t>(</w:t>
            </w:r>
            <w:r w:rsidR="00D67E86">
              <w:t>125677006</w:t>
            </w:r>
            <w:r w:rsidRPr="00C26DB2">
              <w:t>)</w:t>
            </w:r>
            <w:r>
              <w:rPr>
                <w:rFonts w:ascii="Helvetica" w:hAnsi="Helvetica" w:cs="Helvetica"/>
                <w:color w:val="333333"/>
                <w:szCs w:val="18"/>
                <w:shd w:val="clear" w:color="auto" w:fill="FFFFFF"/>
              </w:rPr>
              <w:t xml:space="preserve"> </w:t>
            </w:r>
            <w:r>
              <w:t xml:space="preserve">hierarchy </w:t>
            </w:r>
            <w:r w:rsidRPr="00D016FF">
              <w:t>for the patient being presented</w:t>
            </w:r>
            <w:r>
              <w:t>.</w:t>
            </w:r>
          </w:p>
        </w:tc>
      </w:tr>
      <w:tr w:rsidR="00EB053D" w:rsidRPr="008D448E" w14:paraId="51A5D73E"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24DE283" w14:textId="77777777" w:rsidR="00EB053D" w:rsidRPr="00504110" w:rsidRDefault="00EB053D" w:rsidP="00E42552">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0F77DE7" w14:textId="400C6EFF" w:rsidR="00EB053D" w:rsidRPr="008D448E" w:rsidRDefault="00AC660B" w:rsidP="00E42552">
            <w:pPr>
              <w:pStyle w:val="TableText"/>
              <w:keepNext/>
            </w:pPr>
            <w:r>
              <w:t>Conditional.</w:t>
            </w:r>
            <w:r w:rsidR="00CB392F">
              <w:t xml:space="preserve"> </w:t>
            </w:r>
            <w:r w:rsidR="00A51310">
              <w:t xml:space="preserve">Mandatory </w:t>
            </w:r>
            <w:r w:rsidR="0034304A">
              <w:t>i</w:t>
            </w:r>
            <w:r>
              <w:t>f known.</w:t>
            </w:r>
          </w:p>
        </w:tc>
      </w:tr>
      <w:tr w:rsidR="00EB053D" w:rsidRPr="008D448E" w14:paraId="3B0C65A3"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23F3492" w14:textId="77777777" w:rsidR="00EB053D" w:rsidRPr="00504110" w:rsidRDefault="00EB053D" w:rsidP="00E42552">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F97C4D9" w14:textId="5B83E46D" w:rsidR="00EB053D" w:rsidRDefault="003D3EDE" w:rsidP="00E42552">
            <w:pPr>
              <w:pStyle w:val="TableText"/>
            </w:pPr>
            <w:r>
              <w:t>A separate record must be captured for e</w:t>
            </w:r>
            <w:r w:rsidR="00AC660B" w:rsidRPr="00B85104">
              <w:t xml:space="preserve">ach </w:t>
            </w:r>
            <w:r w:rsidR="00AC5FED">
              <w:t xml:space="preserve">biological family member </w:t>
            </w:r>
            <w:r w:rsidR="006A1602">
              <w:t>w</w:t>
            </w:r>
            <w:r w:rsidR="00C93D47">
              <w:t>here a cancer</w:t>
            </w:r>
            <w:r w:rsidR="006A1602">
              <w:t>(s)</w:t>
            </w:r>
            <w:r w:rsidR="00C93D47">
              <w:t xml:space="preserve"> ha</w:t>
            </w:r>
            <w:r>
              <w:t>s</w:t>
            </w:r>
            <w:r w:rsidR="00C93D47">
              <w:t xml:space="preserve"> been diagnosed</w:t>
            </w:r>
            <w:r w:rsidR="00AC660B" w:rsidRPr="00B85104">
              <w:t>.</w:t>
            </w:r>
            <w:r w:rsidR="00CB392F">
              <w:t xml:space="preserve"> </w:t>
            </w:r>
          </w:p>
          <w:p w14:paraId="2DD0B715" w14:textId="035943AA" w:rsidR="003D3EDE" w:rsidRPr="00C57DEA" w:rsidRDefault="003D3EDE" w:rsidP="00E42552">
            <w:pPr>
              <w:pStyle w:val="TableText"/>
            </w:pPr>
            <w:r>
              <w:t xml:space="preserve">For </w:t>
            </w:r>
            <w:r w:rsidR="00AC5FED">
              <w:t xml:space="preserve">capturing the details of </w:t>
            </w:r>
            <w:r>
              <w:t xml:space="preserve">extended family members, </w:t>
            </w:r>
            <w:r w:rsidR="00273946">
              <w:t>using</w:t>
            </w:r>
            <w:r w:rsidR="00AC5FED">
              <w:t xml:space="preserve"> </w:t>
            </w:r>
            <w:r>
              <w:t>‘paternal’ and ‘maternal’ SNOMED terms</w:t>
            </w:r>
            <w:r w:rsidR="00AC5FED">
              <w:t xml:space="preserve"> is recommended </w:t>
            </w:r>
            <w:r>
              <w:t>(eg, Paternal grandmother, Maternal uncle).</w:t>
            </w:r>
          </w:p>
        </w:tc>
      </w:tr>
      <w:tr w:rsidR="00EB053D" w:rsidRPr="008D448E" w14:paraId="39224793" w14:textId="77777777" w:rsidTr="00E42552">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65A40337" w14:textId="77777777" w:rsidR="00EB053D" w:rsidRPr="00504110" w:rsidRDefault="00EB053D" w:rsidP="00E42552">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01C4F7D" w14:textId="77777777" w:rsidR="00EB053D" w:rsidRPr="008D448E" w:rsidRDefault="00EB053D" w:rsidP="00E42552">
            <w:pPr>
              <w:pStyle w:val="TableText"/>
            </w:pPr>
            <w:r>
              <w:t>Must be an active SNOMED CT concept.</w:t>
            </w:r>
          </w:p>
        </w:tc>
      </w:tr>
    </w:tbl>
    <w:p w14:paraId="7320B215" w14:textId="77777777" w:rsidR="00EB053D" w:rsidRPr="007F01E6" w:rsidRDefault="00EB053D" w:rsidP="00EB053D"/>
    <w:p w14:paraId="485CCE1C" w14:textId="77777777" w:rsidR="00EB053D" w:rsidRPr="006C2AC1" w:rsidRDefault="00EB053D" w:rsidP="00EB053D">
      <w:pPr>
        <w:pStyle w:val="Heading3"/>
      </w:pPr>
      <w:bookmarkStart w:id="66" w:name="_Ref25754252"/>
      <w:r>
        <w:lastRenderedPageBreak/>
        <w:t>Family history of cancer</w:t>
      </w:r>
      <w:bookmarkEnd w:id="66"/>
      <w:r>
        <w:t xml:space="preserve"> </w:t>
      </w:r>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EB053D" w:rsidRPr="008D448E" w14:paraId="3F0F7E19"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B5BD307" w14:textId="77777777" w:rsidR="00EB053D" w:rsidRPr="00504110" w:rsidRDefault="00EB053D" w:rsidP="00E42552">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CBB78A0" w14:textId="12858FDA" w:rsidR="00EB053D" w:rsidRPr="008D448E" w:rsidRDefault="00EB053D" w:rsidP="00E42552">
            <w:pPr>
              <w:pStyle w:val="TableText"/>
              <w:keepNext/>
            </w:pPr>
            <w:r>
              <w:t xml:space="preserve">Identifies the type of cancer </w:t>
            </w:r>
            <w:r w:rsidR="00C93D47">
              <w:t>the</w:t>
            </w:r>
            <w:r w:rsidR="00AC5FED">
              <w:t xml:space="preserve"> biological</w:t>
            </w:r>
            <w:r w:rsidR="00C93D47">
              <w:t xml:space="preserve"> </w:t>
            </w:r>
            <w:r>
              <w:t>family member has previously been diagnosed with.</w:t>
            </w:r>
          </w:p>
        </w:tc>
      </w:tr>
      <w:tr w:rsidR="00EB053D" w:rsidRPr="008D448E" w14:paraId="3AD28A63"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065552E" w14:textId="77777777" w:rsidR="00EB053D" w:rsidRPr="00504110" w:rsidRDefault="00EB053D" w:rsidP="00E42552">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A81A638" w14:textId="1B322C83" w:rsidR="00EB053D" w:rsidRPr="008D448E" w:rsidRDefault="00EB053D" w:rsidP="00E42552">
            <w:pPr>
              <w:pStyle w:val="TableText"/>
              <w:keepNext/>
            </w:pPr>
          </w:p>
        </w:tc>
      </w:tr>
      <w:tr w:rsidR="00EB053D" w:rsidRPr="008D448E" w14:paraId="5E95FAC3"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A13BBDA" w14:textId="77777777" w:rsidR="00EB053D" w:rsidRPr="00504110" w:rsidRDefault="00EB053D" w:rsidP="00E42552">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221A6367" w14:textId="77777777" w:rsidR="00EB053D" w:rsidRPr="008D448E" w:rsidRDefault="00EB053D" w:rsidP="00E42552">
            <w:pPr>
              <w:pStyle w:val="TableText"/>
            </w:pPr>
            <w:r>
              <w:t>SNOMED CT identifier</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69642BA6" w14:textId="77777777" w:rsidR="00EB053D" w:rsidRPr="00504110" w:rsidRDefault="00EB053D" w:rsidP="00E42552">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42EB7937" w14:textId="77777777" w:rsidR="00EB053D" w:rsidRPr="008D448E" w:rsidRDefault="00EB053D" w:rsidP="00E42552">
            <w:pPr>
              <w:pStyle w:val="TableText"/>
              <w:keepNext/>
            </w:pPr>
            <w:r>
              <w:t>Code</w:t>
            </w:r>
          </w:p>
        </w:tc>
      </w:tr>
      <w:tr w:rsidR="00EB053D" w:rsidRPr="008D448E" w14:paraId="00270EF8"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AC1E521" w14:textId="77777777" w:rsidR="00EB053D" w:rsidRPr="00504110" w:rsidRDefault="00EB053D" w:rsidP="00E42552">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3B7FF81C" w14:textId="77777777" w:rsidR="00EB053D" w:rsidRPr="008D448E" w:rsidRDefault="00EB053D" w:rsidP="00E42552">
            <w:pPr>
              <w:pStyle w:val="TableText"/>
              <w:keepNext/>
            </w:pPr>
            <w:r>
              <w:t>18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375E0AD6" w14:textId="77777777" w:rsidR="00EB053D" w:rsidRPr="00504110" w:rsidRDefault="00EB053D" w:rsidP="00E42552">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2DD28437" w14:textId="77777777" w:rsidR="00EB053D" w:rsidRPr="00F46627" w:rsidRDefault="00EB053D" w:rsidP="00E42552">
            <w:pPr>
              <w:pStyle w:val="TableText"/>
            </w:pPr>
            <w:r>
              <w:t>N(18)</w:t>
            </w:r>
          </w:p>
        </w:tc>
      </w:tr>
      <w:tr w:rsidR="00EB053D" w:rsidRPr="008D448E" w14:paraId="78C7BDAD"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5760387" w14:textId="77777777" w:rsidR="00EB053D" w:rsidRDefault="00EB053D" w:rsidP="00E42552">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B723E2A" w14:textId="7F0A0A0B" w:rsidR="00EB053D" w:rsidRPr="009536AD" w:rsidRDefault="00EB053D" w:rsidP="00E42552">
            <w:pPr>
              <w:pStyle w:val="TableText"/>
              <w:rPr>
                <w:rFonts w:ascii="Helvetica" w:hAnsi="Helvetica" w:cs="Helvetica"/>
                <w:color w:val="333333"/>
                <w:sz w:val="23"/>
                <w:szCs w:val="23"/>
                <w:lang w:eastAsia="en-NZ"/>
              </w:rPr>
            </w:pPr>
            <w:r w:rsidRPr="00D016FF">
              <w:t xml:space="preserve">A valid </w:t>
            </w:r>
            <w:r>
              <w:t>SNOMED CT term</w:t>
            </w:r>
            <w:r w:rsidRPr="00D016FF">
              <w:t xml:space="preserve"> </w:t>
            </w:r>
            <w:r>
              <w:t xml:space="preserve">from the </w:t>
            </w:r>
            <w:r w:rsidR="009C7C58">
              <w:t>‘</w:t>
            </w:r>
            <w:r>
              <w:t xml:space="preserve">Family history of </w:t>
            </w:r>
            <w:r w:rsidRPr="00C26DB2">
              <w:t>neoplasm</w:t>
            </w:r>
            <w:r w:rsidR="00EB25E7">
              <w:t>’</w:t>
            </w:r>
            <w:r w:rsidRPr="00C26DB2">
              <w:t xml:space="preserve"> (situation) (266883004) hierarchy</w:t>
            </w:r>
            <w:r>
              <w:t xml:space="preserve"> </w:t>
            </w:r>
            <w:r w:rsidRPr="00D016FF">
              <w:t xml:space="preserve">for the </w:t>
            </w:r>
            <w:r w:rsidR="000A3E07">
              <w:t>biological family member</w:t>
            </w:r>
            <w:r>
              <w:t xml:space="preserve"> being captured.</w:t>
            </w:r>
          </w:p>
        </w:tc>
      </w:tr>
      <w:tr w:rsidR="00EB053D" w:rsidRPr="008D448E" w14:paraId="134D8D1E"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1C48FAF" w14:textId="77777777" w:rsidR="00EB053D" w:rsidRPr="00504110" w:rsidRDefault="00EB053D" w:rsidP="00E42552">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CC8ED8A" w14:textId="38B0C7D3" w:rsidR="00EB053D" w:rsidRPr="008D448E" w:rsidRDefault="00AC660B" w:rsidP="00E42552">
            <w:pPr>
              <w:pStyle w:val="TableText"/>
              <w:keepNext/>
            </w:pPr>
            <w:r>
              <w:t>Mandatory if a Biological relationship has been recorded</w:t>
            </w:r>
            <w:r w:rsidR="0034304A">
              <w:t xml:space="preserve"> in section 3.5.1</w:t>
            </w:r>
            <w:r>
              <w:t>.</w:t>
            </w:r>
          </w:p>
        </w:tc>
      </w:tr>
      <w:tr w:rsidR="00EB053D" w:rsidRPr="008D448E" w14:paraId="4BAFE2BB"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12B8467" w14:textId="77777777" w:rsidR="00EB053D" w:rsidRPr="00504110" w:rsidRDefault="00EB053D" w:rsidP="00E42552">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D83285B" w14:textId="68632C73" w:rsidR="00EB053D" w:rsidRPr="00C57DEA" w:rsidRDefault="006B749A" w:rsidP="006B749A">
            <w:pPr>
              <w:pStyle w:val="TableText"/>
              <w:tabs>
                <w:tab w:val="left" w:pos="4338"/>
              </w:tabs>
            </w:pPr>
            <w:r>
              <w:t xml:space="preserve">May have multiple entries for each </w:t>
            </w:r>
            <w:r w:rsidR="00AC5FED">
              <w:t xml:space="preserve">biological </w:t>
            </w:r>
            <w:r>
              <w:t>family member</w:t>
            </w:r>
            <w:r w:rsidR="00AC5FED">
              <w:t>.</w:t>
            </w:r>
          </w:p>
        </w:tc>
      </w:tr>
      <w:tr w:rsidR="00EB053D" w:rsidRPr="008D448E" w14:paraId="461427A1" w14:textId="77777777" w:rsidTr="00E42552">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3599F833" w14:textId="77777777" w:rsidR="00EB053D" w:rsidRPr="00504110" w:rsidRDefault="00EB053D" w:rsidP="00E42552">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ED39551" w14:textId="77777777" w:rsidR="00EB053D" w:rsidRPr="008D448E" w:rsidRDefault="00EB053D" w:rsidP="00E42552">
            <w:pPr>
              <w:pStyle w:val="TableText"/>
            </w:pPr>
            <w:r>
              <w:t>Must be an active SNOMED CT concept.</w:t>
            </w:r>
          </w:p>
        </w:tc>
      </w:tr>
    </w:tbl>
    <w:p w14:paraId="334BED72" w14:textId="56409405" w:rsidR="00681E01" w:rsidRPr="006C2AC1" w:rsidRDefault="00681E01" w:rsidP="00681E01">
      <w:pPr>
        <w:pStyle w:val="Heading3"/>
      </w:pPr>
      <w:bookmarkStart w:id="67" w:name="_Ref26196082"/>
      <w:r>
        <w:t xml:space="preserve">Additional </w:t>
      </w:r>
      <w:r w:rsidR="000A3E07">
        <w:t xml:space="preserve">details of family </w:t>
      </w:r>
      <w:r>
        <w:t xml:space="preserve">history </w:t>
      </w:r>
      <w:r w:rsidR="000A3E07">
        <w:t>of cancer</w:t>
      </w:r>
      <w:bookmarkEnd w:id="67"/>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681E01" w:rsidRPr="008D448E" w14:paraId="746AB702"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02E0F500" w14:textId="77777777" w:rsidR="00681E01" w:rsidRPr="00504110" w:rsidRDefault="00681E01" w:rsidP="00681E01">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B23B887" w14:textId="566B05C3" w:rsidR="00681E01" w:rsidRPr="008D448E" w:rsidRDefault="00681E01" w:rsidP="00681E01">
            <w:pPr>
              <w:pStyle w:val="TableText"/>
              <w:keepNext/>
            </w:pPr>
            <w:r>
              <w:t>Additional d</w:t>
            </w:r>
            <w:r w:rsidRPr="00C57DEA">
              <w:t>etails of the patient’s family history of cancer</w:t>
            </w:r>
            <w:r>
              <w:t>.</w:t>
            </w:r>
          </w:p>
        </w:tc>
      </w:tr>
      <w:tr w:rsidR="00681E01" w:rsidRPr="008D448E" w14:paraId="68F20536" w14:textId="77777777" w:rsidTr="00681E01">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CFBBFC1" w14:textId="77777777" w:rsidR="00681E01" w:rsidRPr="00504110" w:rsidRDefault="00681E01" w:rsidP="00681E01">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0F8195F" w14:textId="77777777" w:rsidR="00681E01" w:rsidRPr="008D448E" w:rsidRDefault="00681E01" w:rsidP="00681E01">
            <w:pPr>
              <w:pStyle w:val="TableText"/>
              <w:keepNext/>
            </w:pPr>
          </w:p>
        </w:tc>
      </w:tr>
      <w:tr w:rsidR="00681E01" w:rsidRPr="008D448E" w14:paraId="3B3D2819" w14:textId="77777777" w:rsidTr="00681E01">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7BECF32" w14:textId="77777777" w:rsidR="00681E01" w:rsidRPr="00504110" w:rsidRDefault="00681E01" w:rsidP="00681E01">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5E1F7E30" w14:textId="77777777" w:rsidR="00681E01" w:rsidRPr="008D448E" w:rsidRDefault="00681E01" w:rsidP="00681E01">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938ED26" w14:textId="77777777" w:rsidR="00681E01" w:rsidRPr="00504110" w:rsidRDefault="00681E01" w:rsidP="00681E01">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17EEB25C" w14:textId="77777777" w:rsidR="00681E01" w:rsidRPr="008D448E" w:rsidRDefault="00681E01" w:rsidP="00681E01">
            <w:pPr>
              <w:pStyle w:val="TableText"/>
              <w:keepNext/>
            </w:pPr>
            <w:r>
              <w:t>Free text</w:t>
            </w:r>
          </w:p>
        </w:tc>
      </w:tr>
      <w:tr w:rsidR="00681E01" w:rsidRPr="008D448E" w14:paraId="7A420E6F" w14:textId="77777777" w:rsidTr="00681E01">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4381529" w14:textId="77777777" w:rsidR="00681E01" w:rsidRPr="00504110" w:rsidRDefault="00681E01" w:rsidP="00681E01">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669083B5" w14:textId="77777777" w:rsidR="00681E01" w:rsidRPr="008D448E" w:rsidRDefault="00681E01" w:rsidP="00681E01">
            <w:pPr>
              <w:pStyle w:val="TableText"/>
              <w:keepNext/>
            </w:pPr>
            <w:r>
              <w:t>500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5119B156" w14:textId="77777777" w:rsidR="00681E01" w:rsidRPr="00504110" w:rsidRDefault="00681E01" w:rsidP="00681E01">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61B51060" w14:textId="77777777" w:rsidR="00681E01" w:rsidRPr="00F46627" w:rsidRDefault="00681E01" w:rsidP="00681E01">
            <w:pPr>
              <w:pStyle w:val="TableText"/>
            </w:pPr>
            <w:r>
              <w:t>X(500)</w:t>
            </w:r>
          </w:p>
        </w:tc>
      </w:tr>
      <w:tr w:rsidR="00681E01" w:rsidRPr="008D448E" w14:paraId="2E1987B6" w14:textId="77777777" w:rsidTr="00681E01">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330B72D" w14:textId="77777777" w:rsidR="00681E01" w:rsidRDefault="00681E01" w:rsidP="00681E01">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EF0271F" w14:textId="77777777" w:rsidR="00681E01" w:rsidRPr="009536AD" w:rsidRDefault="00681E01" w:rsidP="00681E01">
            <w:pPr>
              <w:pStyle w:val="TableText"/>
              <w:rPr>
                <w:rFonts w:ascii="Helvetica" w:hAnsi="Helvetica" w:cs="Helvetica"/>
                <w:color w:val="333333"/>
                <w:sz w:val="23"/>
                <w:szCs w:val="23"/>
                <w:lang w:eastAsia="en-NZ"/>
              </w:rPr>
            </w:pPr>
          </w:p>
        </w:tc>
      </w:tr>
      <w:tr w:rsidR="00681E01" w:rsidRPr="008D448E" w14:paraId="4B2C110A" w14:textId="77777777" w:rsidTr="00681E01">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478147B" w14:textId="77777777" w:rsidR="00681E01" w:rsidRPr="00504110" w:rsidRDefault="00681E01" w:rsidP="00681E01">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DB6717A" w14:textId="77777777" w:rsidR="00681E01" w:rsidRPr="008D448E" w:rsidRDefault="00681E01" w:rsidP="00681E01">
            <w:pPr>
              <w:pStyle w:val="TableText"/>
              <w:keepNext/>
            </w:pPr>
            <w:r>
              <w:t>Optional</w:t>
            </w:r>
          </w:p>
        </w:tc>
      </w:tr>
      <w:tr w:rsidR="00681E01" w:rsidRPr="008D448E" w14:paraId="6FD73DF6" w14:textId="77777777" w:rsidTr="00681E01">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4967D8D" w14:textId="77777777" w:rsidR="00681E01" w:rsidRPr="00504110" w:rsidRDefault="00681E01" w:rsidP="00681E01">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C5B9105" w14:textId="52AAD4FC" w:rsidR="00681E01" w:rsidRPr="00C57DEA" w:rsidRDefault="00A51D36" w:rsidP="00681E01">
            <w:pPr>
              <w:pStyle w:val="TableText"/>
            </w:pPr>
            <w:r>
              <w:t>This field provides the ability to capture supporting information of the biological family member as well as their condition and treatment outcome.</w:t>
            </w:r>
          </w:p>
        </w:tc>
      </w:tr>
      <w:tr w:rsidR="00681E01" w:rsidRPr="008D448E" w14:paraId="527E451A" w14:textId="77777777" w:rsidTr="00681E01">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2F70FBB5" w14:textId="77777777" w:rsidR="00681E01" w:rsidRPr="00504110" w:rsidRDefault="00681E01" w:rsidP="00681E01">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C75139E" w14:textId="77777777" w:rsidR="00681E01" w:rsidRPr="008D448E" w:rsidRDefault="00681E01" w:rsidP="00681E01">
            <w:pPr>
              <w:pStyle w:val="TableText"/>
            </w:pPr>
          </w:p>
        </w:tc>
      </w:tr>
    </w:tbl>
    <w:p w14:paraId="77163898" w14:textId="5C138DEA" w:rsidR="00EB053D" w:rsidRPr="006C2AC1" w:rsidRDefault="00EB053D" w:rsidP="00EB053D">
      <w:pPr>
        <w:pStyle w:val="Heading3"/>
      </w:pPr>
      <w:bookmarkStart w:id="68" w:name="_Ref25754258"/>
      <w:r>
        <w:t xml:space="preserve">Age </w:t>
      </w:r>
      <w:r w:rsidR="006A1602">
        <w:t>at</w:t>
      </w:r>
      <w:r>
        <w:t xml:space="preserve"> diagnosis</w:t>
      </w:r>
      <w:bookmarkEnd w:id="68"/>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EB053D" w:rsidRPr="008D448E" w14:paraId="345F7522"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A861C47" w14:textId="77777777" w:rsidR="00EB053D" w:rsidRPr="00504110" w:rsidRDefault="00EB053D" w:rsidP="00E42552">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5F78969" w14:textId="111DC3D9" w:rsidR="00EB053D" w:rsidRPr="008D448E" w:rsidRDefault="00EB053D" w:rsidP="00E42552">
            <w:pPr>
              <w:pStyle w:val="TableText"/>
              <w:keepNext/>
            </w:pPr>
            <w:r>
              <w:t xml:space="preserve">The </w:t>
            </w:r>
            <w:r w:rsidR="00AC5FED">
              <w:t xml:space="preserve">biological </w:t>
            </w:r>
            <w:r>
              <w:t>family member</w:t>
            </w:r>
            <w:r w:rsidR="00472EF4">
              <w:t>’s age when they were</w:t>
            </w:r>
            <w:r>
              <w:t xml:space="preserve"> diagnosed with cancer</w:t>
            </w:r>
            <w:r w:rsidR="006A1602">
              <w:t>(s)</w:t>
            </w:r>
            <w:r>
              <w:t>.</w:t>
            </w:r>
          </w:p>
        </w:tc>
      </w:tr>
      <w:tr w:rsidR="00EB053D" w:rsidRPr="008D448E" w14:paraId="27DC394A"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D1D7A15" w14:textId="77777777" w:rsidR="00EB053D" w:rsidRPr="00504110" w:rsidRDefault="00EB053D" w:rsidP="00E42552">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EE16492" w14:textId="77777777" w:rsidR="00EB053D" w:rsidRPr="008D448E" w:rsidRDefault="00EB053D" w:rsidP="00E42552">
            <w:pPr>
              <w:pStyle w:val="TableText"/>
              <w:keepNext/>
            </w:pPr>
          </w:p>
        </w:tc>
      </w:tr>
      <w:tr w:rsidR="00EB053D" w:rsidRPr="008D448E" w14:paraId="35A9BBB9"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68E9649" w14:textId="77777777" w:rsidR="00EB053D" w:rsidRPr="00504110" w:rsidRDefault="00EB053D" w:rsidP="00E42552">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67285685" w14:textId="77777777" w:rsidR="00EB053D" w:rsidRPr="008D448E" w:rsidRDefault="00EB053D" w:rsidP="00E42552">
            <w:pPr>
              <w:pStyle w:val="TableText"/>
            </w:pPr>
            <w:r>
              <w:t>Number</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118C0AA7" w14:textId="77777777" w:rsidR="00EB053D" w:rsidRPr="00504110" w:rsidRDefault="00EB053D" w:rsidP="00E42552">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44817672" w14:textId="77777777" w:rsidR="00EB053D" w:rsidRPr="008D448E" w:rsidRDefault="00EB053D" w:rsidP="00E42552">
            <w:pPr>
              <w:pStyle w:val="TableText"/>
              <w:keepNext/>
            </w:pPr>
            <w:r>
              <w:t>Value</w:t>
            </w:r>
          </w:p>
        </w:tc>
      </w:tr>
      <w:tr w:rsidR="00EB053D" w:rsidRPr="008D448E" w14:paraId="14054DD1"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B93668C" w14:textId="77777777" w:rsidR="00EB053D" w:rsidRPr="00504110" w:rsidRDefault="00EB053D" w:rsidP="00E42552">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70D1E77E" w14:textId="77777777" w:rsidR="00EB053D" w:rsidRPr="008D448E" w:rsidRDefault="00EB053D" w:rsidP="00E42552">
            <w:pPr>
              <w:pStyle w:val="TableText"/>
              <w:keepNext/>
            </w:pPr>
            <w:r>
              <w:t>3</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3FAAB66C" w14:textId="77777777" w:rsidR="00EB053D" w:rsidRPr="00504110" w:rsidRDefault="00EB053D" w:rsidP="00E42552">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13252B92" w14:textId="77777777" w:rsidR="00EB053D" w:rsidRPr="00F46627" w:rsidRDefault="00EB053D" w:rsidP="00E42552">
            <w:pPr>
              <w:pStyle w:val="TableText"/>
            </w:pPr>
            <w:r>
              <w:t>NNN</w:t>
            </w:r>
          </w:p>
        </w:tc>
      </w:tr>
      <w:tr w:rsidR="00EB053D" w:rsidRPr="008D448E" w14:paraId="75F45459"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A87133C" w14:textId="77777777" w:rsidR="00EB053D" w:rsidRDefault="00EB053D" w:rsidP="00E42552">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AF9A324" w14:textId="77777777" w:rsidR="00EB053D" w:rsidRPr="009536AD" w:rsidRDefault="00EB053D" w:rsidP="00E42552">
            <w:pPr>
              <w:pStyle w:val="TableText"/>
              <w:rPr>
                <w:rFonts w:ascii="Helvetica" w:hAnsi="Helvetica" w:cs="Helvetica"/>
                <w:color w:val="333333"/>
                <w:sz w:val="23"/>
                <w:szCs w:val="23"/>
                <w:lang w:eastAsia="en-NZ"/>
              </w:rPr>
            </w:pPr>
          </w:p>
        </w:tc>
      </w:tr>
      <w:tr w:rsidR="00EB053D" w:rsidRPr="008D448E" w14:paraId="0F3D8618"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954C3FB" w14:textId="77777777" w:rsidR="00EB053D" w:rsidRPr="00504110" w:rsidRDefault="00EB053D" w:rsidP="00E42552">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3EF5286" w14:textId="053A2860" w:rsidR="00EB053D" w:rsidRPr="008D448E" w:rsidRDefault="00EB053D" w:rsidP="00E42552">
            <w:pPr>
              <w:pStyle w:val="TableText"/>
              <w:keepNext/>
            </w:pPr>
            <w:r>
              <w:t>Conditional</w:t>
            </w:r>
            <w:r w:rsidR="0034304A">
              <w:t xml:space="preserve">. </w:t>
            </w:r>
            <w:r w:rsidR="00BA363B">
              <w:t xml:space="preserve">Mandatory </w:t>
            </w:r>
            <w:r>
              <w:t>if known.</w:t>
            </w:r>
          </w:p>
        </w:tc>
      </w:tr>
      <w:tr w:rsidR="00EB053D" w:rsidRPr="008D448E" w14:paraId="0089E5BD"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64E0F06" w14:textId="77777777" w:rsidR="00EB053D" w:rsidRPr="00504110" w:rsidRDefault="00EB053D" w:rsidP="00E42552">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BA33DE2" w14:textId="77777777" w:rsidR="00EB053D" w:rsidRPr="00C57DEA" w:rsidRDefault="00EB053D" w:rsidP="00E42552">
            <w:pPr>
              <w:pStyle w:val="TableText"/>
            </w:pPr>
          </w:p>
        </w:tc>
      </w:tr>
      <w:tr w:rsidR="00EB053D" w:rsidRPr="008D448E" w14:paraId="165200C0" w14:textId="77777777" w:rsidTr="00E42552">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453F46F2" w14:textId="77777777" w:rsidR="00EB053D" w:rsidRPr="00504110" w:rsidRDefault="00EB053D" w:rsidP="00E42552">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791901A" w14:textId="77777777" w:rsidR="00EB053D" w:rsidRPr="008D448E" w:rsidRDefault="00EB053D" w:rsidP="00E42552">
            <w:pPr>
              <w:pStyle w:val="TableText"/>
            </w:pPr>
          </w:p>
        </w:tc>
      </w:tr>
    </w:tbl>
    <w:p w14:paraId="62F38E47" w14:textId="77777777" w:rsidR="00EB053D" w:rsidRDefault="00EB053D" w:rsidP="00EB053D"/>
    <w:p w14:paraId="34A63367" w14:textId="77777777" w:rsidR="00EB053D" w:rsidRPr="006C2AC1" w:rsidRDefault="00EB053D" w:rsidP="00EB053D">
      <w:pPr>
        <w:pStyle w:val="Heading3"/>
      </w:pPr>
      <w:bookmarkStart w:id="69" w:name="_Ref25754263"/>
      <w:r>
        <w:lastRenderedPageBreak/>
        <w:t>Associated genes</w:t>
      </w:r>
      <w:bookmarkEnd w:id="69"/>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EB053D" w:rsidRPr="008D448E" w14:paraId="59AD03BC"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670EC8B0" w14:textId="77777777" w:rsidR="00EB053D" w:rsidRPr="00504110" w:rsidRDefault="00EB053D" w:rsidP="00E42552">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D35F2B6" w14:textId="232BAFF6" w:rsidR="00EB053D" w:rsidRPr="008D448E" w:rsidRDefault="00EB053D" w:rsidP="00E42552">
            <w:pPr>
              <w:pStyle w:val="TableText"/>
              <w:keepNext/>
            </w:pPr>
            <w:r>
              <w:t xml:space="preserve">Details any genes associated with the patient’s cancer that may </w:t>
            </w:r>
            <w:r w:rsidR="00F7693D">
              <w:t xml:space="preserve">have </w:t>
            </w:r>
            <w:r>
              <w:t>be</w:t>
            </w:r>
            <w:r w:rsidR="00F7693D">
              <w:t>en</w:t>
            </w:r>
            <w:r>
              <w:t xml:space="preserve"> inherited from the biological family member.</w:t>
            </w:r>
          </w:p>
        </w:tc>
      </w:tr>
      <w:tr w:rsidR="00EB053D" w:rsidRPr="008D448E" w14:paraId="6586D48E"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D753869" w14:textId="77777777" w:rsidR="00EB053D" w:rsidRPr="00504110" w:rsidRDefault="00EB053D" w:rsidP="00E42552">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501EA4F" w14:textId="77777777" w:rsidR="00EB053D" w:rsidRPr="008D448E" w:rsidRDefault="00EB053D" w:rsidP="00E42552">
            <w:pPr>
              <w:pStyle w:val="TableText"/>
              <w:keepNext/>
            </w:pPr>
          </w:p>
        </w:tc>
      </w:tr>
      <w:tr w:rsidR="00EB053D" w:rsidRPr="008D448E" w14:paraId="17B1A1B0"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0952F2B" w14:textId="77777777" w:rsidR="00EB053D" w:rsidRPr="00504110" w:rsidRDefault="00EB053D" w:rsidP="00E42552">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763F4774" w14:textId="77777777" w:rsidR="00EB053D" w:rsidRPr="008D448E" w:rsidRDefault="00EB053D" w:rsidP="00E42552">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4A52E3E" w14:textId="77777777" w:rsidR="00EB053D" w:rsidRPr="00504110" w:rsidRDefault="00EB053D" w:rsidP="00E42552">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7FEBE4B3" w14:textId="77777777" w:rsidR="00EB053D" w:rsidRPr="008D448E" w:rsidRDefault="00EB053D" w:rsidP="00E42552">
            <w:pPr>
              <w:pStyle w:val="TableText"/>
              <w:keepNext/>
            </w:pPr>
            <w:r>
              <w:t>Free text</w:t>
            </w:r>
          </w:p>
        </w:tc>
      </w:tr>
      <w:tr w:rsidR="00EB053D" w:rsidRPr="008D448E" w14:paraId="01CE9AEC"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4949DC1" w14:textId="77777777" w:rsidR="00EB053D" w:rsidRPr="00504110" w:rsidRDefault="00EB053D" w:rsidP="00E42552">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2474AD29" w14:textId="76A25AB3" w:rsidR="00EB053D" w:rsidRPr="008D448E" w:rsidRDefault="00A51D36" w:rsidP="00E42552">
            <w:pPr>
              <w:pStyle w:val="TableText"/>
              <w:keepNext/>
            </w:pPr>
            <w:r>
              <w:t>500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2B23D2A4" w14:textId="77777777" w:rsidR="00EB053D" w:rsidRPr="00504110" w:rsidRDefault="00EB053D" w:rsidP="00E42552">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1854A1C4" w14:textId="4A8A0F25" w:rsidR="00EB053D" w:rsidRPr="00F46627" w:rsidRDefault="00EB053D" w:rsidP="00E42552">
            <w:pPr>
              <w:pStyle w:val="TableText"/>
            </w:pPr>
            <w:r>
              <w:t>X(</w:t>
            </w:r>
            <w:r w:rsidR="00A51D36">
              <w:t>500</w:t>
            </w:r>
            <w:r>
              <w:t>)</w:t>
            </w:r>
          </w:p>
        </w:tc>
      </w:tr>
      <w:tr w:rsidR="00EB053D" w:rsidRPr="008D448E" w14:paraId="42970F6B"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E1A047B" w14:textId="77777777" w:rsidR="00EB053D" w:rsidRDefault="00EB053D" w:rsidP="00E42552">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72ADE17" w14:textId="77777777" w:rsidR="00EB053D" w:rsidRPr="009D05DA" w:rsidRDefault="00EB053D" w:rsidP="009D05DA">
            <w:pPr>
              <w:pStyle w:val="TableText"/>
            </w:pPr>
          </w:p>
        </w:tc>
      </w:tr>
      <w:tr w:rsidR="00EB053D" w:rsidRPr="008D448E" w14:paraId="7C159F8B"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8374779" w14:textId="77777777" w:rsidR="00EB053D" w:rsidRPr="00504110" w:rsidRDefault="00EB053D" w:rsidP="00E42552">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BBDD15D" w14:textId="5CF94302" w:rsidR="00EB053D" w:rsidRPr="008D448E" w:rsidRDefault="00EB053D" w:rsidP="00E42552">
            <w:pPr>
              <w:pStyle w:val="TableText"/>
              <w:keepNext/>
            </w:pPr>
            <w:r>
              <w:t xml:space="preserve">Conditional. </w:t>
            </w:r>
            <w:r w:rsidR="00BA363B">
              <w:t xml:space="preserve">Mandatory </w:t>
            </w:r>
            <w:r>
              <w:t>if known.</w:t>
            </w:r>
          </w:p>
        </w:tc>
      </w:tr>
      <w:tr w:rsidR="00EB053D" w:rsidRPr="008D448E" w14:paraId="475C0E04"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49691A1" w14:textId="77777777" w:rsidR="00EB053D" w:rsidRPr="00504110" w:rsidRDefault="00EB053D" w:rsidP="00E42552">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F5DAA52" w14:textId="1AED2670" w:rsidR="00EB053D" w:rsidRPr="00C57DEA" w:rsidRDefault="00EB053D" w:rsidP="00E42552">
            <w:pPr>
              <w:pStyle w:val="TableText"/>
            </w:pPr>
          </w:p>
        </w:tc>
      </w:tr>
      <w:tr w:rsidR="00EB053D" w:rsidRPr="008D448E" w14:paraId="244B30D2" w14:textId="77777777" w:rsidTr="00E42552">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31927D9B" w14:textId="77777777" w:rsidR="00EB053D" w:rsidRPr="00504110" w:rsidRDefault="00EB053D" w:rsidP="00E42552">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BE96817" w14:textId="6CB5841B" w:rsidR="00EB053D" w:rsidRPr="008D448E" w:rsidRDefault="00EB053D" w:rsidP="00E42552">
            <w:pPr>
              <w:pStyle w:val="TableText"/>
            </w:pPr>
          </w:p>
        </w:tc>
      </w:tr>
    </w:tbl>
    <w:p w14:paraId="5B10545D" w14:textId="2AA63D84" w:rsidR="00EB053D" w:rsidRPr="006C2AC1" w:rsidRDefault="00EB053D" w:rsidP="00EB053D">
      <w:pPr>
        <w:pStyle w:val="Heading3"/>
      </w:pPr>
      <w:bookmarkStart w:id="70" w:name="_Ref25754267"/>
      <w:bookmarkStart w:id="71" w:name="_Ref26196105"/>
      <w:r>
        <w:t xml:space="preserve">Biological family </w:t>
      </w:r>
      <w:r w:rsidR="00022523">
        <w:t xml:space="preserve">– </w:t>
      </w:r>
      <w:r>
        <w:t>treatment history</w:t>
      </w:r>
      <w:bookmarkEnd w:id="70"/>
      <w:bookmarkEnd w:id="71"/>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EB053D" w:rsidRPr="008D448E" w14:paraId="7C8C9F71"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1C815E1C" w14:textId="77777777" w:rsidR="00EB053D" w:rsidRPr="00504110" w:rsidRDefault="00EB053D" w:rsidP="00E42552">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A042859" w14:textId="618C7FE3" w:rsidR="00EB053D" w:rsidRPr="008D448E" w:rsidRDefault="00EB053D" w:rsidP="00E42552">
            <w:pPr>
              <w:pStyle w:val="TableText"/>
              <w:keepNext/>
            </w:pPr>
            <w:r w:rsidRPr="008F4012">
              <w:t xml:space="preserve">The </w:t>
            </w:r>
            <w:r>
              <w:t xml:space="preserve">treatment </w:t>
            </w:r>
            <w:r w:rsidR="00022523">
              <w:t xml:space="preserve">given </w:t>
            </w:r>
            <w:r>
              <w:t xml:space="preserve">to the biological family </w:t>
            </w:r>
            <w:r w:rsidRPr="00B85104">
              <w:t>member.</w:t>
            </w:r>
          </w:p>
        </w:tc>
      </w:tr>
      <w:tr w:rsidR="00EB053D" w:rsidRPr="008D448E" w14:paraId="50B3D18C"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9CDAC56" w14:textId="77777777" w:rsidR="00EB053D" w:rsidRPr="00504110" w:rsidRDefault="00EB053D" w:rsidP="00E42552">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2592381" w14:textId="77777777" w:rsidR="00EB053D" w:rsidRPr="008D448E" w:rsidRDefault="00EB053D" w:rsidP="00E42552">
            <w:pPr>
              <w:pStyle w:val="TableText"/>
              <w:keepNext/>
            </w:pPr>
          </w:p>
        </w:tc>
      </w:tr>
      <w:tr w:rsidR="00EB053D" w:rsidRPr="008D448E" w14:paraId="717B7ECF"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D7ABEDB" w14:textId="77777777" w:rsidR="00EB053D" w:rsidRPr="00504110" w:rsidRDefault="00EB053D" w:rsidP="00E42552">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08F8869E" w14:textId="77777777" w:rsidR="00EB053D" w:rsidRPr="008D448E" w:rsidRDefault="00EB053D" w:rsidP="00E42552">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41511192" w14:textId="77777777" w:rsidR="00EB053D" w:rsidRPr="00504110" w:rsidRDefault="00EB053D" w:rsidP="00E42552">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5E1BF464" w14:textId="77777777" w:rsidR="00EB053D" w:rsidRPr="008D448E" w:rsidRDefault="00EB053D" w:rsidP="00E42552">
            <w:pPr>
              <w:pStyle w:val="TableText"/>
              <w:keepNext/>
            </w:pPr>
            <w:r>
              <w:t>Free text</w:t>
            </w:r>
          </w:p>
        </w:tc>
      </w:tr>
      <w:tr w:rsidR="00EB053D" w:rsidRPr="008D448E" w14:paraId="1761D704"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9BCCD47" w14:textId="77777777" w:rsidR="00EB053D" w:rsidRPr="00504110" w:rsidRDefault="00EB053D" w:rsidP="00E42552">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4B1BDCDB" w14:textId="77777777" w:rsidR="00EB053D" w:rsidRPr="008D448E" w:rsidRDefault="00EB053D" w:rsidP="00E42552">
            <w:pPr>
              <w:pStyle w:val="TableText"/>
              <w:keepNext/>
            </w:pPr>
            <w:r>
              <w:t>500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06F4A304" w14:textId="77777777" w:rsidR="00EB053D" w:rsidRPr="00504110" w:rsidRDefault="00EB053D" w:rsidP="00E42552">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721E81AE" w14:textId="77777777" w:rsidR="00EB053D" w:rsidRPr="00F46627" w:rsidRDefault="00EB053D" w:rsidP="00E42552">
            <w:pPr>
              <w:pStyle w:val="TableText"/>
            </w:pPr>
            <w:r>
              <w:t>X(500)</w:t>
            </w:r>
          </w:p>
        </w:tc>
      </w:tr>
      <w:tr w:rsidR="00EB053D" w:rsidRPr="008D448E" w14:paraId="103988F0"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F827006" w14:textId="77777777" w:rsidR="00EB053D" w:rsidRDefault="00EB053D" w:rsidP="00E42552">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A10592A" w14:textId="77777777" w:rsidR="00EB053D" w:rsidRDefault="00EB053D" w:rsidP="00E42552">
            <w:pPr>
              <w:pStyle w:val="TableText"/>
              <w:keepNext/>
            </w:pPr>
          </w:p>
        </w:tc>
      </w:tr>
      <w:tr w:rsidR="00EB053D" w:rsidRPr="008D448E" w14:paraId="6A512E3C"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A470927" w14:textId="77777777" w:rsidR="00EB053D" w:rsidRPr="00504110" w:rsidRDefault="00EB053D" w:rsidP="00E42552">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236C5DA" w14:textId="30C5ADB8" w:rsidR="00EB053D" w:rsidRPr="008D448E" w:rsidRDefault="00EB053D" w:rsidP="00E42552">
            <w:pPr>
              <w:pStyle w:val="TableText"/>
              <w:keepNext/>
            </w:pPr>
            <w:r>
              <w:t>Conditi</w:t>
            </w:r>
            <w:r w:rsidR="00737739">
              <w:t>o</w:t>
            </w:r>
            <w:r>
              <w:t>nal.</w:t>
            </w:r>
            <w:r w:rsidR="00CB392F">
              <w:t xml:space="preserve"> </w:t>
            </w:r>
            <w:r w:rsidR="003E3B65">
              <w:t xml:space="preserve">Mandatory </w:t>
            </w:r>
            <w:r>
              <w:t>if known.</w:t>
            </w:r>
          </w:p>
        </w:tc>
      </w:tr>
      <w:tr w:rsidR="00EB053D" w:rsidRPr="008D448E" w14:paraId="01ADE346"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7679F2B" w14:textId="77777777" w:rsidR="00EB053D" w:rsidRPr="00504110" w:rsidRDefault="00EB053D" w:rsidP="00E42552">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D52199F" w14:textId="77777777" w:rsidR="00EB053D" w:rsidRPr="008D448E" w:rsidRDefault="00EB053D" w:rsidP="00E42552">
            <w:pPr>
              <w:pStyle w:val="TableText"/>
            </w:pPr>
          </w:p>
        </w:tc>
      </w:tr>
      <w:tr w:rsidR="00EB053D" w:rsidRPr="008D448E" w14:paraId="47C771E6" w14:textId="77777777" w:rsidTr="00E42552">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06F4A74F" w14:textId="77777777" w:rsidR="00EB053D" w:rsidRPr="00504110" w:rsidRDefault="00EB053D" w:rsidP="00E42552">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2C341FD" w14:textId="77777777" w:rsidR="00EB053D" w:rsidRPr="008D448E" w:rsidRDefault="00EB053D" w:rsidP="00E42552">
            <w:pPr>
              <w:pStyle w:val="TableText"/>
            </w:pPr>
          </w:p>
        </w:tc>
      </w:tr>
    </w:tbl>
    <w:p w14:paraId="6A45DB23" w14:textId="6CDE7F36" w:rsidR="00EB053D" w:rsidRPr="006C2AC1" w:rsidRDefault="00EB053D" w:rsidP="00EB053D">
      <w:pPr>
        <w:pStyle w:val="Heading3"/>
      </w:pPr>
      <w:bookmarkStart w:id="72" w:name="_Ref25754334"/>
      <w:bookmarkStart w:id="73" w:name="_Ref26196117"/>
      <w:r>
        <w:t xml:space="preserve">Biological family </w:t>
      </w:r>
      <w:r w:rsidR="00022523">
        <w:t xml:space="preserve">– </w:t>
      </w:r>
      <w:r>
        <w:t>treatment outcome</w:t>
      </w:r>
      <w:bookmarkEnd w:id="72"/>
      <w:bookmarkEnd w:id="73"/>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EB053D" w:rsidRPr="008D448E" w14:paraId="43AFF5F1"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14F4BFD5" w14:textId="77777777" w:rsidR="00EB053D" w:rsidRPr="00504110" w:rsidRDefault="00EB053D" w:rsidP="00E42552">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C701A5C" w14:textId="2C86CA0B" w:rsidR="00EB053D" w:rsidRPr="008D448E" w:rsidRDefault="009D05DA" w:rsidP="00E42552">
            <w:pPr>
              <w:pStyle w:val="TableText"/>
              <w:keepNext/>
            </w:pPr>
            <w:r>
              <w:t xml:space="preserve">The outcome of the treatment, patient </w:t>
            </w:r>
            <w:r w:rsidR="005740A1">
              <w:t>and/</w:t>
            </w:r>
            <w:r>
              <w:t xml:space="preserve">or </w:t>
            </w:r>
            <w:r w:rsidR="005740A1">
              <w:t>cancer</w:t>
            </w:r>
            <w:r w:rsidR="008E643C">
              <w:t>.</w:t>
            </w:r>
          </w:p>
        </w:tc>
      </w:tr>
      <w:tr w:rsidR="00EB053D" w:rsidRPr="008D448E" w14:paraId="00D80928"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07AF312" w14:textId="77777777" w:rsidR="00EB053D" w:rsidRPr="00504110" w:rsidRDefault="00EB053D" w:rsidP="00E42552">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7CBCF2F" w14:textId="6EE261C6" w:rsidR="00EB053D" w:rsidRPr="008D448E" w:rsidRDefault="00EB053D" w:rsidP="00E42552">
            <w:pPr>
              <w:pStyle w:val="TableText"/>
              <w:keepNext/>
            </w:pPr>
          </w:p>
        </w:tc>
      </w:tr>
      <w:tr w:rsidR="00EB053D" w:rsidRPr="008D448E" w14:paraId="21B0273C"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AE3F727" w14:textId="77777777" w:rsidR="00EB053D" w:rsidRPr="00504110" w:rsidRDefault="00EB053D" w:rsidP="00E42552">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68D9925" w14:textId="6A1B4330" w:rsidR="00EB053D" w:rsidRPr="008D448E" w:rsidRDefault="00B85104" w:rsidP="00E42552">
            <w:pPr>
              <w:pStyle w:val="TableText"/>
            </w:pPr>
            <w:r>
              <w:t>SNOMED CT identifier</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5138D6C4" w14:textId="77777777" w:rsidR="00EB053D" w:rsidRPr="00504110" w:rsidRDefault="00EB053D" w:rsidP="00E42552">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0C93EB22" w14:textId="7276921E" w:rsidR="00EB053D" w:rsidRPr="008D448E" w:rsidRDefault="00B85104" w:rsidP="00E42552">
            <w:pPr>
              <w:pStyle w:val="TableText"/>
              <w:keepNext/>
            </w:pPr>
            <w:r>
              <w:t>Code</w:t>
            </w:r>
          </w:p>
        </w:tc>
      </w:tr>
      <w:tr w:rsidR="00EB053D" w:rsidRPr="008D448E" w14:paraId="381929A7"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DDDDEE4" w14:textId="77777777" w:rsidR="00EB053D" w:rsidRPr="00504110" w:rsidRDefault="00EB053D" w:rsidP="00E42552">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43BCD693" w14:textId="4C4674EE" w:rsidR="00EB053D" w:rsidRPr="008D448E" w:rsidRDefault="00B85104" w:rsidP="00E42552">
            <w:pPr>
              <w:pStyle w:val="TableText"/>
              <w:keepNext/>
            </w:pPr>
            <w:r>
              <w:t>18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3E80A815" w14:textId="77777777" w:rsidR="00EB053D" w:rsidRPr="00504110" w:rsidRDefault="00EB053D" w:rsidP="00E42552">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68BD0FEF" w14:textId="67463F75" w:rsidR="00EB053D" w:rsidRPr="00F46627" w:rsidRDefault="00B85104" w:rsidP="00E42552">
            <w:pPr>
              <w:pStyle w:val="TableText"/>
            </w:pPr>
            <w:r>
              <w:t>N</w:t>
            </w:r>
            <w:r w:rsidR="00EB053D">
              <w:t>(</w:t>
            </w:r>
            <w:r>
              <w:t>18</w:t>
            </w:r>
            <w:r w:rsidR="00EB053D">
              <w:t>)</w:t>
            </w:r>
          </w:p>
        </w:tc>
      </w:tr>
      <w:tr w:rsidR="00EB053D" w:rsidRPr="008D448E" w14:paraId="08A7C05E"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85FBFBD" w14:textId="77777777" w:rsidR="00EB053D" w:rsidRDefault="00EB053D" w:rsidP="00E42552">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C4B87DB" w14:textId="133CA6B2" w:rsidR="00EB053D" w:rsidRPr="00CB3A6D" w:rsidRDefault="005740A1" w:rsidP="00CB3A6D">
            <w:pPr>
              <w:pStyle w:val="TableText"/>
            </w:pPr>
            <w:r w:rsidRPr="00CB3A6D">
              <w:t xml:space="preserve">Suggested options for recording the outcomes </w:t>
            </w:r>
            <w:r w:rsidR="007E66A0" w:rsidRPr="00CB3A6D">
              <w:t>may</w:t>
            </w:r>
            <w:r w:rsidRPr="00CB3A6D">
              <w:t xml:space="preserve"> be subtype</w:t>
            </w:r>
            <w:r w:rsidR="007E66A0" w:rsidRPr="00CB3A6D">
              <w:t>s</w:t>
            </w:r>
            <w:r w:rsidRPr="00CB3A6D">
              <w:t xml:space="preserve"> of </w:t>
            </w:r>
            <w:r w:rsidR="007E66A0" w:rsidRPr="00CB3A6D">
              <w:t xml:space="preserve">the </w:t>
            </w:r>
            <w:r w:rsidR="00DB273E">
              <w:t>‘Q</w:t>
            </w:r>
            <w:r w:rsidR="007E66A0" w:rsidRPr="00CB3A6D">
              <w:t>ualifier value</w:t>
            </w:r>
            <w:r w:rsidR="00DB273E">
              <w:t>’</w:t>
            </w:r>
            <w:r w:rsidR="007E66A0" w:rsidRPr="00CB3A6D">
              <w:t xml:space="preserve"> (362981000</w:t>
            </w:r>
            <w:r w:rsidRPr="00CB3A6D">
              <w:t xml:space="preserve">) </w:t>
            </w:r>
            <w:r w:rsidR="007E66A0" w:rsidRPr="00CB3A6D">
              <w:t xml:space="preserve">hierarchy </w:t>
            </w:r>
            <w:r w:rsidRPr="00CB3A6D">
              <w:t>from the SNOMED CT</w:t>
            </w:r>
            <w:r w:rsidR="00911EED">
              <w:t>, for example,</w:t>
            </w:r>
            <w:r w:rsidR="007E66A0" w:rsidRPr="00CB3A6D">
              <w:t xml:space="preserve"> In full remission (103338009), Decreased (1250004), Unsuccessful (385671000)</w:t>
            </w:r>
            <w:r w:rsidR="00E049BC" w:rsidRPr="00CB3A6D">
              <w:t>, Inconclusive (419984006)</w:t>
            </w:r>
            <w:r w:rsidR="007E66A0" w:rsidRPr="00CB3A6D">
              <w:t>.</w:t>
            </w:r>
          </w:p>
        </w:tc>
      </w:tr>
      <w:tr w:rsidR="00EB053D" w:rsidRPr="008D448E" w14:paraId="5CAB268F"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68B8787" w14:textId="77777777" w:rsidR="00EB053D" w:rsidRPr="00504110" w:rsidRDefault="00EB053D" w:rsidP="00E42552">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1DB146B" w14:textId="7B827CD0" w:rsidR="00EB053D" w:rsidRPr="008D448E" w:rsidRDefault="00EB053D" w:rsidP="00E42552">
            <w:pPr>
              <w:pStyle w:val="TableText"/>
              <w:keepNext/>
            </w:pPr>
            <w:r>
              <w:t>Conditional.</w:t>
            </w:r>
            <w:r w:rsidR="00CB392F">
              <w:t xml:space="preserve"> </w:t>
            </w:r>
            <w:r w:rsidR="006D5CC2">
              <w:t xml:space="preserve">Mandatory </w:t>
            </w:r>
            <w:r>
              <w:t>if known</w:t>
            </w:r>
            <w:r w:rsidR="002B4B82">
              <w:t>.</w:t>
            </w:r>
          </w:p>
        </w:tc>
      </w:tr>
      <w:tr w:rsidR="00EB053D" w:rsidRPr="008D448E" w14:paraId="452C8CC0" w14:textId="77777777" w:rsidTr="00E4255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CF3260D" w14:textId="77777777" w:rsidR="00EB053D" w:rsidRPr="00504110" w:rsidRDefault="00EB053D" w:rsidP="00E42552">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7077BFF" w14:textId="5206D708" w:rsidR="00EB053D" w:rsidRPr="008D448E" w:rsidRDefault="005740A1" w:rsidP="00E42552">
            <w:pPr>
              <w:pStyle w:val="TableText"/>
            </w:pPr>
            <w:r>
              <w:t>Users must be able to enter multiple outcomes as required.</w:t>
            </w:r>
          </w:p>
        </w:tc>
      </w:tr>
      <w:tr w:rsidR="00EB053D" w:rsidRPr="008D448E" w14:paraId="76622FB5" w14:textId="77777777" w:rsidTr="00E42552">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5920748B" w14:textId="77777777" w:rsidR="00EB053D" w:rsidRPr="00504110" w:rsidRDefault="00EB053D" w:rsidP="00E42552">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D23EDAF" w14:textId="6E05D63B" w:rsidR="00EB053D" w:rsidRPr="008D448E" w:rsidRDefault="0034304A" w:rsidP="00E42552">
            <w:pPr>
              <w:pStyle w:val="TableText"/>
            </w:pPr>
            <w:r>
              <w:t>Must be an active SNOMED CT concept</w:t>
            </w:r>
            <w:r w:rsidR="005740A1">
              <w:t>(s).</w:t>
            </w:r>
          </w:p>
        </w:tc>
      </w:tr>
    </w:tbl>
    <w:p w14:paraId="2FCD2A7E" w14:textId="597E599C" w:rsidR="00EB053D" w:rsidRDefault="00EB053D" w:rsidP="00EB053D"/>
    <w:p w14:paraId="4A69CACA" w14:textId="792304DA" w:rsidR="00490880" w:rsidRPr="006C2AC1" w:rsidRDefault="00490880" w:rsidP="00490880">
      <w:pPr>
        <w:pStyle w:val="Heading3"/>
      </w:pPr>
      <w:bookmarkStart w:id="74" w:name="_Ref26196127"/>
      <w:r>
        <w:lastRenderedPageBreak/>
        <w:t>Additional treatment outcome details</w:t>
      </w:r>
      <w:bookmarkEnd w:id="74"/>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490880" w:rsidRPr="008D448E" w14:paraId="6FA9BBBB"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5795778E" w14:textId="21128BAA" w:rsidR="00490880" w:rsidRPr="00504110" w:rsidRDefault="00E77EE1" w:rsidP="00490880">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C186A10" w14:textId="583FE793" w:rsidR="00490880" w:rsidRPr="008D448E" w:rsidRDefault="000A3E07" w:rsidP="00490880">
            <w:pPr>
              <w:pStyle w:val="TableText"/>
              <w:keepNext/>
            </w:pPr>
            <w:r>
              <w:t>Further details support</w:t>
            </w:r>
            <w:r w:rsidR="00D459D1">
              <w:t>ing</w:t>
            </w:r>
            <w:r>
              <w:t xml:space="preserve"> the treatment outcomes the </w:t>
            </w:r>
            <w:r w:rsidR="000555C3">
              <w:t xml:space="preserve">biological </w:t>
            </w:r>
            <w:r>
              <w:t>family member experienced.</w:t>
            </w:r>
          </w:p>
        </w:tc>
      </w:tr>
      <w:tr w:rsidR="00490880" w:rsidRPr="008D448E" w14:paraId="0FE39BB8" w14:textId="77777777" w:rsidTr="00490880">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D93DF8E" w14:textId="77777777" w:rsidR="00490880" w:rsidRPr="00504110" w:rsidRDefault="00490880" w:rsidP="00490880">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CF436B6" w14:textId="77777777" w:rsidR="00490880" w:rsidRPr="008D448E" w:rsidRDefault="00490880" w:rsidP="00490880">
            <w:pPr>
              <w:pStyle w:val="TableText"/>
              <w:keepNext/>
            </w:pPr>
          </w:p>
        </w:tc>
      </w:tr>
      <w:tr w:rsidR="00490880" w:rsidRPr="008D448E" w14:paraId="65AB4C93" w14:textId="77777777" w:rsidTr="00490880">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9D98CC8" w14:textId="77777777" w:rsidR="00490880" w:rsidRPr="00504110" w:rsidRDefault="00490880" w:rsidP="00490880">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9FA8B35" w14:textId="1EFCEAD5" w:rsidR="00490880" w:rsidRPr="008D448E" w:rsidRDefault="00490880" w:rsidP="00490880">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3BBB2CB9" w14:textId="77777777" w:rsidR="00490880" w:rsidRPr="00504110" w:rsidRDefault="00490880" w:rsidP="00490880">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16AF7F17" w14:textId="440FD21A" w:rsidR="00490880" w:rsidRPr="008D448E" w:rsidRDefault="00490880" w:rsidP="00490880">
            <w:pPr>
              <w:pStyle w:val="TableText"/>
              <w:keepNext/>
            </w:pPr>
            <w:r>
              <w:t>Free text</w:t>
            </w:r>
          </w:p>
        </w:tc>
      </w:tr>
      <w:tr w:rsidR="00490880" w:rsidRPr="008D448E" w14:paraId="6E704968" w14:textId="77777777" w:rsidTr="00490880">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7A59E95" w14:textId="77777777" w:rsidR="00490880" w:rsidRPr="00504110" w:rsidRDefault="00490880" w:rsidP="00490880">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27C1ABA6" w14:textId="0329A778" w:rsidR="00490880" w:rsidRPr="008D448E" w:rsidRDefault="0034304A" w:rsidP="00490880">
            <w:pPr>
              <w:pStyle w:val="TableText"/>
              <w:keepNext/>
            </w:pPr>
            <w:r>
              <w:t>500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4BE2B9F9" w14:textId="77777777" w:rsidR="00490880" w:rsidRPr="00504110" w:rsidRDefault="00490880" w:rsidP="00490880">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540567E9" w14:textId="60068FAC" w:rsidR="00490880" w:rsidRPr="00F46627" w:rsidRDefault="00490880" w:rsidP="00490880">
            <w:pPr>
              <w:pStyle w:val="TableText"/>
            </w:pPr>
            <w:r>
              <w:t>X(500)</w:t>
            </w:r>
          </w:p>
        </w:tc>
      </w:tr>
      <w:tr w:rsidR="00490880" w:rsidRPr="008D448E" w14:paraId="0BCF6F2F" w14:textId="77777777" w:rsidTr="00490880">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4BD0CF8" w14:textId="77777777" w:rsidR="00490880" w:rsidRDefault="00490880" w:rsidP="00490880">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3A77F67" w14:textId="77777777" w:rsidR="00490880" w:rsidRDefault="00490880" w:rsidP="00490880">
            <w:pPr>
              <w:pStyle w:val="TableText"/>
              <w:keepNext/>
            </w:pPr>
          </w:p>
        </w:tc>
      </w:tr>
      <w:tr w:rsidR="00490880" w:rsidRPr="008D448E" w14:paraId="70D420CB" w14:textId="77777777" w:rsidTr="00490880">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FE90C9B" w14:textId="77777777" w:rsidR="00490880" w:rsidRPr="00504110" w:rsidRDefault="00490880" w:rsidP="00490880">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A95686F" w14:textId="701D19EF" w:rsidR="00490880" w:rsidRPr="008D448E" w:rsidRDefault="00490880" w:rsidP="00490880">
            <w:pPr>
              <w:pStyle w:val="TableText"/>
              <w:keepNext/>
            </w:pPr>
            <w:r>
              <w:t>Optional</w:t>
            </w:r>
          </w:p>
        </w:tc>
      </w:tr>
      <w:tr w:rsidR="00490880" w:rsidRPr="008D448E" w14:paraId="71834074" w14:textId="77777777" w:rsidTr="00490880">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4FB0DF9" w14:textId="77777777" w:rsidR="00490880" w:rsidRPr="00504110" w:rsidRDefault="00490880" w:rsidP="00490880">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E53D79B" w14:textId="77777777" w:rsidR="00490880" w:rsidRPr="008D448E" w:rsidRDefault="00490880" w:rsidP="00490880">
            <w:pPr>
              <w:pStyle w:val="TableText"/>
            </w:pPr>
          </w:p>
        </w:tc>
      </w:tr>
      <w:tr w:rsidR="00490880" w:rsidRPr="008D448E" w14:paraId="0550E9D6" w14:textId="77777777" w:rsidTr="00490880">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534C98C0" w14:textId="77777777" w:rsidR="00490880" w:rsidRPr="00504110" w:rsidRDefault="00490880" w:rsidP="00490880">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C8CEC45" w14:textId="77777777" w:rsidR="00490880" w:rsidRPr="008D448E" w:rsidRDefault="00490880" w:rsidP="00490880">
            <w:pPr>
              <w:pStyle w:val="TableText"/>
            </w:pPr>
          </w:p>
        </w:tc>
      </w:tr>
    </w:tbl>
    <w:p w14:paraId="4DEC38C0" w14:textId="1017E591" w:rsidR="008D099C" w:rsidRDefault="008D099C" w:rsidP="00FB21D3">
      <w:pPr>
        <w:pStyle w:val="Heading2"/>
        <w:keepLines/>
      </w:pPr>
      <w:bookmarkStart w:id="75" w:name="_Toc36997875"/>
      <w:r>
        <w:t>Current presentation</w:t>
      </w:r>
      <w:bookmarkEnd w:id="75"/>
    </w:p>
    <w:p w14:paraId="529FF54B" w14:textId="5FB09887" w:rsidR="008D099C" w:rsidRDefault="008D099C" w:rsidP="00FB21D3">
      <w:pPr>
        <w:keepNext/>
        <w:keepLines/>
      </w:pPr>
      <w:r w:rsidRPr="008D099C">
        <w:t xml:space="preserve">The following list of items </w:t>
      </w:r>
      <w:r w:rsidR="008E1C27">
        <w:t xml:space="preserve">provides further information </w:t>
      </w:r>
      <w:r w:rsidR="00870B84">
        <w:t>about</w:t>
      </w:r>
      <w:r w:rsidR="00870B84" w:rsidRPr="008D099C">
        <w:t xml:space="preserve"> </w:t>
      </w:r>
      <w:r w:rsidR="00D261FA">
        <w:t>the</w:t>
      </w:r>
      <w:r w:rsidRPr="008D099C">
        <w:t xml:space="preserve"> patient’s </w:t>
      </w:r>
      <w:r w:rsidR="00D261FA">
        <w:t>current presentation</w:t>
      </w:r>
      <w:r w:rsidR="008E1C27">
        <w:t>.</w:t>
      </w:r>
    </w:p>
    <w:p w14:paraId="7FCAB234" w14:textId="77777777" w:rsidR="006C10A7" w:rsidRDefault="006C10A7" w:rsidP="00FB21D3">
      <w:pPr>
        <w:keepNext/>
        <w:keepLines/>
      </w:pPr>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4034"/>
        <w:gridCol w:w="4035"/>
      </w:tblGrid>
      <w:tr w:rsidR="00867E65" w14:paraId="7C1537B7" w14:textId="77777777" w:rsidTr="0079369F">
        <w:trPr>
          <w:tblHeader/>
        </w:trPr>
        <w:tc>
          <w:tcPr>
            <w:tcW w:w="4034" w:type="dxa"/>
            <w:shd w:val="clear" w:color="auto" w:fill="D9D9D9" w:themeFill="background1" w:themeFillShade="D9"/>
          </w:tcPr>
          <w:p w14:paraId="670E6137" w14:textId="14D864F0" w:rsidR="00867E65" w:rsidRPr="00D82C20" w:rsidRDefault="00867E65" w:rsidP="00867E65">
            <w:pPr>
              <w:pStyle w:val="TableText"/>
              <w:rPr>
                <w:b/>
              </w:rPr>
            </w:pPr>
            <w:r w:rsidRPr="00D82C20">
              <w:rPr>
                <w:b/>
              </w:rPr>
              <w:t>Data elements</w:t>
            </w:r>
          </w:p>
        </w:tc>
        <w:tc>
          <w:tcPr>
            <w:tcW w:w="4035" w:type="dxa"/>
            <w:shd w:val="clear" w:color="auto" w:fill="D9D9D9" w:themeFill="background1" w:themeFillShade="D9"/>
          </w:tcPr>
          <w:p w14:paraId="2DB461B5" w14:textId="77777777" w:rsidR="00867E65" w:rsidRDefault="00867E65" w:rsidP="00867E65">
            <w:pPr>
              <w:pStyle w:val="TableText"/>
            </w:pPr>
          </w:p>
        </w:tc>
      </w:tr>
      <w:tr w:rsidR="006C10A7" w14:paraId="09A4A4D9" w14:textId="77777777" w:rsidTr="0079369F">
        <w:trPr>
          <w:tblHeader/>
        </w:trPr>
        <w:tc>
          <w:tcPr>
            <w:tcW w:w="4034" w:type="dxa"/>
            <w:shd w:val="clear" w:color="auto" w:fill="FFFFFF" w:themeFill="background1"/>
          </w:tcPr>
          <w:p w14:paraId="1E237FE3" w14:textId="68DEF203" w:rsidR="006C10A7" w:rsidRDefault="00CB3A6D" w:rsidP="006C10A7">
            <w:pPr>
              <w:pStyle w:val="TableText"/>
            </w:pPr>
            <w:r>
              <w:fldChar w:fldCharType="begin"/>
            </w:r>
            <w:r>
              <w:instrText xml:space="preserve"> REF _Ref26973244 \h </w:instrText>
            </w:r>
            <w:r>
              <w:fldChar w:fldCharType="separate"/>
            </w:r>
            <w:r w:rsidR="00120DC1">
              <w:t>FCT status</w:t>
            </w:r>
            <w:r>
              <w:fldChar w:fldCharType="end"/>
            </w:r>
          </w:p>
        </w:tc>
        <w:tc>
          <w:tcPr>
            <w:tcW w:w="4035" w:type="dxa"/>
          </w:tcPr>
          <w:p w14:paraId="52EDD8D7" w14:textId="02047FE5" w:rsidR="006C10A7" w:rsidRDefault="006C10A7" w:rsidP="006C10A7">
            <w:pPr>
              <w:pStyle w:val="TableText"/>
            </w:pPr>
            <w:r>
              <w:fldChar w:fldCharType="begin"/>
            </w:r>
            <w:r>
              <w:instrText xml:space="preserve"> REF _Ref20818778 \h </w:instrText>
            </w:r>
            <w:r>
              <w:fldChar w:fldCharType="separate"/>
            </w:r>
            <w:r w:rsidR="00120DC1">
              <w:t>Date of initial diagnosis</w:t>
            </w:r>
            <w:r>
              <w:fldChar w:fldCharType="end"/>
            </w:r>
          </w:p>
        </w:tc>
      </w:tr>
      <w:tr w:rsidR="006C10A7" w14:paraId="3CA3761F" w14:textId="77777777" w:rsidTr="0079369F">
        <w:trPr>
          <w:tblHeader/>
        </w:trPr>
        <w:tc>
          <w:tcPr>
            <w:tcW w:w="4034" w:type="dxa"/>
            <w:shd w:val="clear" w:color="auto" w:fill="FFFFFF" w:themeFill="background1"/>
          </w:tcPr>
          <w:p w14:paraId="0C54CC29" w14:textId="79F12F87" w:rsidR="006C10A7" w:rsidRDefault="00CB3A6D" w:rsidP="006C10A7">
            <w:pPr>
              <w:pStyle w:val="TableText"/>
            </w:pPr>
            <w:r>
              <w:fldChar w:fldCharType="begin"/>
            </w:r>
            <w:r>
              <w:instrText xml:space="preserve"> REF _Ref26973250 \h </w:instrText>
            </w:r>
            <w:r>
              <w:fldChar w:fldCharType="separate"/>
            </w:r>
            <w:r w:rsidR="00120DC1">
              <w:t>HSCAN referral date</w:t>
            </w:r>
            <w:r>
              <w:fldChar w:fldCharType="end"/>
            </w:r>
          </w:p>
        </w:tc>
        <w:tc>
          <w:tcPr>
            <w:tcW w:w="4035" w:type="dxa"/>
          </w:tcPr>
          <w:p w14:paraId="2C2904A2" w14:textId="4FC709F5" w:rsidR="006C10A7" w:rsidRDefault="008E1C27" w:rsidP="006C10A7">
            <w:pPr>
              <w:pStyle w:val="TableText"/>
            </w:pPr>
            <w:r>
              <w:fldChar w:fldCharType="begin"/>
            </w:r>
            <w:r>
              <w:instrText xml:space="preserve"> REF _Ref20818798 \h </w:instrText>
            </w:r>
            <w:r>
              <w:fldChar w:fldCharType="separate"/>
            </w:r>
            <w:r w:rsidR="00120DC1">
              <w:t>Recurrence or progression</w:t>
            </w:r>
            <w:r>
              <w:fldChar w:fldCharType="end"/>
            </w:r>
          </w:p>
        </w:tc>
      </w:tr>
      <w:tr w:rsidR="006C10A7" w14:paraId="16F90005" w14:textId="77777777" w:rsidTr="0079369F">
        <w:trPr>
          <w:tblHeader/>
        </w:trPr>
        <w:tc>
          <w:tcPr>
            <w:tcW w:w="4034" w:type="dxa"/>
            <w:shd w:val="clear" w:color="auto" w:fill="FFFFFF" w:themeFill="background1"/>
          </w:tcPr>
          <w:p w14:paraId="2631927A" w14:textId="59C89FE1" w:rsidR="006C10A7" w:rsidRDefault="006C10A7" w:rsidP="006C10A7">
            <w:pPr>
              <w:pStyle w:val="TableText"/>
            </w:pPr>
            <w:r>
              <w:fldChar w:fldCharType="begin"/>
            </w:r>
            <w:r>
              <w:instrText xml:space="preserve"> REF _Ref20818717 \h </w:instrText>
            </w:r>
            <w:r>
              <w:fldChar w:fldCharType="separate"/>
            </w:r>
            <w:r w:rsidR="00120DC1">
              <w:t>Date of decision-to-treat</w:t>
            </w:r>
            <w:r>
              <w:fldChar w:fldCharType="end"/>
            </w:r>
          </w:p>
        </w:tc>
        <w:tc>
          <w:tcPr>
            <w:tcW w:w="4035" w:type="dxa"/>
          </w:tcPr>
          <w:p w14:paraId="56CD245E" w14:textId="10F05616" w:rsidR="006C10A7" w:rsidRDefault="0052002A" w:rsidP="006C10A7">
            <w:pPr>
              <w:pStyle w:val="TableText"/>
            </w:pPr>
            <w:r>
              <w:fldChar w:fldCharType="begin"/>
            </w:r>
            <w:r>
              <w:instrText xml:space="preserve"> REF _Ref20818804 \h </w:instrText>
            </w:r>
            <w:r>
              <w:fldChar w:fldCharType="separate"/>
            </w:r>
            <w:r w:rsidR="00120DC1">
              <w:t>Metastatic site</w:t>
            </w:r>
            <w:r>
              <w:fldChar w:fldCharType="end"/>
            </w:r>
          </w:p>
        </w:tc>
      </w:tr>
      <w:tr w:rsidR="006C10A7" w14:paraId="769C982F" w14:textId="77777777" w:rsidTr="0079369F">
        <w:trPr>
          <w:tblHeader/>
        </w:trPr>
        <w:tc>
          <w:tcPr>
            <w:tcW w:w="4034" w:type="dxa"/>
            <w:shd w:val="clear" w:color="auto" w:fill="FFFFFF" w:themeFill="background1"/>
          </w:tcPr>
          <w:p w14:paraId="4AE25CCB" w14:textId="41B99CA9" w:rsidR="006C10A7" w:rsidRDefault="006C10A7" w:rsidP="006C10A7">
            <w:pPr>
              <w:pStyle w:val="TableText"/>
            </w:pPr>
            <w:r>
              <w:fldChar w:fldCharType="begin"/>
            </w:r>
            <w:r>
              <w:instrText xml:space="preserve"> REF _Ref20818723 \h </w:instrText>
            </w:r>
            <w:r>
              <w:fldChar w:fldCharType="separate"/>
            </w:r>
            <w:r w:rsidR="00120DC1">
              <w:t>Days on FCT pathway</w:t>
            </w:r>
            <w:r>
              <w:fldChar w:fldCharType="end"/>
            </w:r>
          </w:p>
        </w:tc>
        <w:tc>
          <w:tcPr>
            <w:tcW w:w="4035" w:type="dxa"/>
          </w:tcPr>
          <w:p w14:paraId="690EC4B1" w14:textId="01DF88B5" w:rsidR="006C10A7" w:rsidRDefault="0052002A" w:rsidP="006C10A7">
            <w:pPr>
              <w:pStyle w:val="TableText"/>
            </w:pPr>
            <w:r>
              <w:fldChar w:fldCharType="begin"/>
            </w:r>
            <w:r>
              <w:instrText xml:space="preserve"> REF _Ref20818812 \h </w:instrText>
            </w:r>
            <w:r>
              <w:fldChar w:fldCharType="separate"/>
            </w:r>
            <w:r w:rsidR="00120DC1">
              <w:t>ECOG status</w:t>
            </w:r>
            <w:r>
              <w:fldChar w:fldCharType="end"/>
            </w:r>
          </w:p>
        </w:tc>
      </w:tr>
      <w:tr w:rsidR="006C10A7" w14:paraId="316C1153" w14:textId="77777777" w:rsidTr="0079369F">
        <w:trPr>
          <w:tblHeader/>
        </w:trPr>
        <w:tc>
          <w:tcPr>
            <w:tcW w:w="4034" w:type="dxa"/>
            <w:shd w:val="clear" w:color="auto" w:fill="FFFFFF" w:themeFill="background1"/>
          </w:tcPr>
          <w:p w14:paraId="76BD2B53" w14:textId="5206641B" w:rsidR="006C10A7" w:rsidRDefault="006C10A7" w:rsidP="006C10A7">
            <w:pPr>
              <w:pStyle w:val="TableText"/>
            </w:pPr>
            <w:r>
              <w:fldChar w:fldCharType="begin"/>
            </w:r>
            <w:r>
              <w:instrText xml:space="preserve"> REF _Ref20818727 \h </w:instrText>
            </w:r>
            <w:r>
              <w:fldChar w:fldCharType="separate"/>
            </w:r>
            <w:r w:rsidR="00120DC1">
              <w:t>FCT breach date</w:t>
            </w:r>
            <w:r>
              <w:fldChar w:fldCharType="end"/>
            </w:r>
            <w:r>
              <w:t xml:space="preserve"> </w:t>
            </w:r>
          </w:p>
        </w:tc>
        <w:tc>
          <w:tcPr>
            <w:tcW w:w="4035" w:type="dxa"/>
          </w:tcPr>
          <w:p w14:paraId="523409E2" w14:textId="4212ADD5" w:rsidR="006C10A7" w:rsidRDefault="0052002A" w:rsidP="006C10A7">
            <w:pPr>
              <w:pStyle w:val="TableText"/>
            </w:pPr>
            <w:r>
              <w:fldChar w:fldCharType="begin"/>
            </w:r>
            <w:r>
              <w:instrText xml:space="preserve"> REF _Ref20818818 \h </w:instrText>
            </w:r>
            <w:r>
              <w:fldChar w:fldCharType="separate"/>
            </w:r>
            <w:r w:rsidR="00120DC1" w:rsidRPr="00602647">
              <w:t xml:space="preserve">Histological </w:t>
            </w:r>
            <w:r w:rsidR="00120DC1">
              <w:t>t</w:t>
            </w:r>
            <w:r w:rsidR="00120DC1" w:rsidRPr="00602647">
              <w:t xml:space="preserve">umour </w:t>
            </w:r>
            <w:r w:rsidR="00120DC1">
              <w:t>t</w:t>
            </w:r>
            <w:r w:rsidR="00120DC1" w:rsidRPr="00602647">
              <w:t>ype</w:t>
            </w:r>
            <w:r>
              <w:fldChar w:fldCharType="end"/>
            </w:r>
          </w:p>
        </w:tc>
      </w:tr>
      <w:tr w:rsidR="006C10A7" w14:paraId="758B32BE" w14:textId="77777777" w:rsidTr="0079369F">
        <w:trPr>
          <w:tblHeader/>
        </w:trPr>
        <w:tc>
          <w:tcPr>
            <w:tcW w:w="4034" w:type="dxa"/>
            <w:shd w:val="clear" w:color="auto" w:fill="FFFFFF" w:themeFill="background1"/>
          </w:tcPr>
          <w:p w14:paraId="729DAB75" w14:textId="0B862968" w:rsidR="006C10A7" w:rsidRDefault="006C10A7" w:rsidP="006C10A7">
            <w:pPr>
              <w:pStyle w:val="TableText"/>
            </w:pPr>
            <w:r>
              <w:fldChar w:fldCharType="begin"/>
            </w:r>
            <w:r>
              <w:instrText xml:space="preserve"> REF _Ref20818732 \h </w:instrText>
            </w:r>
            <w:r>
              <w:fldChar w:fldCharType="separate"/>
            </w:r>
            <w:r w:rsidR="00120DC1">
              <w:t>FCT days overdue</w:t>
            </w:r>
            <w:r>
              <w:fldChar w:fldCharType="end"/>
            </w:r>
          </w:p>
        </w:tc>
        <w:tc>
          <w:tcPr>
            <w:tcW w:w="4035" w:type="dxa"/>
          </w:tcPr>
          <w:p w14:paraId="25C79AD2" w14:textId="450B1763" w:rsidR="006C10A7" w:rsidRDefault="0052002A" w:rsidP="006C10A7">
            <w:pPr>
              <w:pStyle w:val="TableText"/>
            </w:pPr>
            <w:r>
              <w:fldChar w:fldCharType="begin"/>
            </w:r>
            <w:r>
              <w:instrText xml:space="preserve"> REF _Ref20818822 \h </w:instrText>
            </w:r>
            <w:r>
              <w:fldChar w:fldCharType="separate"/>
            </w:r>
            <w:r w:rsidR="00120DC1" w:rsidRPr="007D6809">
              <w:t xml:space="preserve">Patient </w:t>
            </w:r>
            <w:r w:rsidR="00120DC1">
              <w:t>p</w:t>
            </w:r>
            <w:r w:rsidR="00120DC1" w:rsidRPr="007D6809">
              <w:t xml:space="preserve">references </w:t>
            </w:r>
            <w:r w:rsidR="00120DC1">
              <w:t>and</w:t>
            </w:r>
            <w:r w:rsidR="00120DC1" w:rsidRPr="007D6809">
              <w:t xml:space="preserve"> </w:t>
            </w:r>
            <w:r w:rsidR="00120DC1">
              <w:t>o</w:t>
            </w:r>
            <w:r w:rsidR="00120DC1" w:rsidRPr="007D6809">
              <w:t xml:space="preserve">ther </w:t>
            </w:r>
            <w:r w:rsidR="00120DC1">
              <w:t>f</w:t>
            </w:r>
            <w:r w:rsidR="00120DC1" w:rsidRPr="007D6809">
              <w:t>actors</w:t>
            </w:r>
            <w:r>
              <w:fldChar w:fldCharType="end"/>
            </w:r>
          </w:p>
        </w:tc>
      </w:tr>
      <w:tr w:rsidR="006C10A7" w14:paraId="7CF58B6D" w14:textId="77777777" w:rsidTr="0079369F">
        <w:trPr>
          <w:tblHeader/>
        </w:trPr>
        <w:tc>
          <w:tcPr>
            <w:tcW w:w="4034" w:type="dxa"/>
            <w:shd w:val="clear" w:color="auto" w:fill="FFFFFF" w:themeFill="background1"/>
          </w:tcPr>
          <w:p w14:paraId="252F6905" w14:textId="7ADAECFA" w:rsidR="006C10A7" w:rsidRDefault="006C10A7" w:rsidP="006C10A7">
            <w:pPr>
              <w:pStyle w:val="TableText"/>
            </w:pPr>
            <w:r>
              <w:fldChar w:fldCharType="begin"/>
            </w:r>
            <w:r>
              <w:instrText xml:space="preserve"> REF _Ref20818764 \h </w:instrText>
            </w:r>
            <w:r>
              <w:fldChar w:fldCharType="separate"/>
            </w:r>
            <w:r w:rsidR="00120DC1">
              <w:t>Patient summary</w:t>
            </w:r>
            <w:r>
              <w:fldChar w:fldCharType="end"/>
            </w:r>
          </w:p>
        </w:tc>
        <w:tc>
          <w:tcPr>
            <w:tcW w:w="4035" w:type="dxa"/>
          </w:tcPr>
          <w:p w14:paraId="26DCBAC3" w14:textId="238BDFE4" w:rsidR="006C10A7" w:rsidRDefault="0052002A" w:rsidP="006C10A7">
            <w:pPr>
              <w:pStyle w:val="TableText"/>
            </w:pPr>
            <w:r>
              <w:fldChar w:fldCharType="begin"/>
            </w:r>
            <w:r>
              <w:instrText xml:space="preserve"> REF _Ref20818826 \h </w:instrText>
            </w:r>
            <w:r>
              <w:fldChar w:fldCharType="separate"/>
            </w:r>
            <w:r w:rsidR="00120DC1" w:rsidRPr="001D0375">
              <w:t xml:space="preserve">Psychosocial or </w:t>
            </w:r>
            <w:r w:rsidR="00120DC1">
              <w:t>h</w:t>
            </w:r>
            <w:r w:rsidR="00120DC1" w:rsidRPr="001D0375">
              <w:t>igh-</w:t>
            </w:r>
            <w:r w:rsidR="00120DC1">
              <w:t>n</w:t>
            </w:r>
            <w:r w:rsidR="00120DC1" w:rsidRPr="001D0375">
              <w:t xml:space="preserve">eeds </w:t>
            </w:r>
            <w:r w:rsidR="00120DC1">
              <w:t>p</w:t>
            </w:r>
            <w:r w:rsidR="00120DC1" w:rsidRPr="001D0375">
              <w:t xml:space="preserve">atient </w:t>
            </w:r>
            <w:r w:rsidR="00120DC1">
              <w:t>c</w:t>
            </w:r>
            <w:r w:rsidR="00120DC1" w:rsidRPr="001D0375">
              <w:t>onsiderations</w:t>
            </w:r>
            <w:r>
              <w:fldChar w:fldCharType="end"/>
            </w:r>
          </w:p>
        </w:tc>
      </w:tr>
      <w:tr w:rsidR="00FB21D3" w14:paraId="30EDD8B7" w14:textId="77777777" w:rsidTr="0079369F">
        <w:trPr>
          <w:tblHeader/>
        </w:trPr>
        <w:tc>
          <w:tcPr>
            <w:tcW w:w="4034" w:type="dxa"/>
            <w:shd w:val="clear" w:color="auto" w:fill="FFFFFF" w:themeFill="background1"/>
          </w:tcPr>
          <w:p w14:paraId="3B98AE9D" w14:textId="66C6570B" w:rsidR="00FB21D3" w:rsidRDefault="00FB21D3" w:rsidP="00FB21D3">
            <w:pPr>
              <w:pStyle w:val="TableText"/>
            </w:pPr>
            <w:r>
              <w:fldChar w:fldCharType="begin"/>
            </w:r>
            <w:r>
              <w:instrText xml:space="preserve"> REF _Ref20818771 \h </w:instrText>
            </w:r>
            <w:r>
              <w:fldChar w:fldCharType="separate"/>
            </w:r>
            <w:r w:rsidR="00120DC1">
              <w:t>Primary site</w:t>
            </w:r>
            <w:r>
              <w:fldChar w:fldCharType="end"/>
            </w:r>
          </w:p>
        </w:tc>
        <w:tc>
          <w:tcPr>
            <w:tcW w:w="4035" w:type="dxa"/>
          </w:tcPr>
          <w:p w14:paraId="6B6F8929" w14:textId="2FEA654A" w:rsidR="00FB21D3" w:rsidRDefault="00FB21D3" w:rsidP="00FB21D3">
            <w:pPr>
              <w:pStyle w:val="TableText"/>
            </w:pPr>
            <w:r>
              <w:t xml:space="preserve">Most </w:t>
            </w:r>
            <w:r w:rsidR="0012178A">
              <w:t xml:space="preserve">valid basis </w:t>
            </w:r>
            <w:r>
              <w:t xml:space="preserve">of </w:t>
            </w:r>
            <w:r w:rsidR="0012178A">
              <w:t>diagnosis</w:t>
            </w:r>
            <w:r>
              <w:t>*</w:t>
            </w:r>
          </w:p>
        </w:tc>
      </w:tr>
      <w:tr w:rsidR="00FB21D3" w14:paraId="7F65EB61" w14:textId="77777777" w:rsidTr="0079369F">
        <w:trPr>
          <w:tblHeader/>
        </w:trPr>
        <w:tc>
          <w:tcPr>
            <w:tcW w:w="4034" w:type="dxa"/>
            <w:shd w:val="clear" w:color="auto" w:fill="FFFFFF" w:themeFill="background1"/>
          </w:tcPr>
          <w:p w14:paraId="24FB6FD1" w14:textId="4E3C84A6" w:rsidR="00FB21D3" w:rsidRDefault="004E4A1C" w:rsidP="00FB21D3">
            <w:pPr>
              <w:pStyle w:val="TableText"/>
            </w:pPr>
            <w:r>
              <w:t xml:space="preserve">Histopathological </w:t>
            </w:r>
            <w:r w:rsidR="0012178A">
              <w:t>grade</w:t>
            </w:r>
            <w:r>
              <w:t>*</w:t>
            </w:r>
          </w:p>
        </w:tc>
        <w:tc>
          <w:tcPr>
            <w:tcW w:w="4035" w:type="dxa"/>
          </w:tcPr>
          <w:p w14:paraId="5CFD6058" w14:textId="33865D8B" w:rsidR="00FB21D3" w:rsidRDefault="00FB21D3" w:rsidP="00FB21D3">
            <w:pPr>
              <w:pStyle w:val="TableText"/>
            </w:pPr>
            <w:r>
              <w:t xml:space="preserve">Clinical </w:t>
            </w:r>
            <w:r w:rsidR="0012178A">
              <w:t>coding system</w:t>
            </w:r>
            <w:r>
              <w:t>*</w:t>
            </w:r>
          </w:p>
        </w:tc>
      </w:tr>
    </w:tbl>
    <w:p w14:paraId="03E814C6" w14:textId="77777777" w:rsidR="0012178A" w:rsidRDefault="0012178A" w:rsidP="006C10A7"/>
    <w:p w14:paraId="2FE751D2" w14:textId="7FC6F20A" w:rsidR="00FB21D3" w:rsidRDefault="00F972A2" w:rsidP="00FB21D3">
      <w:r>
        <w:t xml:space="preserve">* </w:t>
      </w:r>
      <w:r w:rsidR="00377D72">
        <w:t>See</w:t>
      </w:r>
      <w:r>
        <w:t xml:space="preserve"> the </w:t>
      </w:r>
      <w:r w:rsidR="00FB21D3" w:rsidRPr="008D099C">
        <w:t xml:space="preserve">HISO 10038.3 </w:t>
      </w:r>
      <w:r w:rsidR="00514D0B">
        <w:t xml:space="preserve">Interim </w:t>
      </w:r>
      <w:r w:rsidR="00FB21D3" w:rsidRPr="008D099C">
        <w:t>National Cancer Core Data Definitions Standard</w:t>
      </w:r>
      <w:r w:rsidR="008516B9">
        <w:t xml:space="preserve"> at </w:t>
      </w:r>
      <w:hyperlink r:id="rId37" w:history="1">
        <w:r w:rsidR="008516B9">
          <w:rPr>
            <w:rStyle w:val="Hyperlink"/>
          </w:rPr>
          <w:t>https://www.health.govt.nz/publication/hiso-1003832011-interim-national-cancer-core-data-definitions-standard</w:t>
        </w:r>
      </w:hyperlink>
      <w:r w:rsidR="00FB21D3" w:rsidRPr="008D099C">
        <w:t xml:space="preserve"> for the full definition of </w:t>
      </w:r>
      <w:r w:rsidR="00FB21D3">
        <w:t>this</w:t>
      </w:r>
      <w:r w:rsidR="00FB21D3" w:rsidRPr="008D099C">
        <w:t xml:space="preserve"> </w:t>
      </w:r>
      <w:r w:rsidR="00FB21D3">
        <w:t>data element</w:t>
      </w:r>
      <w:r w:rsidR="00FB21D3" w:rsidRPr="008D099C">
        <w:t>.</w:t>
      </w:r>
    </w:p>
    <w:p w14:paraId="6FF861E1" w14:textId="77777777" w:rsidR="00043926" w:rsidRDefault="00043926" w:rsidP="00043926"/>
    <w:p w14:paraId="6119C452" w14:textId="7368AC28" w:rsidR="00C07C22" w:rsidRPr="006C2AC1" w:rsidRDefault="00CA2A0D" w:rsidP="00C07C22">
      <w:pPr>
        <w:pStyle w:val="Heading3"/>
      </w:pPr>
      <w:bookmarkStart w:id="76" w:name="_Ref26973244"/>
      <w:r>
        <w:lastRenderedPageBreak/>
        <w:t xml:space="preserve">FCT </w:t>
      </w:r>
      <w:r w:rsidR="002E69FF">
        <w:t>s</w:t>
      </w:r>
      <w:r>
        <w:t>tatus</w:t>
      </w:r>
      <w:bookmarkEnd w:id="76"/>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C07C22" w:rsidRPr="008D448E" w14:paraId="41A0CE7F"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594BBF6A" w14:textId="77777777" w:rsidR="00C07C22" w:rsidRPr="00504110" w:rsidRDefault="00C07C22" w:rsidP="00C07C22">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9FB1D53" w14:textId="0E407993" w:rsidR="00C07C22" w:rsidRPr="008D448E" w:rsidRDefault="008D099C" w:rsidP="008D099C">
            <w:pPr>
              <w:pStyle w:val="TableText"/>
              <w:keepNext/>
            </w:pPr>
            <w:r>
              <w:t>The Faster Cancer Treatment (FCT) status of the patient presented at the MDM</w:t>
            </w:r>
            <w:r w:rsidR="00B71901">
              <w:t>.</w:t>
            </w:r>
          </w:p>
        </w:tc>
      </w:tr>
      <w:tr w:rsidR="00C07C22" w:rsidRPr="008D448E" w14:paraId="4C9EFE65"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11EB3B4" w14:textId="77777777" w:rsidR="00C07C22" w:rsidRPr="00504110" w:rsidRDefault="00C07C22" w:rsidP="00C07C22">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1E0EADE" w14:textId="77777777" w:rsidR="00C07C22" w:rsidRPr="008D448E" w:rsidRDefault="00C07C22" w:rsidP="00C07C22">
            <w:pPr>
              <w:pStyle w:val="TableText"/>
              <w:keepNext/>
            </w:pPr>
          </w:p>
        </w:tc>
      </w:tr>
      <w:tr w:rsidR="00C07C22" w:rsidRPr="008D448E" w14:paraId="4CBDEA4C" w14:textId="77777777" w:rsidTr="00CD6D9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A9247EE" w14:textId="77777777" w:rsidR="00C07C22" w:rsidRPr="00504110" w:rsidRDefault="00C07C22" w:rsidP="00C07C22">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28DE23C5" w14:textId="63C8467D" w:rsidR="00C07C22" w:rsidRPr="008D448E" w:rsidRDefault="008D099C" w:rsidP="00C07C22">
            <w:pPr>
              <w:pStyle w:val="TableText"/>
            </w:pPr>
            <w:r>
              <w:t>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6D0EF9C8" w14:textId="77777777" w:rsidR="00C07C22" w:rsidRPr="00504110" w:rsidRDefault="00C07C22" w:rsidP="00C07C22">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729156DA" w14:textId="434450D4" w:rsidR="00C07C22" w:rsidRPr="008D448E" w:rsidRDefault="008D099C" w:rsidP="00C07C22">
            <w:pPr>
              <w:pStyle w:val="TableText"/>
              <w:keepNext/>
            </w:pPr>
            <w:r>
              <w:t>Code</w:t>
            </w:r>
          </w:p>
        </w:tc>
      </w:tr>
      <w:tr w:rsidR="00C07C22" w:rsidRPr="008D448E" w14:paraId="5553EAAE" w14:textId="77777777" w:rsidTr="00CD6D9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CD23E40" w14:textId="77777777" w:rsidR="00C07C22" w:rsidRPr="00504110" w:rsidRDefault="00C07C22" w:rsidP="00C07C22">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8AAF285" w14:textId="2EDDABB6" w:rsidR="00C07C22" w:rsidRPr="008D448E" w:rsidRDefault="008D099C" w:rsidP="00C07C22">
            <w:pPr>
              <w:pStyle w:val="TableText"/>
              <w:keepNext/>
            </w:pPr>
            <w:r>
              <w:t>2</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126A6EA" w14:textId="77777777" w:rsidR="00C07C22" w:rsidRPr="00504110" w:rsidRDefault="00C07C22" w:rsidP="00C07C22">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72DE4D99" w14:textId="70D2266A" w:rsidR="00C07C22" w:rsidRPr="00F46627" w:rsidRDefault="008D099C" w:rsidP="00C07C22">
            <w:pPr>
              <w:pStyle w:val="TableText"/>
            </w:pPr>
            <w:r>
              <w:t>NN</w:t>
            </w:r>
          </w:p>
        </w:tc>
      </w:tr>
      <w:tr w:rsidR="00C07C22" w:rsidRPr="008D448E" w14:paraId="4A8F79F6"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F5EF80B" w14:textId="77777777" w:rsidR="00C07C22" w:rsidRDefault="00C07C22" w:rsidP="00C07C22">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tbl>
            <w:tblPr>
              <w:tblW w:w="453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79"/>
              <w:gridCol w:w="3968"/>
            </w:tblGrid>
            <w:tr w:rsidR="007C6E62" w:rsidRPr="00AF5509" w14:paraId="0B9951DF" w14:textId="6A322A6B" w:rsidTr="007C6E62">
              <w:trPr>
                <w:cantSplit/>
              </w:trPr>
              <w:tc>
                <w:tcPr>
                  <w:tcW w:w="5000" w:type="pct"/>
                  <w:gridSpan w:val="2"/>
                  <w:tcBorders>
                    <w:top w:val="nil"/>
                    <w:left w:val="nil"/>
                    <w:bottom w:val="nil"/>
                    <w:right w:val="nil"/>
                  </w:tcBorders>
                  <w:shd w:val="clear" w:color="auto" w:fill="auto"/>
                </w:tcPr>
                <w:p w14:paraId="38DCD9B9" w14:textId="5F19572C" w:rsidR="007C6E62" w:rsidRPr="00732CB8" w:rsidRDefault="007C6E62" w:rsidP="007C6E62">
                  <w:pPr>
                    <w:pStyle w:val="TableText"/>
                    <w:spacing w:before="0" w:after="0"/>
                    <w:rPr>
                      <w:sz w:val="12"/>
                      <w:szCs w:val="12"/>
                    </w:rPr>
                  </w:pPr>
                </w:p>
              </w:tc>
            </w:tr>
            <w:tr w:rsidR="007C6E62" w:rsidRPr="00D53EC7" w14:paraId="6B1CE7D0" w14:textId="77777777" w:rsidTr="007C6E62">
              <w:trPr>
                <w:cantSplit/>
              </w:trPr>
              <w:tc>
                <w:tcPr>
                  <w:tcW w:w="1423" w:type="pct"/>
                  <w:tcBorders>
                    <w:top w:val="nil"/>
                    <w:left w:val="nil"/>
                    <w:bottom w:val="single" w:sz="4" w:space="0" w:color="A6A6A6" w:themeColor="background1" w:themeShade="A6"/>
                    <w:right w:val="nil"/>
                  </w:tcBorders>
                  <w:shd w:val="clear" w:color="auto" w:fill="D9D9D9" w:themeFill="background1" w:themeFillShade="D9"/>
                </w:tcPr>
                <w:p w14:paraId="13E68C51" w14:textId="77777777" w:rsidR="007C6E62" w:rsidRPr="00AF5509" w:rsidRDefault="007C6E62" w:rsidP="007C6E62">
                  <w:pPr>
                    <w:pStyle w:val="TableText"/>
                    <w:rPr>
                      <w:b/>
                    </w:rPr>
                  </w:pPr>
                  <w:r w:rsidRPr="00AF5509">
                    <w:rPr>
                      <w:b/>
                    </w:rPr>
                    <w:t>Value</w:t>
                  </w:r>
                </w:p>
              </w:tc>
              <w:tc>
                <w:tcPr>
                  <w:tcW w:w="3577" w:type="pct"/>
                  <w:tcBorders>
                    <w:top w:val="nil"/>
                    <w:left w:val="nil"/>
                    <w:bottom w:val="single" w:sz="4" w:space="0" w:color="A6A6A6" w:themeColor="background1" w:themeShade="A6"/>
                    <w:right w:val="nil"/>
                  </w:tcBorders>
                  <w:shd w:val="clear" w:color="auto" w:fill="D9D9D9" w:themeFill="background1" w:themeFillShade="D9"/>
                </w:tcPr>
                <w:p w14:paraId="0EA1AAAA" w14:textId="77777777" w:rsidR="007C6E62" w:rsidRPr="00D53EC7" w:rsidRDefault="007C6E62" w:rsidP="007C6E62">
                  <w:pPr>
                    <w:pStyle w:val="TableText"/>
                    <w:rPr>
                      <w:b/>
                    </w:rPr>
                  </w:pPr>
                  <w:r>
                    <w:rPr>
                      <w:b/>
                    </w:rPr>
                    <w:t>Meaning</w:t>
                  </w:r>
                </w:p>
              </w:tc>
            </w:tr>
            <w:tr w:rsidR="007C6E62" w:rsidRPr="001F7212" w14:paraId="4098A392" w14:textId="77777777" w:rsidTr="007C6E62">
              <w:trPr>
                <w:cantSplit/>
              </w:trPr>
              <w:tc>
                <w:tcPr>
                  <w:tcW w:w="1423" w:type="pct"/>
                  <w:tcBorders>
                    <w:top w:val="single" w:sz="4" w:space="0" w:color="A6A6A6" w:themeColor="background1" w:themeShade="A6"/>
                    <w:left w:val="nil"/>
                    <w:bottom w:val="single" w:sz="4" w:space="0" w:color="BFBFBF" w:themeColor="background1" w:themeShade="BF"/>
                    <w:right w:val="nil"/>
                  </w:tcBorders>
                  <w:shd w:val="clear" w:color="auto" w:fill="auto"/>
                </w:tcPr>
                <w:p w14:paraId="4EF60F45" w14:textId="77777777" w:rsidR="007C6E62" w:rsidRPr="001F7212" w:rsidRDefault="007C6E62" w:rsidP="007C6E62">
                  <w:pPr>
                    <w:pStyle w:val="TableText"/>
                  </w:pPr>
                  <w:r>
                    <w:t>31</w:t>
                  </w:r>
                </w:p>
              </w:tc>
              <w:tc>
                <w:tcPr>
                  <w:tcW w:w="3577" w:type="pct"/>
                  <w:tcBorders>
                    <w:top w:val="single" w:sz="4" w:space="0" w:color="A6A6A6" w:themeColor="background1" w:themeShade="A6"/>
                    <w:left w:val="nil"/>
                    <w:bottom w:val="single" w:sz="4" w:space="0" w:color="BFBFBF" w:themeColor="background1" w:themeShade="BF"/>
                    <w:right w:val="nil"/>
                  </w:tcBorders>
                  <w:shd w:val="clear" w:color="auto" w:fill="auto"/>
                </w:tcPr>
                <w:p w14:paraId="50B4BBE2" w14:textId="7C1263CD" w:rsidR="007C6E62" w:rsidRPr="001F7212" w:rsidRDefault="007C6E62" w:rsidP="007C6E62">
                  <w:pPr>
                    <w:pStyle w:val="TableText"/>
                  </w:pPr>
                  <w:r w:rsidRPr="00254146">
                    <w:t>The patient is on the 31</w:t>
                  </w:r>
                  <w:r w:rsidR="00D473CB">
                    <w:t>-</w:t>
                  </w:r>
                  <w:r w:rsidRPr="00254146">
                    <w:t>day FCT pathway</w:t>
                  </w:r>
                  <w:r w:rsidR="00D473CB">
                    <w:t>.</w:t>
                  </w:r>
                </w:p>
              </w:tc>
            </w:tr>
            <w:tr w:rsidR="007C6E62" w:rsidRPr="00254146" w14:paraId="2BCDAD2F" w14:textId="77777777" w:rsidTr="007C6E62">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3AC7E30B" w14:textId="77777777" w:rsidR="007C6E62" w:rsidRDefault="007C6E62" w:rsidP="007C6E62">
                  <w:pPr>
                    <w:pStyle w:val="TableText"/>
                  </w:pPr>
                  <w:r>
                    <w:t>62</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215DF005" w14:textId="688BADCD" w:rsidR="007C6E62" w:rsidRPr="00254146" w:rsidRDefault="007C6E62" w:rsidP="007C6E62">
                  <w:pPr>
                    <w:pStyle w:val="TableText"/>
                  </w:pPr>
                  <w:r w:rsidRPr="00254146">
                    <w:t>The patient is on the 62</w:t>
                  </w:r>
                  <w:r w:rsidR="00D473CB">
                    <w:t>-</w:t>
                  </w:r>
                  <w:r w:rsidRPr="00254146">
                    <w:t>day FCT pathway</w:t>
                  </w:r>
                  <w:r w:rsidR="00D473CB">
                    <w:t>.</w:t>
                  </w:r>
                </w:p>
              </w:tc>
            </w:tr>
            <w:tr w:rsidR="007C6E62" w:rsidRPr="00254146" w14:paraId="26EE5ED5" w14:textId="77777777" w:rsidTr="002B6247">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0C79B4DA" w14:textId="77777777" w:rsidR="007C6E62" w:rsidRDefault="007C6E62" w:rsidP="007C6E62">
                  <w:pPr>
                    <w:pStyle w:val="TableText"/>
                  </w:pPr>
                  <w:r>
                    <w:t>99</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341BBB54" w14:textId="51978BD4" w:rsidR="007C6E62" w:rsidRPr="00254146" w:rsidRDefault="007C6E62" w:rsidP="007C6E62">
                  <w:pPr>
                    <w:pStyle w:val="TableText"/>
                  </w:pPr>
                  <w:r>
                    <w:t xml:space="preserve">The patient is not on </w:t>
                  </w:r>
                  <w:r w:rsidR="000A08B5">
                    <w:t>an</w:t>
                  </w:r>
                  <w:r>
                    <w:t xml:space="preserve"> FCT pathway</w:t>
                  </w:r>
                  <w:r w:rsidR="00D473CB">
                    <w:t>.</w:t>
                  </w:r>
                </w:p>
              </w:tc>
            </w:tr>
            <w:tr w:rsidR="007C6E62" w:rsidRPr="007C6E62" w14:paraId="661F3BE7" w14:textId="0FD513D1" w:rsidTr="002B6247">
              <w:trPr>
                <w:cantSplit/>
              </w:trPr>
              <w:tc>
                <w:tcPr>
                  <w:tcW w:w="1423" w:type="pct"/>
                  <w:tcBorders>
                    <w:top w:val="single" w:sz="4" w:space="0" w:color="BFBFBF" w:themeColor="background1" w:themeShade="BF"/>
                    <w:left w:val="nil"/>
                    <w:bottom w:val="nil"/>
                    <w:right w:val="nil"/>
                  </w:tcBorders>
                  <w:shd w:val="clear" w:color="auto" w:fill="auto"/>
                </w:tcPr>
                <w:p w14:paraId="183EFEF6" w14:textId="2192393E" w:rsidR="007C6E62" w:rsidRPr="007C6E62" w:rsidRDefault="007C6E62" w:rsidP="00732CB8">
                  <w:pPr>
                    <w:pStyle w:val="TableText"/>
                    <w:spacing w:before="0" w:after="0"/>
                    <w:rPr>
                      <w:sz w:val="12"/>
                      <w:szCs w:val="12"/>
                    </w:rPr>
                  </w:pPr>
                </w:p>
              </w:tc>
              <w:tc>
                <w:tcPr>
                  <w:tcW w:w="3577" w:type="pct"/>
                  <w:tcBorders>
                    <w:top w:val="single" w:sz="4" w:space="0" w:color="BFBFBF" w:themeColor="background1" w:themeShade="BF"/>
                    <w:left w:val="nil"/>
                    <w:bottom w:val="nil"/>
                    <w:right w:val="nil"/>
                  </w:tcBorders>
                  <w:shd w:val="clear" w:color="auto" w:fill="auto"/>
                </w:tcPr>
                <w:p w14:paraId="43C7E168" w14:textId="01AAC85C" w:rsidR="007C6E62" w:rsidRPr="007C6E62" w:rsidRDefault="007C6E62" w:rsidP="00732CB8">
                  <w:pPr>
                    <w:pStyle w:val="TableText"/>
                    <w:spacing w:before="0" w:after="0"/>
                    <w:rPr>
                      <w:sz w:val="12"/>
                      <w:szCs w:val="12"/>
                    </w:rPr>
                  </w:pPr>
                </w:p>
              </w:tc>
            </w:tr>
          </w:tbl>
          <w:p w14:paraId="495E87E0" w14:textId="77777777" w:rsidR="00C07C22" w:rsidRDefault="00C07C22" w:rsidP="00C07C22">
            <w:pPr>
              <w:pStyle w:val="TableText"/>
              <w:keepNext/>
            </w:pPr>
          </w:p>
        </w:tc>
      </w:tr>
      <w:tr w:rsidR="00C07C22" w:rsidRPr="008D448E" w14:paraId="07922CE4"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D46A72F" w14:textId="77777777" w:rsidR="00C07C22" w:rsidRPr="00504110" w:rsidRDefault="00C07C22" w:rsidP="00C07C22">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A88A798" w14:textId="554882F8" w:rsidR="00254146" w:rsidRPr="008D448E" w:rsidRDefault="007C6E62" w:rsidP="00C07C22">
            <w:pPr>
              <w:pStyle w:val="TableText"/>
              <w:keepNext/>
            </w:pPr>
            <w:r>
              <w:t>Mandatory</w:t>
            </w:r>
          </w:p>
        </w:tc>
      </w:tr>
      <w:tr w:rsidR="00C07C22" w:rsidRPr="008D448E" w14:paraId="4FCF1B8B"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DD0E2ED" w14:textId="77777777" w:rsidR="00C07C22" w:rsidRPr="00504110" w:rsidRDefault="00C07C22" w:rsidP="00C07C22">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19E4523" w14:textId="4401633C" w:rsidR="00C07C22" w:rsidRPr="008D448E" w:rsidRDefault="008D099C" w:rsidP="00C07C22">
            <w:pPr>
              <w:pStyle w:val="TableText"/>
            </w:pPr>
            <w:r w:rsidRPr="008D099C">
              <w:t xml:space="preserve">FCT data will ideally be automatically populated via interface with an FCT database </w:t>
            </w:r>
            <w:r w:rsidR="00CA73AF">
              <w:t>when the referral is submitted.</w:t>
            </w:r>
          </w:p>
        </w:tc>
      </w:tr>
      <w:tr w:rsidR="00C07C22" w:rsidRPr="008D448E" w14:paraId="3CFB6575" w14:textId="77777777" w:rsidTr="00C07C22">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57607671" w14:textId="77777777" w:rsidR="00C07C22" w:rsidRPr="00504110" w:rsidRDefault="00C07C22" w:rsidP="00C07C22">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AACA9D0" w14:textId="67BA113E" w:rsidR="00C07C22" w:rsidRPr="008D448E" w:rsidRDefault="00CA2A0D" w:rsidP="00C07C22">
            <w:pPr>
              <w:pStyle w:val="TableText"/>
            </w:pPr>
            <w:r>
              <w:t>Valid code</w:t>
            </w:r>
          </w:p>
        </w:tc>
      </w:tr>
    </w:tbl>
    <w:p w14:paraId="1F6F1A3B" w14:textId="16349A35" w:rsidR="00C07C22" w:rsidRPr="006C2AC1" w:rsidRDefault="00CA2A0D" w:rsidP="00C07C22">
      <w:pPr>
        <w:pStyle w:val="Heading3"/>
      </w:pPr>
      <w:bookmarkStart w:id="77" w:name="_Ref26973250"/>
      <w:r>
        <w:t>HSCAN referral date</w:t>
      </w:r>
      <w:bookmarkEnd w:id="77"/>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left w:w="57" w:type="dxa"/>
          <w:right w:w="57" w:type="dxa"/>
        </w:tblCellMar>
        <w:tblLook w:val="0000" w:firstRow="0" w:lastRow="0" w:firstColumn="0" w:lastColumn="0" w:noHBand="0" w:noVBand="0"/>
      </w:tblPr>
      <w:tblGrid>
        <w:gridCol w:w="1843"/>
        <w:gridCol w:w="1068"/>
        <w:gridCol w:w="2584"/>
        <w:gridCol w:w="2584"/>
      </w:tblGrid>
      <w:tr w:rsidR="00C07C22" w:rsidRPr="008D448E" w14:paraId="38ACC1AE" w14:textId="77777777" w:rsidTr="00E77EE1">
        <w:trPr>
          <w:cantSplit/>
        </w:trPr>
        <w:tc>
          <w:tcPr>
            <w:tcW w:w="1141"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18CB588C" w14:textId="77777777" w:rsidR="00C07C22" w:rsidRPr="00504110" w:rsidRDefault="00C07C22" w:rsidP="00C07C22">
            <w:pPr>
              <w:pStyle w:val="TableText"/>
              <w:keepNext/>
              <w:rPr>
                <w:b/>
              </w:rPr>
            </w:pPr>
            <w:r w:rsidRPr="00504110">
              <w:rPr>
                <w:b/>
              </w:rPr>
              <w:t>Definition</w:t>
            </w:r>
          </w:p>
        </w:tc>
        <w:tc>
          <w:tcPr>
            <w:tcW w:w="3859"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C10B997" w14:textId="69DE6649" w:rsidR="00C07C22" w:rsidRPr="008D448E" w:rsidRDefault="00254146" w:rsidP="00C07C22">
            <w:pPr>
              <w:pStyle w:val="TableText"/>
              <w:keepNext/>
            </w:pPr>
            <w:r w:rsidRPr="00254146">
              <w:t xml:space="preserve">The date the High Suspicion of Cancer (HSCAN) referral is initially received into secondary care. </w:t>
            </w:r>
          </w:p>
        </w:tc>
      </w:tr>
      <w:tr w:rsidR="00C07C22" w:rsidRPr="008D448E" w14:paraId="1A10EABE" w14:textId="77777777" w:rsidTr="00D67E86">
        <w:trPr>
          <w:cantSplit/>
        </w:trPr>
        <w:tc>
          <w:tcPr>
            <w:tcW w:w="1141"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68EF24C" w14:textId="77777777" w:rsidR="00C07C22" w:rsidRPr="00504110" w:rsidRDefault="00C07C22" w:rsidP="00C07C22">
            <w:pPr>
              <w:pStyle w:val="TableText"/>
              <w:keepNext/>
              <w:rPr>
                <w:b/>
              </w:rPr>
            </w:pPr>
            <w:r w:rsidRPr="00504110">
              <w:rPr>
                <w:b/>
              </w:rPr>
              <w:t>Source standards</w:t>
            </w:r>
          </w:p>
        </w:tc>
        <w:tc>
          <w:tcPr>
            <w:tcW w:w="3859"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3C657D1" w14:textId="1765C85D" w:rsidR="00C07C22" w:rsidRDefault="00254146" w:rsidP="00C07C22">
            <w:pPr>
              <w:pStyle w:val="TableText"/>
              <w:keepNext/>
            </w:pPr>
            <w:r w:rsidRPr="00254146">
              <w:t>Faster Cancer Treatment Indicators: Business Rules and Data Definitions, v3.1, March 2014</w:t>
            </w:r>
            <w:r w:rsidR="003C7417">
              <w:t>.</w:t>
            </w:r>
          </w:p>
          <w:p w14:paraId="44F22F64" w14:textId="74C2A744" w:rsidR="00254146" w:rsidRPr="008D448E" w:rsidRDefault="00514D0B" w:rsidP="00254146">
            <w:pPr>
              <w:pStyle w:val="TableText"/>
              <w:keepNext/>
            </w:pPr>
            <w:r>
              <w:t xml:space="preserve">HISO 10038.3 Interim </w:t>
            </w:r>
            <w:r w:rsidR="00254146">
              <w:t>National Cancer Core Data Definitions Standard</w:t>
            </w:r>
            <w:r w:rsidR="004A3333">
              <w:t>.</w:t>
            </w:r>
            <w:r w:rsidR="00254146">
              <w:t xml:space="preserve"> </w:t>
            </w:r>
          </w:p>
        </w:tc>
      </w:tr>
      <w:tr w:rsidR="00CD6D9A" w:rsidRPr="008D448E" w14:paraId="78E80520" w14:textId="77777777" w:rsidTr="00D67E86">
        <w:trPr>
          <w:cantSplit/>
        </w:trPr>
        <w:tc>
          <w:tcPr>
            <w:tcW w:w="1141"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C9351EE" w14:textId="77777777" w:rsidR="00CD6D9A" w:rsidRPr="00504110" w:rsidRDefault="00CD6D9A" w:rsidP="00CD6D9A">
            <w:pPr>
              <w:pStyle w:val="TableText"/>
              <w:keepNext/>
              <w:rPr>
                <w:b/>
              </w:rPr>
            </w:pPr>
            <w:r w:rsidRPr="00504110">
              <w:rPr>
                <w:b/>
              </w:rPr>
              <w:t>Data type</w:t>
            </w:r>
          </w:p>
        </w:tc>
        <w:tc>
          <w:tcPr>
            <w:tcW w:w="661" w:type="pct"/>
            <w:tcBorders>
              <w:top w:val="single" w:sz="4" w:space="0" w:color="A6A6A6" w:themeColor="background1" w:themeShade="A6"/>
              <w:left w:val="nil"/>
              <w:bottom w:val="single" w:sz="4" w:space="0" w:color="A6A6A6" w:themeColor="background1" w:themeShade="A6"/>
              <w:right w:val="nil"/>
            </w:tcBorders>
            <w:shd w:val="clear" w:color="auto" w:fill="auto"/>
          </w:tcPr>
          <w:p w14:paraId="7ABAF558" w14:textId="77777777" w:rsidR="00CD6D9A" w:rsidRPr="008D448E" w:rsidRDefault="00CD6D9A" w:rsidP="00CD6D9A">
            <w:pPr>
              <w:pStyle w:val="TableText"/>
            </w:pPr>
            <w:r>
              <w:t>Date</w:t>
            </w:r>
          </w:p>
        </w:tc>
        <w:tc>
          <w:tcPr>
            <w:tcW w:w="1599"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16321A9" w14:textId="77777777" w:rsidR="00CD6D9A" w:rsidRPr="00504110" w:rsidRDefault="00CD6D9A" w:rsidP="00CD6D9A">
            <w:pPr>
              <w:pStyle w:val="TableText"/>
              <w:keepNext/>
              <w:rPr>
                <w:b/>
              </w:rPr>
            </w:pPr>
            <w:r w:rsidRPr="00504110">
              <w:rPr>
                <w:b/>
              </w:rPr>
              <w:t>Representational class</w:t>
            </w:r>
          </w:p>
        </w:tc>
        <w:tc>
          <w:tcPr>
            <w:tcW w:w="1599" w:type="pct"/>
            <w:tcBorders>
              <w:top w:val="single" w:sz="4" w:space="0" w:color="A6A6A6" w:themeColor="background1" w:themeShade="A6"/>
              <w:left w:val="nil"/>
              <w:bottom w:val="single" w:sz="4" w:space="0" w:color="A6A6A6" w:themeColor="background1" w:themeShade="A6"/>
              <w:right w:val="nil"/>
            </w:tcBorders>
            <w:shd w:val="clear" w:color="auto" w:fill="auto"/>
          </w:tcPr>
          <w:p w14:paraId="030F316E" w14:textId="77777777" w:rsidR="00CD6D9A" w:rsidRPr="008D448E" w:rsidRDefault="00CD6D9A" w:rsidP="00CD6D9A">
            <w:pPr>
              <w:pStyle w:val="TableText"/>
              <w:keepNext/>
            </w:pPr>
            <w:r>
              <w:t>Full date</w:t>
            </w:r>
          </w:p>
        </w:tc>
      </w:tr>
      <w:tr w:rsidR="00CD6D9A" w:rsidRPr="008D448E" w14:paraId="6210222E" w14:textId="77777777" w:rsidTr="00D67E86">
        <w:trPr>
          <w:cantSplit/>
        </w:trPr>
        <w:tc>
          <w:tcPr>
            <w:tcW w:w="1141"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819975B" w14:textId="77777777" w:rsidR="00CD6D9A" w:rsidRPr="00504110" w:rsidRDefault="00CD6D9A" w:rsidP="00CD6D9A">
            <w:pPr>
              <w:pStyle w:val="TableText"/>
              <w:keepNext/>
              <w:rPr>
                <w:b/>
              </w:rPr>
            </w:pPr>
            <w:r w:rsidRPr="00504110">
              <w:rPr>
                <w:b/>
              </w:rPr>
              <w:t>Field size</w:t>
            </w:r>
          </w:p>
        </w:tc>
        <w:tc>
          <w:tcPr>
            <w:tcW w:w="661" w:type="pct"/>
            <w:tcBorders>
              <w:top w:val="single" w:sz="4" w:space="0" w:color="A6A6A6" w:themeColor="background1" w:themeShade="A6"/>
              <w:left w:val="nil"/>
              <w:bottom w:val="single" w:sz="4" w:space="0" w:color="A6A6A6" w:themeColor="background1" w:themeShade="A6"/>
              <w:right w:val="nil"/>
            </w:tcBorders>
            <w:shd w:val="clear" w:color="auto" w:fill="auto"/>
          </w:tcPr>
          <w:p w14:paraId="08D08336" w14:textId="77777777" w:rsidR="00CD6D9A" w:rsidRPr="008D448E" w:rsidRDefault="00CD6D9A" w:rsidP="00CD6D9A">
            <w:pPr>
              <w:pStyle w:val="TableText"/>
              <w:keepNext/>
            </w:pPr>
            <w:r>
              <w:t>8</w:t>
            </w:r>
          </w:p>
        </w:tc>
        <w:tc>
          <w:tcPr>
            <w:tcW w:w="1599"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4246598D" w14:textId="77777777" w:rsidR="00CD6D9A" w:rsidRPr="00504110" w:rsidRDefault="00CD6D9A" w:rsidP="00CD6D9A">
            <w:pPr>
              <w:pStyle w:val="TableText"/>
              <w:keepNext/>
              <w:rPr>
                <w:b/>
              </w:rPr>
            </w:pPr>
            <w:r w:rsidRPr="00504110">
              <w:rPr>
                <w:b/>
              </w:rPr>
              <w:t>Representational layout</w:t>
            </w:r>
          </w:p>
        </w:tc>
        <w:tc>
          <w:tcPr>
            <w:tcW w:w="1599" w:type="pct"/>
            <w:tcBorders>
              <w:top w:val="single" w:sz="4" w:space="0" w:color="A6A6A6" w:themeColor="background1" w:themeShade="A6"/>
              <w:left w:val="nil"/>
              <w:bottom w:val="single" w:sz="4" w:space="0" w:color="A6A6A6" w:themeColor="background1" w:themeShade="A6"/>
              <w:right w:val="nil"/>
            </w:tcBorders>
            <w:shd w:val="clear" w:color="auto" w:fill="auto"/>
          </w:tcPr>
          <w:p w14:paraId="1FE65323" w14:textId="77777777" w:rsidR="00CD6D9A" w:rsidRPr="00F46627" w:rsidRDefault="00CD6D9A" w:rsidP="00CD6D9A">
            <w:pPr>
              <w:pStyle w:val="TableText"/>
            </w:pPr>
            <w:r>
              <w:t>CCYYMMDD</w:t>
            </w:r>
          </w:p>
        </w:tc>
      </w:tr>
      <w:tr w:rsidR="00C07C22" w:rsidRPr="008D448E" w14:paraId="5A7370EF" w14:textId="77777777" w:rsidTr="00D67E86">
        <w:trPr>
          <w:cantSplit/>
        </w:trPr>
        <w:tc>
          <w:tcPr>
            <w:tcW w:w="1141"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A07436E" w14:textId="505BC83B" w:rsidR="00C07C22" w:rsidRDefault="00C07C22" w:rsidP="00C07C22">
            <w:pPr>
              <w:pStyle w:val="TableText"/>
              <w:keepNext/>
              <w:rPr>
                <w:b/>
              </w:rPr>
            </w:pPr>
            <w:r>
              <w:rPr>
                <w:b/>
              </w:rPr>
              <w:t>Data domain</w:t>
            </w:r>
          </w:p>
        </w:tc>
        <w:tc>
          <w:tcPr>
            <w:tcW w:w="3859"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3B2B916" w14:textId="34A714F7" w:rsidR="00C07C22" w:rsidRDefault="001F0F2C" w:rsidP="00C07C22">
            <w:pPr>
              <w:pStyle w:val="TableText"/>
              <w:keepNext/>
            </w:pPr>
            <w:r>
              <w:t>V</w:t>
            </w:r>
            <w:r w:rsidR="00094F4F">
              <w:t>alid date</w:t>
            </w:r>
          </w:p>
        </w:tc>
      </w:tr>
      <w:tr w:rsidR="00C07C22" w:rsidRPr="008D448E" w14:paraId="5FE3D593" w14:textId="77777777" w:rsidTr="00D67E86">
        <w:trPr>
          <w:cantSplit/>
        </w:trPr>
        <w:tc>
          <w:tcPr>
            <w:tcW w:w="1141"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9C068E7" w14:textId="77777777" w:rsidR="00C07C22" w:rsidRPr="00504110" w:rsidRDefault="00C07C22" w:rsidP="00C07C22">
            <w:pPr>
              <w:pStyle w:val="TableText"/>
              <w:keepNext/>
              <w:rPr>
                <w:b/>
              </w:rPr>
            </w:pPr>
            <w:r>
              <w:rPr>
                <w:b/>
              </w:rPr>
              <w:t>Obligation</w:t>
            </w:r>
          </w:p>
        </w:tc>
        <w:tc>
          <w:tcPr>
            <w:tcW w:w="3859"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58524DD" w14:textId="2A855FF3" w:rsidR="00C07C22" w:rsidRPr="008D448E" w:rsidRDefault="00254146" w:rsidP="00C07C22">
            <w:pPr>
              <w:pStyle w:val="TableText"/>
              <w:keepNext/>
            </w:pPr>
            <w:r>
              <w:t>Optional</w:t>
            </w:r>
          </w:p>
        </w:tc>
      </w:tr>
      <w:tr w:rsidR="00C07C22" w:rsidRPr="008D448E" w14:paraId="7C76649C" w14:textId="77777777" w:rsidTr="00D67E86">
        <w:trPr>
          <w:cantSplit/>
        </w:trPr>
        <w:tc>
          <w:tcPr>
            <w:tcW w:w="1141"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2855772" w14:textId="77777777" w:rsidR="00C07C22" w:rsidRPr="00504110" w:rsidRDefault="00C07C22" w:rsidP="00C07C22">
            <w:pPr>
              <w:pStyle w:val="TableText"/>
              <w:rPr>
                <w:b/>
              </w:rPr>
            </w:pPr>
            <w:r w:rsidRPr="00504110">
              <w:rPr>
                <w:b/>
              </w:rPr>
              <w:t>Guide for use</w:t>
            </w:r>
          </w:p>
        </w:tc>
        <w:tc>
          <w:tcPr>
            <w:tcW w:w="3859"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6090217" w14:textId="32A20FA3" w:rsidR="0028052D" w:rsidRDefault="0028052D" w:rsidP="00C07C22">
            <w:pPr>
              <w:pStyle w:val="TableText"/>
            </w:pPr>
            <w:r w:rsidRPr="00254146">
              <w:t>If the referral is transferred to another DHB the date of referral remains the date that the referral was received by the first DHB.</w:t>
            </w:r>
          </w:p>
          <w:p w14:paraId="77CD3927" w14:textId="5ABFCA0D" w:rsidR="00C07C22" w:rsidRDefault="00254146" w:rsidP="00C07C22">
            <w:pPr>
              <w:pStyle w:val="TableText"/>
            </w:pPr>
            <w:r w:rsidRPr="00254146">
              <w:t xml:space="preserve">FCT data will ideally be automatically populated via interface with an FCT database </w:t>
            </w:r>
            <w:r w:rsidR="00935510">
              <w:t>when the referral is submitted.</w:t>
            </w:r>
          </w:p>
          <w:p w14:paraId="10789199" w14:textId="259F2976" w:rsidR="00031C8C" w:rsidRPr="008D448E" w:rsidRDefault="00031C8C" w:rsidP="00031C8C">
            <w:pPr>
              <w:pStyle w:val="Source"/>
            </w:pPr>
            <w:r>
              <w:t xml:space="preserve">For further information on the definitions of High suspicion of cancer, refer to </w:t>
            </w:r>
            <w:hyperlink r:id="rId38" w:history="1">
              <w:r w:rsidRPr="00031C8C">
                <w:rPr>
                  <w:rStyle w:val="Hyperlink"/>
                </w:rPr>
                <w:t>nsfl.health.govt.nz/system/files/documents/publications/high_suspicion_of_cancer_definitions_0.pdf</w:t>
              </w:r>
            </w:hyperlink>
          </w:p>
        </w:tc>
      </w:tr>
      <w:tr w:rsidR="00094F4F" w:rsidRPr="008D448E" w14:paraId="1C92A6CD" w14:textId="77777777" w:rsidTr="00D67E86">
        <w:trPr>
          <w:cantSplit/>
        </w:trPr>
        <w:tc>
          <w:tcPr>
            <w:tcW w:w="1141"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64FEA031" w14:textId="77777777" w:rsidR="00094F4F" w:rsidRPr="00504110" w:rsidRDefault="00094F4F" w:rsidP="00094F4F">
            <w:pPr>
              <w:pStyle w:val="TableText"/>
              <w:rPr>
                <w:b/>
              </w:rPr>
            </w:pPr>
            <w:r w:rsidRPr="00504110">
              <w:rPr>
                <w:b/>
              </w:rPr>
              <w:t>Verification rules</w:t>
            </w:r>
          </w:p>
        </w:tc>
        <w:tc>
          <w:tcPr>
            <w:tcW w:w="3859"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7546AD2" w14:textId="5951ABE5" w:rsidR="00094F4F" w:rsidRPr="008D448E" w:rsidRDefault="00094F4F" w:rsidP="00094F4F">
            <w:pPr>
              <w:pStyle w:val="TableText"/>
            </w:pPr>
            <w:r w:rsidRPr="001F7212">
              <w:t>A valid date</w:t>
            </w:r>
            <w:r>
              <w:t xml:space="preserve"> that is less than or equal to the current date.</w:t>
            </w:r>
          </w:p>
        </w:tc>
      </w:tr>
    </w:tbl>
    <w:p w14:paraId="4115B5E7" w14:textId="77777777" w:rsidR="00C07C22" w:rsidRDefault="00C07C22" w:rsidP="00C07C22"/>
    <w:p w14:paraId="329E9D92" w14:textId="7FFC5380" w:rsidR="00C07C22" w:rsidRPr="006C2AC1" w:rsidRDefault="00C12614" w:rsidP="00C07C22">
      <w:pPr>
        <w:pStyle w:val="Heading3"/>
      </w:pPr>
      <w:bookmarkStart w:id="78" w:name="_Ref20818717"/>
      <w:r>
        <w:lastRenderedPageBreak/>
        <w:t>Date of decision-to-treat</w:t>
      </w:r>
      <w:bookmarkEnd w:id="78"/>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C07C22" w:rsidRPr="008D448E" w14:paraId="558DE6C1"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AECC8DC" w14:textId="77777777" w:rsidR="00C07C22" w:rsidRPr="00504110" w:rsidRDefault="00C07C22" w:rsidP="00C07C22">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8E28825" w14:textId="050C757E" w:rsidR="00C07C22" w:rsidRPr="008D448E" w:rsidRDefault="00C12614" w:rsidP="00C12614">
            <w:pPr>
              <w:pStyle w:val="TableText"/>
              <w:keepNext/>
            </w:pPr>
            <w:r w:rsidRPr="00C12614">
              <w:t>The date when the decision was made for the patient’s treatment plan or other management plan, following discussion between the patient and the clinician responsible for treatment.</w:t>
            </w:r>
            <w:r w:rsidR="00CB392F">
              <w:t xml:space="preserve"> </w:t>
            </w:r>
          </w:p>
        </w:tc>
      </w:tr>
      <w:tr w:rsidR="00C07C22" w:rsidRPr="008D448E" w14:paraId="3E0502F3"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FDA68DC" w14:textId="77777777" w:rsidR="00C07C22" w:rsidRPr="00504110" w:rsidRDefault="00C07C22" w:rsidP="00C07C22">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32E2C12" w14:textId="77777777" w:rsidR="00C07C22" w:rsidRDefault="00C12614" w:rsidP="00C12614">
            <w:pPr>
              <w:pStyle w:val="TableText"/>
              <w:keepNext/>
            </w:pPr>
            <w:r>
              <w:t>Faster Cancer Treatment Indicators: Business Rules and Data Definitions, v3.1, March 2014</w:t>
            </w:r>
            <w:r w:rsidR="0055062D">
              <w:t>.</w:t>
            </w:r>
          </w:p>
          <w:p w14:paraId="38F5853B" w14:textId="5C72DF80" w:rsidR="00031C8C" w:rsidRPr="008D448E" w:rsidRDefault="00445E2A" w:rsidP="00031C8C">
            <w:pPr>
              <w:pStyle w:val="Source"/>
            </w:pPr>
            <w:hyperlink r:id="rId39" w:history="1">
              <w:r w:rsidR="00031C8C" w:rsidRPr="00031C8C">
                <w:rPr>
                  <w:rStyle w:val="Hyperlink"/>
                </w:rPr>
                <w:t>https://nsfl.health.govt.nz/accountability/performance-and-monitoring/business-rules-and-templates-reporting/faster-cancer</w:t>
              </w:r>
            </w:hyperlink>
          </w:p>
        </w:tc>
      </w:tr>
      <w:tr w:rsidR="00C07C22" w:rsidRPr="008D448E" w14:paraId="52D6D1F7" w14:textId="77777777" w:rsidTr="00CD6D9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14EE7F0" w14:textId="77777777" w:rsidR="00C07C22" w:rsidRPr="00504110" w:rsidRDefault="00C07C22" w:rsidP="00C07C22">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2B24BCDA" w14:textId="09869E9D" w:rsidR="00C07C22" w:rsidRPr="008D448E" w:rsidRDefault="00C12614" w:rsidP="00C07C22">
            <w:pPr>
              <w:pStyle w:val="TableText"/>
            </w:pPr>
            <w:r>
              <w:t>Date</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3B6DC8CB" w14:textId="77777777" w:rsidR="00C07C22" w:rsidRPr="00504110" w:rsidRDefault="00C07C22" w:rsidP="00C07C22">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7DBCE62A" w14:textId="24BDA7A5" w:rsidR="00C07C22" w:rsidRPr="008D448E" w:rsidRDefault="00C12614" w:rsidP="00C07C22">
            <w:pPr>
              <w:pStyle w:val="TableText"/>
              <w:keepNext/>
            </w:pPr>
            <w:r>
              <w:t>Full date</w:t>
            </w:r>
          </w:p>
        </w:tc>
      </w:tr>
      <w:tr w:rsidR="00C07C22" w:rsidRPr="008D448E" w14:paraId="58DB83D7" w14:textId="77777777" w:rsidTr="00CD6D9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641E28D" w14:textId="77777777" w:rsidR="00C07C22" w:rsidRPr="00504110" w:rsidRDefault="00C07C22" w:rsidP="00C07C22">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789CEB53" w14:textId="0C7FAE3A" w:rsidR="00C07C22" w:rsidRPr="008D448E" w:rsidRDefault="00C12614" w:rsidP="00C07C22">
            <w:pPr>
              <w:pStyle w:val="TableText"/>
              <w:keepNext/>
            </w:pPr>
            <w:r>
              <w:t>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36FCC085" w14:textId="77777777" w:rsidR="00C07C22" w:rsidRPr="00504110" w:rsidRDefault="00C07C22" w:rsidP="00C07C22">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1972816A" w14:textId="31C0691E" w:rsidR="00C07C22" w:rsidRPr="00F46627" w:rsidRDefault="00C12614" w:rsidP="00C07C22">
            <w:pPr>
              <w:pStyle w:val="TableText"/>
            </w:pPr>
            <w:r>
              <w:t>CCYYMMDD</w:t>
            </w:r>
          </w:p>
        </w:tc>
      </w:tr>
      <w:tr w:rsidR="00C07C22" w:rsidRPr="008D448E" w14:paraId="0011D84C"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85DC21E" w14:textId="77777777" w:rsidR="00C07C22" w:rsidRDefault="00C07C22" w:rsidP="00C07C22">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FECF222" w14:textId="5FF775F7" w:rsidR="00C07C22" w:rsidRDefault="001F0F2C" w:rsidP="00C07C22">
            <w:pPr>
              <w:pStyle w:val="TableText"/>
              <w:keepNext/>
            </w:pPr>
            <w:r>
              <w:t>V</w:t>
            </w:r>
            <w:r w:rsidR="00094F4F">
              <w:t>alid date</w:t>
            </w:r>
          </w:p>
        </w:tc>
      </w:tr>
      <w:tr w:rsidR="00C07C22" w:rsidRPr="008D448E" w14:paraId="676F93A6"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7A39C33" w14:textId="77777777" w:rsidR="00C07C22" w:rsidRPr="00504110" w:rsidRDefault="00C07C22" w:rsidP="00C07C22">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AAC1A08" w14:textId="2B7952A1" w:rsidR="00C07C22" w:rsidRPr="008D448E" w:rsidRDefault="00FD6D85" w:rsidP="00C07C22">
            <w:pPr>
              <w:pStyle w:val="TableText"/>
              <w:keepNext/>
            </w:pPr>
            <w:r>
              <w:t>Optional</w:t>
            </w:r>
          </w:p>
        </w:tc>
      </w:tr>
      <w:tr w:rsidR="00C07C22" w:rsidRPr="008D448E" w14:paraId="79F855E6"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E8032FA" w14:textId="77777777" w:rsidR="00C07C22" w:rsidRPr="00504110" w:rsidRDefault="00C07C22" w:rsidP="00C07C22">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1C4F31B" w14:textId="714224A4" w:rsidR="00C12614" w:rsidRDefault="00C12614" w:rsidP="00C12614">
            <w:pPr>
              <w:pStyle w:val="TableText"/>
            </w:pPr>
            <w:r>
              <w:t xml:space="preserve">Where there are two possible dates, </w:t>
            </w:r>
            <w:r w:rsidR="0091082D">
              <w:t xml:space="preserve">record </w:t>
            </w:r>
            <w:r>
              <w:t>the earliest date</w:t>
            </w:r>
            <w:r w:rsidR="0091082D">
              <w:t>.</w:t>
            </w:r>
            <w:r w:rsidR="00CB392F">
              <w:t xml:space="preserve"> </w:t>
            </w:r>
            <w:r>
              <w:t>When a patient has been discussed in a</w:t>
            </w:r>
            <w:r w:rsidR="00CA2A0D">
              <w:t>n</w:t>
            </w:r>
            <w:r>
              <w:t xml:space="preserve"> MDM, it is in the </w:t>
            </w:r>
            <w:r w:rsidR="00262CE5">
              <w:t xml:space="preserve">patient’s </w:t>
            </w:r>
            <w:r>
              <w:t xml:space="preserve">best interest that the decision-to-treat discussion takes place </w:t>
            </w:r>
            <w:r w:rsidR="00262CE5">
              <w:t xml:space="preserve">with them </w:t>
            </w:r>
            <w:r>
              <w:t>as soon as possible after the MDM.</w:t>
            </w:r>
          </w:p>
          <w:p w14:paraId="4BAF0589" w14:textId="3C0B3960" w:rsidR="00C12614" w:rsidRDefault="00C12614" w:rsidP="00C12614">
            <w:pPr>
              <w:pStyle w:val="TableText"/>
            </w:pPr>
            <w:r>
              <w:t xml:space="preserve">Where </w:t>
            </w:r>
            <w:r w:rsidR="00E7757C">
              <w:t xml:space="preserve">a </w:t>
            </w:r>
            <w:r>
              <w:t xml:space="preserve">decision-to-treat </w:t>
            </w:r>
            <w:r w:rsidR="00E7757C">
              <w:t xml:space="preserve">date </w:t>
            </w:r>
            <w:r>
              <w:t xml:space="preserve">is not routinely collected, the date that a booking request for treatment is made can be used as a surrogate for decision-to-treat date. The National Patient Flow collection requires </w:t>
            </w:r>
            <w:r w:rsidR="000E2860">
              <w:t xml:space="preserve">that </w:t>
            </w:r>
            <w:r>
              <w:t xml:space="preserve">the outpatient attendance outcome decision </w:t>
            </w:r>
            <w:r w:rsidR="000E2860">
              <w:t>is</w:t>
            </w:r>
            <w:r>
              <w:t xml:space="preserve"> reported. The date that this is recorded is to be used in the first instance. </w:t>
            </w:r>
          </w:p>
          <w:p w14:paraId="1474317D" w14:textId="7EF7D955" w:rsidR="00C12614" w:rsidRDefault="00C12614" w:rsidP="00C12614">
            <w:pPr>
              <w:pStyle w:val="TableText"/>
            </w:pPr>
            <w:r>
              <w:t xml:space="preserve">Where there is no outpatient attendance outcome decision recorded then </w:t>
            </w:r>
            <w:r w:rsidR="00FD1927">
              <w:t xml:space="preserve">use </w:t>
            </w:r>
            <w:r>
              <w:t xml:space="preserve">the following dates as the </w:t>
            </w:r>
            <w:r w:rsidR="00246466">
              <w:t>D</w:t>
            </w:r>
            <w:r>
              <w:t>ate of decision-to-treat (for the associated treatment type):</w:t>
            </w:r>
          </w:p>
          <w:p w14:paraId="489B3E49" w14:textId="0C3852C2" w:rsidR="00C12614" w:rsidRPr="006716A3" w:rsidRDefault="00444738" w:rsidP="00C12614">
            <w:pPr>
              <w:pStyle w:val="TableBullet"/>
              <w:rPr>
                <w:bCs/>
              </w:rPr>
            </w:pPr>
            <w:r w:rsidRPr="00246466">
              <w:rPr>
                <w:bCs/>
              </w:rPr>
              <w:t xml:space="preserve">surgery </w:t>
            </w:r>
            <w:r w:rsidRPr="006716A3">
              <w:rPr>
                <w:bCs/>
              </w:rPr>
              <w:t xml:space="preserve">– date </w:t>
            </w:r>
            <w:r w:rsidR="00C12614" w:rsidRPr="006716A3">
              <w:rPr>
                <w:bCs/>
              </w:rPr>
              <w:t>booking for surgery was requested</w:t>
            </w:r>
          </w:p>
          <w:p w14:paraId="06B14101" w14:textId="19A2BE6D" w:rsidR="00C12614" w:rsidRPr="006716A3" w:rsidRDefault="00444738" w:rsidP="00C12614">
            <w:pPr>
              <w:pStyle w:val="TableBullet"/>
              <w:rPr>
                <w:bCs/>
              </w:rPr>
            </w:pPr>
            <w:r>
              <w:rPr>
                <w:bCs/>
              </w:rPr>
              <w:t>c</w:t>
            </w:r>
            <w:r w:rsidRPr="00246466">
              <w:rPr>
                <w:bCs/>
              </w:rPr>
              <w:t>hemotherapy</w:t>
            </w:r>
            <w:r w:rsidR="00C12614" w:rsidRPr="00246466">
              <w:rPr>
                <w:bCs/>
              </w:rPr>
              <w:t>/</w:t>
            </w:r>
            <w:r>
              <w:rPr>
                <w:bCs/>
              </w:rPr>
              <w:t>r</w:t>
            </w:r>
            <w:r w:rsidR="00C12614" w:rsidRPr="00246466">
              <w:rPr>
                <w:bCs/>
              </w:rPr>
              <w:t>adiotherapy (or concurrent)</w:t>
            </w:r>
            <w:r w:rsidR="00C12614" w:rsidRPr="006716A3">
              <w:rPr>
                <w:bCs/>
              </w:rPr>
              <w:t xml:space="preserve"> </w:t>
            </w:r>
            <w:r>
              <w:rPr>
                <w:bCs/>
              </w:rPr>
              <w:t>– d</w:t>
            </w:r>
            <w:r w:rsidR="00C12614" w:rsidRPr="006716A3">
              <w:rPr>
                <w:bCs/>
              </w:rPr>
              <w:t>ate chemotherapy or radiotherapy booking was requested</w:t>
            </w:r>
          </w:p>
          <w:p w14:paraId="5917659B" w14:textId="4DD6B3E0" w:rsidR="00C12614" w:rsidRPr="006716A3" w:rsidRDefault="00444738" w:rsidP="00C12614">
            <w:pPr>
              <w:pStyle w:val="TableBullet"/>
              <w:rPr>
                <w:bCs/>
              </w:rPr>
            </w:pPr>
            <w:r>
              <w:rPr>
                <w:bCs/>
              </w:rPr>
              <w:t>t</w:t>
            </w:r>
            <w:r w:rsidRPr="00246466">
              <w:rPr>
                <w:bCs/>
              </w:rPr>
              <w:t xml:space="preserve">argeted </w:t>
            </w:r>
            <w:r w:rsidR="00C12614" w:rsidRPr="00246466">
              <w:rPr>
                <w:bCs/>
              </w:rPr>
              <w:t>therapy</w:t>
            </w:r>
            <w:r w:rsidR="00C12614" w:rsidRPr="006716A3">
              <w:rPr>
                <w:bCs/>
              </w:rPr>
              <w:t xml:space="preserve"> </w:t>
            </w:r>
            <w:r>
              <w:rPr>
                <w:bCs/>
              </w:rPr>
              <w:t>–</w:t>
            </w:r>
            <w:r w:rsidR="00F10FA9">
              <w:rPr>
                <w:bCs/>
              </w:rPr>
              <w:t xml:space="preserve"> d</w:t>
            </w:r>
            <w:r w:rsidR="00C12614" w:rsidRPr="006716A3">
              <w:rPr>
                <w:bCs/>
              </w:rPr>
              <w:t>ate prescription was written</w:t>
            </w:r>
          </w:p>
          <w:p w14:paraId="71A1C585" w14:textId="0B28DE2F" w:rsidR="00C12614" w:rsidRPr="006716A3" w:rsidRDefault="00C12614" w:rsidP="00C12614">
            <w:pPr>
              <w:pStyle w:val="TableBullet"/>
              <w:rPr>
                <w:bCs/>
              </w:rPr>
            </w:pPr>
            <w:r w:rsidRPr="00246466">
              <w:rPr>
                <w:bCs/>
              </w:rPr>
              <w:t>Non</w:t>
            </w:r>
            <w:r w:rsidR="00F10FA9">
              <w:rPr>
                <w:bCs/>
              </w:rPr>
              <w:t>-</w:t>
            </w:r>
            <w:r w:rsidRPr="00246466">
              <w:rPr>
                <w:bCs/>
              </w:rPr>
              <w:t>intervention management</w:t>
            </w:r>
            <w:r w:rsidRPr="006716A3">
              <w:rPr>
                <w:bCs/>
              </w:rPr>
              <w:t xml:space="preserve"> – date the decision of non-intervention management was recorded in the patient’s record</w:t>
            </w:r>
          </w:p>
          <w:p w14:paraId="662373D4" w14:textId="39E05AE3" w:rsidR="00C12614" w:rsidRPr="006716A3" w:rsidRDefault="00F10FA9" w:rsidP="00C12614">
            <w:pPr>
              <w:pStyle w:val="TableBullet"/>
              <w:rPr>
                <w:bCs/>
              </w:rPr>
            </w:pPr>
            <w:r>
              <w:rPr>
                <w:bCs/>
              </w:rPr>
              <w:t>b</w:t>
            </w:r>
            <w:r w:rsidRPr="00246466">
              <w:rPr>
                <w:bCs/>
              </w:rPr>
              <w:t xml:space="preserve">est </w:t>
            </w:r>
            <w:r w:rsidR="00C12614" w:rsidRPr="00246466">
              <w:rPr>
                <w:bCs/>
              </w:rPr>
              <w:t>supportive care</w:t>
            </w:r>
            <w:r w:rsidR="00C12614" w:rsidRPr="006716A3">
              <w:rPr>
                <w:bCs/>
              </w:rPr>
              <w:t xml:space="preserve"> – date referral was written</w:t>
            </w:r>
          </w:p>
          <w:p w14:paraId="791F773C" w14:textId="18DFF033" w:rsidR="00C12614" w:rsidRPr="006716A3" w:rsidRDefault="00F10FA9" w:rsidP="00C12614">
            <w:pPr>
              <w:pStyle w:val="TableBullet"/>
              <w:rPr>
                <w:bCs/>
              </w:rPr>
            </w:pPr>
            <w:r>
              <w:rPr>
                <w:bCs/>
              </w:rPr>
              <w:t>p</w:t>
            </w:r>
            <w:r w:rsidRPr="00246466">
              <w:rPr>
                <w:bCs/>
              </w:rPr>
              <w:t xml:space="preserve">atient </w:t>
            </w:r>
            <w:r w:rsidR="00C12614" w:rsidRPr="00246466">
              <w:rPr>
                <w:bCs/>
              </w:rPr>
              <w:t>declined treatment</w:t>
            </w:r>
            <w:r w:rsidR="00C12614" w:rsidRPr="006716A3">
              <w:rPr>
                <w:bCs/>
              </w:rPr>
              <w:t xml:space="preserve"> – date of outpatient visit</w:t>
            </w:r>
          </w:p>
          <w:p w14:paraId="472E363A" w14:textId="620E9A35" w:rsidR="00C12614" w:rsidRDefault="00F10FA9" w:rsidP="00C12614">
            <w:pPr>
              <w:pStyle w:val="TableBullet"/>
            </w:pPr>
            <w:r>
              <w:rPr>
                <w:bCs/>
              </w:rPr>
              <w:t>p</w:t>
            </w:r>
            <w:r w:rsidRPr="00246466">
              <w:rPr>
                <w:bCs/>
              </w:rPr>
              <w:t xml:space="preserve">atient </w:t>
            </w:r>
            <w:r w:rsidR="00C12614" w:rsidRPr="00246466">
              <w:rPr>
                <w:bCs/>
              </w:rPr>
              <w:t>died</w:t>
            </w:r>
            <w:r w:rsidR="00C12614" w:rsidRPr="006716A3">
              <w:rPr>
                <w:bCs/>
              </w:rPr>
              <w:t xml:space="preserve"> – date of death</w:t>
            </w:r>
            <w:r>
              <w:rPr>
                <w:bCs/>
              </w:rPr>
              <w:t>.</w:t>
            </w:r>
          </w:p>
          <w:p w14:paraId="57307B55" w14:textId="60F9CCE4" w:rsidR="00C07C22" w:rsidRPr="008D448E" w:rsidRDefault="00C12614" w:rsidP="00C12614">
            <w:pPr>
              <w:pStyle w:val="TableText"/>
            </w:pPr>
            <w:r>
              <w:t xml:space="preserve">FCT data will ideally be automatically populated via interface with an FCT database </w:t>
            </w:r>
            <w:r w:rsidR="00A5519D">
              <w:t>when the referral is submitted</w:t>
            </w:r>
            <w:r w:rsidR="0028052D">
              <w:t>.</w:t>
            </w:r>
          </w:p>
        </w:tc>
      </w:tr>
      <w:tr w:rsidR="00C07C22" w:rsidRPr="008D448E" w14:paraId="0D8FC3BC" w14:textId="77777777" w:rsidTr="00C07C22">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47045995" w14:textId="77777777" w:rsidR="00C07C22" w:rsidRPr="00504110" w:rsidRDefault="00C07C22" w:rsidP="00C07C22">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CED7AE1" w14:textId="0214EE8E" w:rsidR="00C07C22" w:rsidRPr="008D448E" w:rsidRDefault="004D6D88" w:rsidP="001F0F2C">
            <w:pPr>
              <w:pStyle w:val="TableText"/>
            </w:pPr>
            <w:r w:rsidRPr="001F7212">
              <w:t xml:space="preserve">A valid date </w:t>
            </w:r>
            <w:r>
              <w:t>that is less than or equal to the current date.</w:t>
            </w:r>
          </w:p>
        </w:tc>
      </w:tr>
    </w:tbl>
    <w:p w14:paraId="5358B48B" w14:textId="77777777" w:rsidR="00C07C22" w:rsidRDefault="00C07C22" w:rsidP="00C07C22"/>
    <w:p w14:paraId="0D132752" w14:textId="072BD221" w:rsidR="00C07C22" w:rsidRPr="006C2AC1" w:rsidRDefault="00FD6D85" w:rsidP="00D80BC8">
      <w:pPr>
        <w:pStyle w:val="Heading3"/>
        <w:keepLines/>
      </w:pPr>
      <w:bookmarkStart w:id="79" w:name="_Ref20818723"/>
      <w:r>
        <w:lastRenderedPageBreak/>
        <w:t>Days on FCT pathway</w:t>
      </w:r>
      <w:bookmarkEnd w:id="79"/>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C07C22" w:rsidRPr="008D448E" w14:paraId="594E5B01"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5C8446C" w14:textId="77777777" w:rsidR="00C07C22" w:rsidRPr="00504110" w:rsidRDefault="00C07C22" w:rsidP="00D80BC8">
            <w:pPr>
              <w:pStyle w:val="TableText"/>
              <w:keepNext/>
              <w:keepLines/>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EF5DDE5" w14:textId="7AF3E41F" w:rsidR="00C07C22" w:rsidRPr="008D448E" w:rsidRDefault="00FD6D85" w:rsidP="00D80BC8">
            <w:pPr>
              <w:pStyle w:val="TableText"/>
              <w:keepNext/>
              <w:keepLines/>
            </w:pPr>
            <w:r w:rsidRPr="00FD6D85">
              <w:t>The number of days the patient has been on their FCT pathway</w:t>
            </w:r>
            <w:r w:rsidR="0028052D">
              <w:t>.</w:t>
            </w:r>
          </w:p>
        </w:tc>
      </w:tr>
      <w:tr w:rsidR="00C07C22" w:rsidRPr="008D448E" w14:paraId="14631C09"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E0613C6" w14:textId="77777777" w:rsidR="00C07C22" w:rsidRPr="00504110" w:rsidRDefault="00C07C22" w:rsidP="00D80BC8">
            <w:pPr>
              <w:pStyle w:val="TableText"/>
              <w:keepNext/>
              <w:keepLines/>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A3167AD" w14:textId="77777777" w:rsidR="00C07C22" w:rsidRPr="008D448E" w:rsidRDefault="00C07C22" w:rsidP="00D80BC8">
            <w:pPr>
              <w:pStyle w:val="TableText"/>
              <w:keepNext/>
              <w:keepLines/>
            </w:pPr>
          </w:p>
        </w:tc>
      </w:tr>
      <w:tr w:rsidR="00CD6D9A" w:rsidRPr="008D448E" w14:paraId="655F29E7" w14:textId="77777777" w:rsidTr="00CD6D9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8557EBA" w14:textId="77777777" w:rsidR="00CD6D9A" w:rsidRPr="00504110" w:rsidRDefault="00CD6D9A" w:rsidP="00D80BC8">
            <w:pPr>
              <w:pStyle w:val="TableText"/>
              <w:keepNext/>
              <w:keepLines/>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52EB6B2E" w14:textId="74ACD17C" w:rsidR="00CD6D9A" w:rsidRPr="008D448E" w:rsidRDefault="00CD6D9A" w:rsidP="00D80BC8">
            <w:pPr>
              <w:pStyle w:val="TableText"/>
              <w:keepLines/>
            </w:pPr>
            <w:r>
              <w:t>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C7B93BC" w14:textId="77777777" w:rsidR="00CD6D9A" w:rsidRPr="00504110" w:rsidRDefault="00CD6D9A" w:rsidP="00D80BC8">
            <w:pPr>
              <w:pStyle w:val="TableText"/>
              <w:keepNext/>
              <w:keepLines/>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1BDF6CD7" w14:textId="05D3766B" w:rsidR="00CD6D9A" w:rsidRPr="008D448E" w:rsidRDefault="00CD6D9A" w:rsidP="00D80BC8">
            <w:pPr>
              <w:pStyle w:val="TableText"/>
              <w:keepNext/>
              <w:keepLines/>
            </w:pPr>
            <w:r>
              <w:t>Value</w:t>
            </w:r>
          </w:p>
        </w:tc>
      </w:tr>
      <w:tr w:rsidR="00CD6D9A" w:rsidRPr="008D448E" w14:paraId="182FFFEB" w14:textId="77777777" w:rsidTr="00CD6D9A">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ED76CCC" w14:textId="77777777" w:rsidR="00CD6D9A" w:rsidRPr="00504110" w:rsidRDefault="00CD6D9A" w:rsidP="00D80BC8">
            <w:pPr>
              <w:pStyle w:val="TableText"/>
              <w:keepNext/>
              <w:keepLines/>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79757478" w14:textId="42482589" w:rsidR="00CD6D9A" w:rsidRPr="008D448E" w:rsidRDefault="00CD6D9A" w:rsidP="00D80BC8">
            <w:pPr>
              <w:pStyle w:val="TableText"/>
              <w:keepNext/>
              <w:keepLines/>
            </w:pPr>
            <w:r>
              <w:t>4</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2A021FCC" w14:textId="77777777" w:rsidR="00CD6D9A" w:rsidRPr="00504110" w:rsidRDefault="00CD6D9A" w:rsidP="00D80BC8">
            <w:pPr>
              <w:pStyle w:val="TableText"/>
              <w:keepNext/>
              <w:keepLines/>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2E8AA6DC" w14:textId="5A8529E7" w:rsidR="00CD6D9A" w:rsidRPr="00F46627" w:rsidRDefault="00CD6D9A" w:rsidP="00D80BC8">
            <w:pPr>
              <w:pStyle w:val="TableText"/>
              <w:keepLines/>
            </w:pPr>
            <w:r>
              <w:t>N(4)</w:t>
            </w:r>
          </w:p>
        </w:tc>
      </w:tr>
      <w:tr w:rsidR="00C07C22" w:rsidRPr="008D448E" w14:paraId="3E3F83A9"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E31D8E1" w14:textId="280F4070" w:rsidR="00C07C22" w:rsidRDefault="00C07C22" w:rsidP="00D80BC8">
            <w:pPr>
              <w:pStyle w:val="TableText"/>
              <w:keepNext/>
              <w:keepLines/>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95A0A06" w14:textId="77777777" w:rsidR="00C07C22" w:rsidRDefault="00C07C22" w:rsidP="00D80BC8">
            <w:pPr>
              <w:pStyle w:val="TableText"/>
              <w:keepNext/>
              <w:keepLines/>
            </w:pPr>
          </w:p>
        </w:tc>
      </w:tr>
      <w:tr w:rsidR="00C07C22" w:rsidRPr="008D448E" w14:paraId="60F5B8BD"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5AAD16C" w14:textId="77777777" w:rsidR="00C07C22" w:rsidRPr="00504110" w:rsidRDefault="00C07C22" w:rsidP="00D80BC8">
            <w:pPr>
              <w:pStyle w:val="TableText"/>
              <w:keepNext/>
              <w:keepLines/>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530ECB6" w14:textId="2BD45BAE" w:rsidR="00C07C22" w:rsidRPr="008D448E" w:rsidRDefault="00FD6D85" w:rsidP="00D80BC8">
            <w:pPr>
              <w:pStyle w:val="TableText"/>
              <w:keepNext/>
              <w:keepLines/>
            </w:pPr>
            <w:r>
              <w:t>Optional</w:t>
            </w:r>
          </w:p>
        </w:tc>
      </w:tr>
      <w:tr w:rsidR="00C07C22" w:rsidRPr="008D448E" w14:paraId="07A5B017"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DBD1475" w14:textId="77777777" w:rsidR="00C07C22" w:rsidRPr="00504110" w:rsidRDefault="00C07C22" w:rsidP="00D80BC8">
            <w:pPr>
              <w:pStyle w:val="TableText"/>
              <w:keepLines/>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9C6B8A0" w14:textId="0D0782BE" w:rsidR="00C07C22" w:rsidRPr="008D448E" w:rsidRDefault="00FD6D85" w:rsidP="00D80BC8">
            <w:pPr>
              <w:pStyle w:val="TableText"/>
              <w:keepLines/>
            </w:pPr>
            <w:r w:rsidRPr="00FD6D85">
              <w:t xml:space="preserve">FCT data will ideally be automatically populated via interface with an FCT database </w:t>
            </w:r>
            <w:r w:rsidR="00A5519D">
              <w:t>when the referral is submitted</w:t>
            </w:r>
            <w:r w:rsidR="0028052D">
              <w:t>.</w:t>
            </w:r>
          </w:p>
        </w:tc>
      </w:tr>
      <w:tr w:rsidR="00C07C22" w:rsidRPr="008D448E" w14:paraId="70BCCA93" w14:textId="77777777" w:rsidTr="00C07C22">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A610D49" w14:textId="77777777" w:rsidR="00C07C22" w:rsidRPr="00504110" w:rsidRDefault="00C07C22" w:rsidP="00D80BC8">
            <w:pPr>
              <w:pStyle w:val="TableText"/>
              <w:keepLines/>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847ACCA" w14:textId="77777777" w:rsidR="00C07C22" w:rsidRPr="008D448E" w:rsidRDefault="00C07C22" w:rsidP="00D80BC8">
            <w:pPr>
              <w:pStyle w:val="TableText"/>
              <w:keepLines/>
            </w:pPr>
          </w:p>
        </w:tc>
      </w:tr>
    </w:tbl>
    <w:p w14:paraId="11CB15A0" w14:textId="05429979" w:rsidR="00C07C22" w:rsidRPr="006C2AC1" w:rsidRDefault="00FD6D85" w:rsidP="00C07C22">
      <w:pPr>
        <w:pStyle w:val="Heading3"/>
      </w:pPr>
      <w:bookmarkStart w:id="80" w:name="_Ref20818727"/>
      <w:r>
        <w:t>FCT breach date</w:t>
      </w:r>
      <w:bookmarkEnd w:id="80"/>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C07C22" w:rsidRPr="008D448E" w14:paraId="1076CE94"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40F01873" w14:textId="77777777" w:rsidR="00C07C22" w:rsidRPr="00504110" w:rsidRDefault="00C07C22" w:rsidP="00C07C22">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5E6C094" w14:textId="1CA76993" w:rsidR="00C07C22" w:rsidRPr="008D448E" w:rsidRDefault="00FD6D85" w:rsidP="00C07C22">
            <w:pPr>
              <w:pStyle w:val="TableText"/>
              <w:keepNext/>
            </w:pPr>
            <w:r w:rsidRPr="00FD6D85">
              <w:t xml:space="preserve">The date </w:t>
            </w:r>
            <w:r w:rsidR="00D06EE0">
              <w:t>when</w:t>
            </w:r>
            <w:r w:rsidRPr="00FD6D85">
              <w:t xml:space="preserve"> the patient will, or did, breach their target for the FCT pathway specified in the FCT </w:t>
            </w:r>
            <w:r w:rsidR="00D06EE0">
              <w:t>s</w:t>
            </w:r>
            <w:r w:rsidRPr="00FD6D85">
              <w:t>tatus</w:t>
            </w:r>
            <w:r w:rsidR="0028052D">
              <w:t>.</w:t>
            </w:r>
          </w:p>
        </w:tc>
      </w:tr>
      <w:tr w:rsidR="00C07C22" w:rsidRPr="008D448E" w14:paraId="6FEA5C7B"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8DFAAF4" w14:textId="77777777" w:rsidR="00C07C22" w:rsidRPr="00504110" w:rsidRDefault="00C07C22" w:rsidP="00C07C22">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7AE2C67" w14:textId="128A9D0B" w:rsidR="00C07C22" w:rsidRPr="008D448E" w:rsidRDefault="00C07C22" w:rsidP="00FD6D85">
            <w:pPr>
              <w:pStyle w:val="TableText"/>
              <w:keepNext/>
            </w:pPr>
          </w:p>
        </w:tc>
      </w:tr>
      <w:tr w:rsidR="00F27D73" w:rsidRPr="008D448E" w14:paraId="37D1C927"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BE17D7A" w14:textId="77777777" w:rsidR="00F27D73" w:rsidRPr="00504110" w:rsidRDefault="00F27D73" w:rsidP="002B5A36">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3497846B" w14:textId="77777777" w:rsidR="00F27D73" w:rsidRPr="008D448E" w:rsidRDefault="00F27D73" w:rsidP="002B5A36">
            <w:pPr>
              <w:pStyle w:val="TableText"/>
            </w:pPr>
            <w:r>
              <w:t>Date</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33BFC135" w14:textId="77777777" w:rsidR="00F27D73" w:rsidRPr="00504110" w:rsidRDefault="00F27D73" w:rsidP="002B5A36">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5E63DAE7" w14:textId="77777777" w:rsidR="00F27D73" w:rsidRPr="008D448E" w:rsidRDefault="00F27D73" w:rsidP="002B5A36">
            <w:pPr>
              <w:pStyle w:val="TableText"/>
              <w:keepNext/>
            </w:pPr>
            <w:r>
              <w:t>Full date</w:t>
            </w:r>
          </w:p>
        </w:tc>
      </w:tr>
      <w:tr w:rsidR="00F27D73" w:rsidRPr="008D448E" w14:paraId="265C1768"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61EB2F7" w14:textId="77777777" w:rsidR="00F27D73" w:rsidRPr="00504110" w:rsidRDefault="00F27D73" w:rsidP="002B5A36">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62C46061" w14:textId="77777777" w:rsidR="00F27D73" w:rsidRPr="008D448E" w:rsidRDefault="00F27D73" w:rsidP="002B5A36">
            <w:pPr>
              <w:pStyle w:val="TableText"/>
              <w:keepNext/>
            </w:pPr>
            <w:r>
              <w:t>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22B2615A" w14:textId="77777777" w:rsidR="00F27D73" w:rsidRPr="00504110" w:rsidRDefault="00F27D73" w:rsidP="002B5A36">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304D73B1" w14:textId="77777777" w:rsidR="00F27D73" w:rsidRPr="00F46627" w:rsidRDefault="00F27D73" w:rsidP="002B5A36">
            <w:pPr>
              <w:pStyle w:val="TableText"/>
            </w:pPr>
            <w:r>
              <w:t>CCYYMMDD</w:t>
            </w:r>
          </w:p>
        </w:tc>
      </w:tr>
      <w:tr w:rsidR="00C07C22" w:rsidRPr="008D448E" w14:paraId="7B5526FD"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E67B9BA" w14:textId="68D808A7" w:rsidR="00C07C22" w:rsidRDefault="00C07C22" w:rsidP="00C07C22">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C4CDA08" w14:textId="48D48A9C" w:rsidR="00C07C22" w:rsidRDefault="001F0F2C" w:rsidP="00C07C22">
            <w:pPr>
              <w:pStyle w:val="TableText"/>
              <w:keepNext/>
            </w:pPr>
            <w:r>
              <w:t>V</w:t>
            </w:r>
            <w:r w:rsidR="00094F4F">
              <w:t>alid date</w:t>
            </w:r>
          </w:p>
        </w:tc>
      </w:tr>
      <w:tr w:rsidR="00C07C22" w:rsidRPr="008D448E" w14:paraId="6DCD3CEC"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CC5C00F" w14:textId="77777777" w:rsidR="00C07C22" w:rsidRPr="00504110" w:rsidRDefault="00C07C22" w:rsidP="00C07C22">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965B493" w14:textId="66E1B689" w:rsidR="00C07C22" w:rsidRPr="008D448E" w:rsidRDefault="00FD6D85" w:rsidP="00C07C22">
            <w:pPr>
              <w:pStyle w:val="TableText"/>
              <w:keepNext/>
            </w:pPr>
            <w:r w:rsidRPr="00FD6D85">
              <w:t>Conditional</w:t>
            </w:r>
            <w:r w:rsidR="007C6E62">
              <w:t>. M</w:t>
            </w:r>
            <w:r w:rsidRPr="00FD6D85">
              <w:t>andatory if the patient is on an FCT pathway</w:t>
            </w:r>
            <w:r w:rsidR="007C6E62">
              <w:t>.</w:t>
            </w:r>
          </w:p>
        </w:tc>
      </w:tr>
      <w:tr w:rsidR="00C07C22" w:rsidRPr="008D448E" w14:paraId="654E1F3F"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5A71B8C" w14:textId="77777777" w:rsidR="00C07C22" w:rsidRPr="00504110" w:rsidRDefault="00C07C22" w:rsidP="00C07C22">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6D8C6C4" w14:textId="5D8A0066" w:rsidR="00C07C22" w:rsidRPr="008D448E" w:rsidRDefault="00FD6D85" w:rsidP="00FD6D85">
            <w:pPr>
              <w:pStyle w:val="TableText"/>
            </w:pPr>
            <w:r>
              <w:t xml:space="preserve">FCT data will ideally be automatically populated via interface with an FCT database </w:t>
            </w:r>
            <w:r w:rsidR="00A5519D">
              <w:t>when the referral is submitted</w:t>
            </w:r>
            <w:r w:rsidR="007C6E62">
              <w:t>.</w:t>
            </w:r>
          </w:p>
        </w:tc>
      </w:tr>
      <w:tr w:rsidR="00094F4F" w:rsidRPr="008D448E" w14:paraId="3A4501BB" w14:textId="77777777" w:rsidTr="00C07C22">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0111B01F" w14:textId="77777777" w:rsidR="00094F4F" w:rsidRPr="00504110" w:rsidRDefault="00094F4F" w:rsidP="00094F4F">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E9E4EE2" w14:textId="1028F3A6" w:rsidR="00094F4F" w:rsidRPr="008D448E" w:rsidRDefault="00094F4F" w:rsidP="00094F4F">
            <w:pPr>
              <w:pStyle w:val="TableText"/>
            </w:pPr>
          </w:p>
        </w:tc>
      </w:tr>
    </w:tbl>
    <w:p w14:paraId="3BB0A669" w14:textId="0C37CAB2" w:rsidR="00C07C22" w:rsidRPr="006C2AC1" w:rsidRDefault="00C504C0" w:rsidP="00C07C22">
      <w:pPr>
        <w:pStyle w:val="Heading3"/>
      </w:pPr>
      <w:bookmarkStart w:id="81" w:name="_Ref20818732"/>
      <w:r>
        <w:t>FCT days overdue</w:t>
      </w:r>
      <w:bookmarkEnd w:id="81"/>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C07C22" w:rsidRPr="008D448E" w14:paraId="23AA95F7"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65626F62" w14:textId="77777777" w:rsidR="00C07C22" w:rsidRPr="00504110" w:rsidRDefault="00C07C22" w:rsidP="00C07C22">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C57E9A2" w14:textId="741E97FB" w:rsidR="00C07C22" w:rsidRPr="008D448E" w:rsidRDefault="00C504C0" w:rsidP="00C504C0">
            <w:pPr>
              <w:pStyle w:val="TableText"/>
              <w:keepNext/>
            </w:pPr>
            <w:r>
              <w:t>The number of days that the patient has exceeded their FCT target</w:t>
            </w:r>
            <w:r w:rsidR="0028052D">
              <w:t>.</w:t>
            </w:r>
          </w:p>
        </w:tc>
      </w:tr>
      <w:tr w:rsidR="00C07C22" w:rsidRPr="008D448E" w14:paraId="7AF4CEE4"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247DB5A" w14:textId="77777777" w:rsidR="00C07C22" w:rsidRPr="00504110" w:rsidRDefault="00C07C22" w:rsidP="00C07C22">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9B6F57E" w14:textId="77777777" w:rsidR="00C07C22" w:rsidRPr="008D448E" w:rsidRDefault="00C07C22" w:rsidP="00C07C22">
            <w:pPr>
              <w:pStyle w:val="TableText"/>
              <w:keepNext/>
            </w:pPr>
          </w:p>
        </w:tc>
      </w:tr>
      <w:tr w:rsidR="00F27D73" w:rsidRPr="008D448E" w14:paraId="17E0D41D"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F5F23E1" w14:textId="77777777" w:rsidR="00F27D73" w:rsidRPr="00504110" w:rsidRDefault="00F27D73" w:rsidP="002B5A36">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4FF01866" w14:textId="77777777" w:rsidR="00F27D73" w:rsidRPr="008D448E" w:rsidRDefault="00F27D73" w:rsidP="002B5A36">
            <w:pPr>
              <w:pStyle w:val="TableText"/>
            </w:pPr>
            <w:r>
              <w:t>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48E4DA98" w14:textId="77777777" w:rsidR="00F27D73" w:rsidRPr="00504110" w:rsidRDefault="00F27D73" w:rsidP="002B5A36">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0EA2D562" w14:textId="77777777" w:rsidR="00F27D73" w:rsidRPr="008D448E" w:rsidRDefault="00F27D73" w:rsidP="002B5A36">
            <w:pPr>
              <w:pStyle w:val="TableText"/>
              <w:keepNext/>
            </w:pPr>
            <w:r>
              <w:t>Value</w:t>
            </w:r>
          </w:p>
        </w:tc>
      </w:tr>
      <w:tr w:rsidR="00F27D73" w:rsidRPr="008D448E" w14:paraId="6784197F"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7362943" w14:textId="77777777" w:rsidR="00F27D73" w:rsidRPr="00504110" w:rsidRDefault="00F27D73" w:rsidP="002B5A36">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63D9C92D" w14:textId="77777777" w:rsidR="00F27D73" w:rsidRPr="008D448E" w:rsidRDefault="00F27D73" w:rsidP="002B5A36">
            <w:pPr>
              <w:pStyle w:val="TableText"/>
              <w:keepNext/>
            </w:pPr>
            <w:r>
              <w:t>4</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3507BB62" w14:textId="77777777" w:rsidR="00F27D73" w:rsidRPr="00504110" w:rsidRDefault="00F27D73" w:rsidP="002B5A36">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04AC77FF" w14:textId="77777777" w:rsidR="00F27D73" w:rsidRPr="00F46627" w:rsidRDefault="00F27D73" w:rsidP="002B5A36">
            <w:pPr>
              <w:pStyle w:val="TableText"/>
            </w:pPr>
            <w:r>
              <w:t>N(4)</w:t>
            </w:r>
          </w:p>
        </w:tc>
      </w:tr>
      <w:tr w:rsidR="00C07C22" w:rsidRPr="008D448E" w14:paraId="186115A2"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A96EDC9" w14:textId="3E28642D" w:rsidR="00C07C22" w:rsidRDefault="00C07C22" w:rsidP="00C07C22">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B2CFFE0" w14:textId="7186A2B5" w:rsidR="00C07C22" w:rsidRDefault="00E236C9" w:rsidP="00C07C22">
            <w:pPr>
              <w:pStyle w:val="TableText"/>
              <w:keepNext/>
            </w:pPr>
            <w:r>
              <w:t>Valid number</w:t>
            </w:r>
          </w:p>
        </w:tc>
      </w:tr>
      <w:tr w:rsidR="00C07C22" w:rsidRPr="008D448E" w14:paraId="35057EC0"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F87B8D9" w14:textId="77777777" w:rsidR="00C07C22" w:rsidRPr="00504110" w:rsidRDefault="00C07C22" w:rsidP="00C07C22">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4CB443B" w14:textId="41516AD5" w:rsidR="00C07C22" w:rsidRPr="008D448E" w:rsidRDefault="002B6247" w:rsidP="00C07C22">
            <w:pPr>
              <w:pStyle w:val="TableText"/>
              <w:keepNext/>
            </w:pPr>
            <w:r>
              <w:t>Optional</w:t>
            </w:r>
          </w:p>
        </w:tc>
      </w:tr>
      <w:tr w:rsidR="00C07C22" w:rsidRPr="008D448E" w14:paraId="26B9D4CD"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EDC5435" w14:textId="77777777" w:rsidR="00C07C22" w:rsidRPr="00504110" w:rsidRDefault="00C07C22" w:rsidP="00C07C22">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5974188" w14:textId="74563231" w:rsidR="00C07C22" w:rsidRPr="008D448E" w:rsidRDefault="00C504C0" w:rsidP="00C07C22">
            <w:pPr>
              <w:pStyle w:val="TableText"/>
            </w:pPr>
            <w:r w:rsidRPr="00C504C0">
              <w:t xml:space="preserve">FCT data will ideally be automatically populated via interface with an FCT database </w:t>
            </w:r>
            <w:r w:rsidR="00A5519D">
              <w:t>when the referral is submitted</w:t>
            </w:r>
            <w:r w:rsidR="007C6E62">
              <w:t>.</w:t>
            </w:r>
          </w:p>
        </w:tc>
      </w:tr>
      <w:tr w:rsidR="00C07C22" w:rsidRPr="008D448E" w14:paraId="60F64380" w14:textId="77777777" w:rsidTr="00C07C22">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42258082" w14:textId="77777777" w:rsidR="00C07C22" w:rsidRPr="00504110" w:rsidRDefault="00C07C22" w:rsidP="00C07C22">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3BFD25F" w14:textId="77777777" w:rsidR="00C07C22" w:rsidRPr="008D448E" w:rsidRDefault="00C07C22" w:rsidP="00C07C22">
            <w:pPr>
              <w:pStyle w:val="TableText"/>
            </w:pPr>
          </w:p>
        </w:tc>
      </w:tr>
    </w:tbl>
    <w:p w14:paraId="62888028" w14:textId="77777777" w:rsidR="00C07C22" w:rsidRDefault="00C07C22" w:rsidP="00C07C22"/>
    <w:p w14:paraId="62ACCF4B" w14:textId="1ED4FC32" w:rsidR="00C07C22" w:rsidRPr="006C2AC1" w:rsidRDefault="00C504C0" w:rsidP="00C07C22">
      <w:pPr>
        <w:pStyle w:val="Heading3"/>
      </w:pPr>
      <w:bookmarkStart w:id="82" w:name="_Ref20818764"/>
      <w:r>
        <w:lastRenderedPageBreak/>
        <w:t>Patient summary</w:t>
      </w:r>
      <w:bookmarkEnd w:id="82"/>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C07C22" w:rsidRPr="008D448E" w14:paraId="04A3CC48"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0BDDB4F1" w14:textId="77777777" w:rsidR="00C07C22" w:rsidRPr="00504110" w:rsidRDefault="00C07C22" w:rsidP="00C07C22">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3732D75" w14:textId="7EF491AD" w:rsidR="00C07C22" w:rsidRPr="008D448E" w:rsidRDefault="00C504C0" w:rsidP="00C07C22">
            <w:pPr>
              <w:pStyle w:val="TableText"/>
              <w:keepNext/>
            </w:pPr>
            <w:r w:rsidRPr="00C504C0">
              <w:t>A clinical summary of the patient’s current presentation</w:t>
            </w:r>
            <w:r w:rsidR="007C6E62">
              <w:t>.</w:t>
            </w:r>
          </w:p>
        </w:tc>
      </w:tr>
      <w:tr w:rsidR="00C07C22" w:rsidRPr="008D448E" w14:paraId="4AA37225"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AE0936A" w14:textId="77777777" w:rsidR="00C07C22" w:rsidRPr="00504110" w:rsidRDefault="00C07C22" w:rsidP="00C07C22">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4841842" w14:textId="77777777" w:rsidR="00C07C22" w:rsidRPr="008D448E" w:rsidRDefault="00C07C22" w:rsidP="00C07C22">
            <w:pPr>
              <w:pStyle w:val="TableText"/>
              <w:keepNext/>
            </w:pPr>
          </w:p>
        </w:tc>
      </w:tr>
      <w:tr w:rsidR="00C07C22" w:rsidRPr="008D448E" w14:paraId="4AB394F3" w14:textId="77777777" w:rsidTr="00F27D73">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B5ECAEE" w14:textId="77777777" w:rsidR="00C07C22" w:rsidRPr="00504110" w:rsidRDefault="00C07C22" w:rsidP="00C07C22">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7E9C1653" w14:textId="4B569246" w:rsidR="00C07C22" w:rsidRPr="008D448E" w:rsidRDefault="00C504C0" w:rsidP="00C07C22">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451176BF" w14:textId="77777777" w:rsidR="00C07C22" w:rsidRPr="00504110" w:rsidRDefault="00C07C22" w:rsidP="00C07C22">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4A055C52" w14:textId="134F533B" w:rsidR="00C07C22" w:rsidRPr="008D448E" w:rsidRDefault="002B6247" w:rsidP="00C07C22">
            <w:pPr>
              <w:pStyle w:val="TableText"/>
              <w:keepNext/>
            </w:pPr>
            <w:r>
              <w:t>Free t</w:t>
            </w:r>
            <w:r w:rsidR="00C504C0">
              <w:t>ext</w:t>
            </w:r>
          </w:p>
        </w:tc>
      </w:tr>
      <w:tr w:rsidR="00C07C22" w:rsidRPr="008D448E" w14:paraId="77DF975B" w14:textId="77777777" w:rsidTr="00F27D73">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665FBFA" w14:textId="77777777" w:rsidR="00C07C22" w:rsidRPr="00504110" w:rsidRDefault="00C07C22" w:rsidP="00C07C22">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71808D85" w14:textId="1EE2AD8B" w:rsidR="00C07C22" w:rsidRPr="008D448E" w:rsidRDefault="00C504C0" w:rsidP="00C07C22">
            <w:pPr>
              <w:pStyle w:val="TableText"/>
              <w:keepNext/>
            </w:pPr>
            <w:r>
              <w:t>5</w:t>
            </w:r>
            <w:r w:rsidR="009A3634">
              <w:t>,</w:t>
            </w:r>
            <w:r>
              <w:t>000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6BC21024" w14:textId="77777777" w:rsidR="00C07C22" w:rsidRPr="00504110" w:rsidRDefault="00C07C22" w:rsidP="00C07C22">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0EF2136B" w14:textId="1444546B" w:rsidR="00C07C22" w:rsidRPr="00F46627" w:rsidRDefault="00C504C0" w:rsidP="00C07C22">
            <w:pPr>
              <w:pStyle w:val="TableText"/>
            </w:pPr>
            <w:r>
              <w:t>X(5000)</w:t>
            </w:r>
          </w:p>
        </w:tc>
      </w:tr>
      <w:tr w:rsidR="00C07C22" w:rsidRPr="008D448E" w14:paraId="23D793A4"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7BE73B2" w14:textId="77777777" w:rsidR="00C07C22" w:rsidRDefault="00C07C22" w:rsidP="00C07C22">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0695466" w14:textId="362164D5" w:rsidR="00C07C22" w:rsidRDefault="00C07C22" w:rsidP="00C07C22">
            <w:pPr>
              <w:pStyle w:val="TableText"/>
              <w:keepNext/>
            </w:pPr>
          </w:p>
        </w:tc>
      </w:tr>
      <w:tr w:rsidR="00C07C22" w:rsidRPr="008D448E" w14:paraId="7EE8E1F5"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047B21A" w14:textId="77777777" w:rsidR="00C07C22" w:rsidRPr="00504110" w:rsidRDefault="00C07C22" w:rsidP="00C07C22">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98859C5" w14:textId="5DC6FE94" w:rsidR="00C07C22" w:rsidRPr="008D448E" w:rsidRDefault="007C6E62" w:rsidP="00C07C22">
            <w:pPr>
              <w:pStyle w:val="TableText"/>
              <w:keepNext/>
            </w:pPr>
            <w:r>
              <w:t>Mandatory</w:t>
            </w:r>
          </w:p>
        </w:tc>
      </w:tr>
      <w:tr w:rsidR="00C07C22" w:rsidRPr="008D448E" w14:paraId="72E9C6AC"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7317CE6" w14:textId="77777777" w:rsidR="00C07C22" w:rsidRPr="00504110" w:rsidRDefault="00C07C22" w:rsidP="00C07C22">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0915800" w14:textId="674422A1" w:rsidR="00135445" w:rsidRPr="008D448E" w:rsidRDefault="00C504C0" w:rsidP="00C07C22">
            <w:pPr>
              <w:pStyle w:val="TableText"/>
            </w:pPr>
            <w:r w:rsidRPr="00C504C0">
              <w:t>Clinical summary information and other clinical data should be auto</w:t>
            </w:r>
            <w:r w:rsidR="00C11E8A">
              <w:t xml:space="preserve">matically </w:t>
            </w:r>
            <w:r w:rsidRPr="00C504C0">
              <w:t>populated via integration with clinical systems where possible</w:t>
            </w:r>
            <w:r w:rsidR="007C6E62">
              <w:t>.</w:t>
            </w:r>
          </w:p>
        </w:tc>
      </w:tr>
      <w:tr w:rsidR="00C07C22" w:rsidRPr="008D448E" w14:paraId="5D7B7E75" w14:textId="77777777" w:rsidTr="00C07C22">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0D77AA0D" w14:textId="77777777" w:rsidR="00C07C22" w:rsidRPr="00504110" w:rsidRDefault="00C07C22" w:rsidP="00C07C22">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2C3680C" w14:textId="77777777" w:rsidR="00C07C22" w:rsidRPr="008D448E" w:rsidRDefault="00C07C22" w:rsidP="00C07C22">
            <w:pPr>
              <w:pStyle w:val="TableText"/>
            </w:pPr>
          </w:p>
        </w:tc>
      </w:tr>
    </w:tbl>
    <w:p w14:paraId="1B673699" w14:textId="4E2D17B5" w:rsidR="00C07C22" w:rsidRPr="006C2AC1" w:rsidRDefault="00C504C0" w:rsidP="00C07C22">
      <w:pPr>
        <w:pStyle w:val="Heading3"/>
      </w:pPr>
      <w:bookmarkStart w:id="83" w:name="_Ref20818771"/>
      <w:r>
        <w:t>Primary site</w:t>
      </w:r>
      <w:bookmarkEnd w:id="83"/>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5"/>
        <w:gridCol w:w="1701"/>
        <w:gridCol w:w="2408"/>
        <w:gridCol w:w="2125"/>
      </w:tblGrid>
      <w:tr w:rsidR="00C07C22" w:rsidRPr="008D448E" w14:paraId="7BAC6495"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011FE4A2" w14:textId="77777777" w:rsidR="00C07C22" w:rsidRPr="00504110" w:rsidRDefault="00C07C22" w:rsidP="00C07C22">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F92BEBE" w14:textId="22CBF407" w:rsidR="00C07C22" w:rsidRPr="008D448E" w:rsidRDefault="00C504C0" w:rsidP="00C07C22">
            <w:pPr>
              <w:pStyle w:val="TableText"/>
              <w:keepNext/>
            </w:pPr>
            <w:r w:rsidRPr="00C504C0">
              <w:t>The primary site of the cancer for which the patient is being seen.</w:t>
            </w:r>
          </w:p>
        </w:tc>
      </w:tr>
      <w:tr w:rsidR="00C07C22" w:rsidRPr="008D448E" w14:paraId="3CFD9FE7"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F9BACC1" w14:textId="77777777" w:rsidR="00C07C22" w:rsidRPr="00504110" w:rsidRDefault="00C07C22" w:rsidP="00C07C22">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23F2F12" w14:textId="560F5CD2" w:rsidR="00C07C22" w:rsidRPr="008D448E" w:rsidRDefault="00C07C22" w:rsidP="00C07C22">
            <w:pPr>
              <w:pStyle w:val="TableText"/>
              <w:keepNext/>
            </w:pPr>
          </w:p>
        </w:tc>
      </w:tr>
      <w:tr w:rsidR="00C07C22" w:rsidRPr="008D448E" w14:paraId="04ED9228" w14:textId="77777777" w:rsidTr="00F27D73">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8EC3D01" w14:textId="77777777" w:rsidR="00C07C22" w:rsidRPr="00504110" w:rsidRDefault="00C07C22" w:rsidP="00C07C22">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49ED3245" w14:textId="154FD556" w:rsidR="00C07C22" w:rsidRPr="008D448E" w:rsidRDefault="00C504C0" w:rsidP="00C07C22">
            <w:pPr>
              <w:pStyle w:val="TableText"/>
            </w:pPr>
            <w:r>
              <w:t>Alphanumeric</w:t>
            </w:r>
          </w:p>
        </w:tc>
        <w:tc>
          <w:tcPr>
            <w:tcW w:w="1490"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BAE51EA" w14:textId="77777777" w:rsidR="00C07C22" w:rsidRPr="00504110" w:rsidRDefault="00C07C22" w:rsidP="00C07C22">
            <w:pPr>
              <w:pStyle w:val="TableText"/>
              <w:keepNext/>
              <w:rPr>
                <w:b/>
              </w:rPr>
            </w:pPr>
            <w:r w:rsidRPr="00504110">
              <w:rPr>
                <w:b/>
              </w:rPr>
              <w:t>Representational class</w:t>
            </w:r>
          </w:p>
        </w:tc>
        <w:tc>
          <w:tcPr>
            <w:tcW w:w="1315" w:type="pct"/>
            <w:tcBorders>
              <w:top w:val="single" w:sz="4" w:space="0" w:color="A6A6A6" w:themeColor="background1" w:themeShade="A6"/>
              <w:left w:val="nil"/>
              <w:bottom w:val="single" w:sz="4" w:space="0" w:color="A6A6A6" w:themeColor="background1" w:themeShade="A6"/>
              <w:right w:val="nil"/>
            </w:tcBorders>
            <w:shd w:val="clear" w:color="auto" w:fill="auto"/>
          </w:tcPr>
          <w:p w14:paraId="59895779" w14:textId="0AD05E99" w:rsidR="00C07C22" w:rsidRPr="008D448E" w:rsidRDefault="00F258F9" w:rsidP="00C07C22">
            <w:pPr>
              <w:pStyle w:val="TableText"/>
              <w:keepNext/>
            </w:pPr>
            <w:r>
              <w:t>Code</w:t>
            </w:r>
          </w:p>
        </w:tc>
      </w:tr>
      <w:tr w:rsidR="00C07C22" w:rsidRPr="008D448E" w14:paraId="29F22BAB" w14:textId="77777777" w:rsidTr="00F27D73">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90CA9CD" w14:textId="77777777" w:rsidR="00C07C22" w:rsidRPr="00504110" w:rsidRDefault="00C07C22" w:rsidP="00C07C22">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65DAE9D3" w14:textId="746B3516" w:rsidR="00C07C22" w:rsidRPr="008D448E" w:rsidRDefault="00F258F9" w:rsidP="00C07C22">
            <w:pPr>
              <w:pStyle w:val="TableText"/>
              <w:keepNext/>
            </w:pPr>
            <w:r>
              <w:t>18</w:t>
            </w:r>
          </w:p>
        </w:tc>
        <w:tc>
          <w:tcPr>
            <w:tcW w:w="1490"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1A492104" w14:textId="77777777" w:rsidR="00C07C22" w:rsidRPr="00504110" w:rsidRDefault="00C07C22" w:rsidP="00C07C22">
            <w:pPr>
              <w:pStyle w:val="TableText"/>
              <w:keepNext/>
              <w:rPr>
                <w:b/>
              </w:rPr>
            </w:pPr>
            <w:r w:rsidRPr="00504110">
              <w:rPr>
                <w:b/>
              </w:rPr>
              <w:t>Representational layout</w:t>
            </w:r>
          </w:p>
        </w:tc>
        <w:tc>
          <w:tcPr>
            <w:tcW w:w="1315" w:type="pct"/>
            <w:tcBorders>
              <w:top w:val="single" w:sz="4" w:space="0" w:color="A6A6A6" w:themeColor="background1" w:themeShade="A6"/>
              <w:left w:val="nil"/>
              <w:bottom w:val="single" w:sz="4" w:space="0" w:color="A6A6A6" w:themeColor="background1" w:themeShade="A6"/>
              <w:right w:val="nil"/>
            </w:tcBorders>
            <w:shd w:val="clear" w:color="auto" w:fill="auto"/>
          </w:tcPr>
          <w:p w14:paraId="0284565F" w14:textId="4FE07358" w:rsidR="00C07C22" w:rsidRPr="00F46627" w:rsidRDefault="00F258F9" w:rsidP="00C07C22">
            <w:pPr>
              <w:pStyle w:val="TableText"/>
            </w:pPr>
            <w:r>
              <w:t>X(18)</w:t>
            </w:r>
            <w:r w:rsidR="00C504C0">
              <w:t>)</w:t>
            </w:r>
          </w:p>
        </w:tc>
      </w:tr>
      <w:tr w:rsidR="00C07C22" w:rsidRPr="008D448E" w14:paraId="3C918B8E"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A81F898" w14:textId="77777777" w:rsidR="00C07C22" w:rsidRDefault="00C07C22" w:rsidP="00C07C22">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72AB5E8" w14:textId="5E543BB8" w:rsidR="00C07C22" w:rsidRDefault="00217439" w:rsidP="00C07C22">
            <w:pPr>
              <w:pStyle w:val="TableText"/>
              <w:keepNext/>
            </w:pPr>
            <w:r w:rsidRPr="00C504C0">
              <w:t>Valid ICD-10 or SNOMED CT clinical term.</w:t>
            </w:r>
          </w:p>
        </w:tc>
      </w:tr>
      <w:tr w:rsidR="00C07C22" w:rsidRPr="008D448E" w14:paraId="15A71773"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6A38D3F" w14:textId="77777777" w:rsidR="00C07C22" w:rsidRPr="00504110" w:rsidRDefault="00C07C22" w:rsidP="00C07C22">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B6E6861" w14:textId="5099AF6D" w:rsidR="00C07C22" w:rsidRPr="008D448E" w:rsidRDefault="00217439" w:rsidP="00C07C22">
            <w:pPr>
              <w:pStyle w:val="TableText"/>
              <w:keepNext/>
            </w:pPr>
            <w:r>
              <w:t>Mandatory</w:t>
            </w:r>
          </w:p>
        </w:tc>
      </w:tr>
      <w:tr w:rsidR="00C07C22" w:rsidRPr="008D448E" w14:paraId="6D7A9DDD"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63B51D2" w14:textId="77777777" w:rsidR="00C07C22" w:rsidRPr="00504110" w:rsidRDefault="00C07C22" w:rsidP="00C07C22">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2A8198B" w14:textId="60D1E310" w:rsidR="00C504C0" w:rsidRDefault="00C504C0" w:rsidP="00C504C0">
            <w:pPr>
              <w:pStyle w:val="TableText"/>
            </w:pPr>
            <w:r>
              <w:t>Clinical summary information and other clinical data should be auto</w:t>
            </w:r>
            <w:r w:rsidR="00C11E8A">
              <w:t xml:space="preserve">matically </w:t>
            </w:r>
            <w:r>
              <w:t>populated via integration with clinical systems where possible</w:t>
            </w:r>
            <w:r w:rsidR="00217439">
              <w:t>.</w:t>
            </w:r>
          </w:p>
          <w:p w14:paraId="6CBEC439" w14:textId="7BC5BC4E" w:rsidR="0052002A" w:rsidRPr="008D448E" w:rsidRDefault="0052002A" w:rsidP="00C504C0">
            <w:pPr>
              <w:pStyle w:val="TableText"/>
            </w:pPr>
            <w:r>
              <w:t xml:space="preserve">This must be accompanied with details of </w:t>
            </w:r>
            <w:r w:rsidR="0072035C">
              <w:t xml:space="preserve">term and </w:t>
            </w:r>
            <w:r>
              <w:t xml:space="preserve">the </w:t>
            </w:r>
            <w:r w:rsidR="001863CB">
              <w:t xml:space="preserve">clinical coding </w:t>
            </w:r>
            <w:r>
              <w:t>system used.</w:t>
            </w:r>
          </w:p>
        </w:tc>
      </w:tr>
      <w:tr w:rsidR="00C07C22" w:rsidRPr="008D448E" w14:paraId="52DD8862" w14:textId="77777777" w:rsidTr="00C07C22">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14071B80" w14:textId="77777777" w:rsidR="00C07C22" w:rsidRPr="00504110" w:rsidRDefault="00C07C22" w:rsidP="00C07C22">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FB6CCD9" w14:textId="77777777" w:rsidR="00C07C22" w:rsidRPr="008D448E" w:rsidRDefault="00C07C22" w:rsidP="00C07C22">
            <w:pPr>
              <w:pStyle w:val="TableText"/>
            </w:pPr>
          </w:p>
        </w:tc>
      </w:tr>
    </w:tbl>
    <w:p w14:paraId="603529D8" w14:textId="51C7B2E0" w:rsidR="00C07C22" w:rsidRPr="006C2AC1" w:rsidRDefault="00C504C0" w:rsidP="00C07C22">
      <w:pPr>
        <w:pStyle w:val="Heading3"/>
      </w:pPr>
      <w:bookmarkStart w:id="84" w:name="_Ref20818778"/>
      <w:r>
        <w:t>Date of initial diagnosis</w:t>
      </w:r>
      <w:bookmarkEnd w:id="84"/>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C07C22" w:rsidRPr="008D448E" w14:paraId="331BCFB3"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53701356" w14:textId="77777777" w:rsidR="00C07C22" w:rsidRPr="00504110" w:rsidRDefault="00C07C22" w:rsidP="00C07C22">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DA2A189" w14:textId="72D43981" w:rsidR="007E644D" w:rsidRPr="008D448E" w:rsidRDefault="00C504C0" w:rsidP="007E644D">
            <w:pPr>
              <w:pStyle w:val="TableText"/>
              <w:keepNext/>
            </w:pPr>
            <w:r w:rsidRPr="00C504C0">
              <w:t xml:space="preserve">The date of </w:t>
            </w:r>
            <w:r w:rsidR="007E644D">
              <w:t xml:space="preserve">the </w:t>
            </w:r>
            <w:r w:rsidRPr="00C504C0">
              <w:t>initial suspected diagnosis of cancer.</w:t>
            </w:r>
          </w:p>
        </w:tc>
      </w:tr>
      <w:tr w:rsidR="00C07C22" w:rsidRPr="008D448E" w14:paraId="55E41C4C"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CFBD214" w14:textId="77777777" w:rsidR="00C07C22" w:rsidRPr="00504110" w:rsidRDefault="00C07C22" w:rsidP="00C07C22">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3B7311D" w14:textId="77777777" w:rsidR="00C07C22" w:rsidRPr="008D448E" w:rsidRDefault="00C07C22" w:rsidP="00C07C22">
            <w:pPr>
              <w:pStyle w:val="TableText"/>
              <w:keepNext/>
            </w:pPr>
          </w:p>
        </w:tc>
      </w:tr>
      <w:tr w:rsidR="00F27D73" w:rsidRPr="008D448E" w14:paraId="05ABB050"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9F6C40B" w14:textId="77777777" w:rsidR="00F27D73" w:rsidRPr="00504110" w:rsidRDefault="00F27D73" w:rsidP="002B5A36">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5ACB96D6" w14:textId="77777777" w:rsidR="00F27D73" w:rsidRPr="008D448E" w:rsidRDefault="00F27D73" w:rsidP="002B5A36">
            <w:pPr>
              <w:pStyle w:val="TableText"/>
            </w:pPr>
            <w:r>
              <w:t>Date</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4F667C76" w14:textId="77777777" w:rsidR="00F27D73" w:rsidRPr="00504110" w:rsidRDefault="00F27D73" w:rsidP="002B5A36">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29C1AA36" w14:textId="77777777" w:rsidR="00F27D73" w:rsidRPr="008D448E" w:rsidRDefault="00F27D73" w:rsidP="002B5A36">
            <w:pPr>
              <w:pStyle w:val="TableText"/>
              <w:keepNext/>
            </w:pPr>
            <w:r>
              <w:t>Full date</w:t>
            </w:r>
          </w:p>
        </w:tc>
      </w:tr>
      <w:tr w:rsidR="00F27D73" w:rsidRPr="008D448E" w14:paraId="02DA0A54"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697A69C" w14:textId="77777777" w:rsidR="00F27D73" w:rsidRPr="00504110" w:rsidRDefault="00F27D73" w:rsidP="002B5A36">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22DF7555" w14:textId="77777777" w:rsidR="00F27D73" w:rsidRPr="008D448E" w:rsidRDefault="00F27D73" w:rsidP="002B5A36">
            <w:pPr>
              <w:pStyle w:val="TableText"/>
              <w:keepNext/>
            </w:pPr>
            <w:r>
              <w:t>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1A4FC5E" w14:textId="77777777" w:rsidR="00F27D73" w:rsidRPr="00504110" w:rsidRDefault="00F27D73" w:rsidP="002B5A36">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61728EB8" w14:textId="77777777" w:rsidR="00F27D73" w:rsidRPr="00F46627" w:rsidRDefault="00F27D73" w:rsidP="002B5A36">
            <w:pPr>
              <w:pStyle w:val="TableText"/>
            </w:pPr>
            <w:r>
              <w:t>CCYYMMDD</w:t>
            </w:r>
          </w:p>
        </w:tc>
      </w:tr>
      <w:tr w:rsidR="00C07C22" w:rsidRPr="008D448E" w14:paraId="39A1AFCA"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002257A" w14:textId="39DAFED0" w:rsidR="00C07C22" w:rsidRDefault="00C07C22" w:rsidP="00C07C22">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D64A885" w14:textId="1BDA3C4A" w:rsidR="00C07C22" w:rsidRDefault="00217439" w:rsidP="00C07C22">
            <w:pPr>
              <w:pStyle w:val="TableText"/>
              <w:keepNext/>
            </w:pPr>
            <w:r>
              <w:t>Valid date</w:t>
            </w:r>
          </w:p>
        </w:tc>
      </w:tr>
      <w:tr w:rsidR="00C07C22" w:rsidRPr="008D448E" w14:paraId="412634C9"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AE19813" w14:textId="77777777" w:rsidR="00C07C22" w:rsidRPr="00504110" w:rsidRDefault="00C07C22" w:rsidP="00C07C22">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B93D384" w14:textId="3C20B06E" w:rsidR="00C07C22" w:rsidRPr="008D448E" w:rsidRDefault="00217439" w:rsidP="00C07C22">
            <w:pPr>
              <w:pStyle w:val="TableText"/>
              <w:keepNext/>
            </w:pPr>
            <w:r>
              <w:t>Mandatory</w:t>
            </w:r>
          </w:p>
        </w:tc>
      </w:tr>
      <w:tr w:rsidR="00C07C22" w:rsidRPr="008D448E" w14:paraId="17849994"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1C3E7F2" w14:textId="77777777" w:rsidR="00C07C22" w:rsidRPr="00504110" w:rsidRDefault="00C07C22" w:rsidP="00C07C22">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63B5116" w14:textId="77777777" w:rsidR="00C504C0" w:rsidRDefault="00C504C0" w:rsidP="00C504C0">
            <w:pPr>
              <w:pStyle w:val="TableText"/>
            </w:pPr>
            <w:r>
              <w:t>Date of first suspected diagnosis as stated by a recognised medical practitioner.</w:t>
            </w:r>
          </w:p>
          <w:p w14:paraId="03A62275" w14:textId="4E503C64" w:rsidR="00C07C22" w:rsidRPr="008D448E" w:rsidRDefault="00C504C0" w:rsidP="00C504C0">
            <w:pPr>
              <w:pStyle w:val="TableText"/>
            </w:pPr>
            <w:r>
              <w:t>Clinical summary information and other clinical data should be auto</w:t>
            </w:r>
            <w:r w:rsidR="00E16FF1">
              <w:t xml:space="preserve">matically </w:t>
            </w:r>
            <w:r>
              <w:t>populated via integration with clinical systems where possible.</w:t>
            </w:r>
          </w:p>
        </w:tc>
      </w:tr>
      <w:tr w:rsidR="00094F4F" w:rsidRPr="008D448E" w14:paraId="61204B3C" w14:textId="77777777" w:rsidTr="00C07C22">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550489A6" w14:textId="77777777" w:rsidR="00094F4F" w:rsidRPr="00504110" w:rsidRDefault="00094F4F" w:rsidP="00094F4F">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A2178B4" w14:textId="7FD108EE" w:rsidR="00094F4F" w:rsidRPr="008D448E" w:rsidRDefault="00094F4F" w:rsidP="00094F4F">
            <w:pPr>
              <w:pStyle w:val="TableText"/>
            </w:pPr>
            <w:r w:rsidRPr="001F7212">
              <w:t>A valid date</w:t>
            </w:r>
            <w:r>
              <w:t xml:space="preserve"> that is less than or equal to the current date.</w:t>
            </w:r>
          </w:p>
        </w:tc>
      </w:tr>
    </w:tbl>
    <w:p w14:paraId="2EF31F54" w14:textId="77777777" w:rsidR="00C07C22" w:rsidRDefault="00C07C22" w:rsidP="00C07C22"/>
    <w:p w14:paraId="2330B68D" w14:textId="4219A1FF" w:rsidR="00C07C22" w:rsidRPr="006C2AC1" w:rsidRDefault="00F729BE" w:rsidP="00C07C22">
      <w:pPr>
        <w:pStyle w:val="Heading3"/>
      </w:pPr>
      <w:bookmarkStart w:id="85" w:name="_Ref20818798"/>
      <w:r>
        <w:lastRenderedPageBreak/>
        <w:t>Recurrence or progression</w:t>
      </w:r>
      <w:bookmarkEnd w:id="85"/>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C07C22" w:rsidRPr="008D448E" w14:paraId="203B15E5"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3AAD2392" w14:textId="77777777" w:rsidR="00C07C22" w:rsidRPr="00504110" w:rsidRDefault="00C07C22" w:rsidP="00C07C22">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F3A722E" w14:textId="56AAD6A3" w:rsidR="00C07C22" w:rsidRPr="008D448E" w:rsidRDefault="00F729BE" w:rsidP="00C07C22">
            <w:pPr>
              <w:pStyle w:val="TableText"/>
              <w:keepNext/>
            </w:pPr>
            <w:r w:rsidRPr="00F729BE">
              <w:t>Extent of cancer that has recurred or progressed</w:t>
            </w:r>
            <w:r w:rsidR="0028052D">
              <w:t>.</w:t>
            </w:r>
          </w:p>
        </w:tc>
      </w:tr>
      <w:tr w:rsidR="00C07C22" w:rsidRPr="008D448E" w14:paraId="02002BDF"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5C3BB19" w14:textId="77777777" w:rsidR="00C07C22" w:rsidRPr="00504110" w:rsidRDefault="00C07C22" w:rsidP="00C07C22">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0ED7DCF" w14:textId="574CEA8C" w:rsidR="00020654" w:rsidRPr="008D448E" w:rsidRDefault="00020654" w:rsidP="00C07C22">
            <w:pPr>
              <w:pStyle w:val="TableText"/>
              <w:keepNext/>
            </w:pPr>
          </w:p>
        </w:tc>
      </w:tr>
      <w:tr w:rsidR="00F27D73" w:rsidRPr="008D448E" w14:paraId="288BA6DC"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1DA78A7" w14:textId="77777777" w:rsidR="00F27D73" w:rsidRPr="00504110" w:rsidRDefault="00F27D73" w:rsidP="002B5A36">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25535B36" w14:textId="7729B0A0" w:rsidR="00F27D73" w:rsidRPr="008D448E" w:rsidRDefault="0033315D" w:rsidP="002B5A36">
            <w:pPr>
              <w:pStyle w:val="TableText"/>
            </w:pPr>
            <w:r>
              <w:t xml:space="preserve">SNOMED CT </w:t>
            </w:r>
            <w:r w:rsidR="00E16FF1">
              <w:t>i</w:t>
            </w:r>
            <w:r>
              <w:t>dentifier</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09DEF778" w14:textId="77777777" w:rsidR="00F27D73" w:rsidRPr="00504110" w:rsidRDefault="00F27D73" w:rsidP="002B5A36">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49C869B2" w14:textId="3AF2E41C" w:rsidR="00F27D73" w:rsidRPr="008D448E" w:rsidRDefault="00CA2A0D" w:rsidP="002B5A36">
            <w:pPr>
              <w:pStyle w:val="TableText"/>
              <w:keepNext/>
            </w:pPr>
            <w:r>
              <w:t>Code</w:t>
            </w:r>
          </w:p>
        </w:tc>
      </w:tr>
      <w:tr w:rsidR="00F27D73" w:rsidRPr="008D448E" w14:paraId="4286433B"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08D0D8E" w14:textId="77777777" w:rsidR="00F27D73" w:rsidRPr="00504110" w:rsidRDefault="00F27D73" w:rsidP="002B5A36">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0E4DCCF1" w14:textId="6336D1B7" w:rsidR="00F27D73" w:rsidRPr="008D448E" w:rsidRDefault="00F27D73" w:rsidP="002B5A36">
            <w:pPr>
              <w:pStyle w:val="TableText"/>
              <w:keepNext/>
            </w:pPr>
            <w:r>
              <w:t>1</w:t>
            </w:r>
            <w:r w:rsidR="0033315D">
              <w:t>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59BBF08C" w14:textId="77777777" w:rsidR="00F27D73" w:rsidRPr="00504110" w:rsidRDefault="00F27D73" w:rsidP="002B5A36">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1A081124" w14:textId="488C0528" w:rsidR="00F27D73" w:rsidRPr="00F46627" w:rsidRDefault="00F27D73" w:rsidP="002B5A36">
            <w:pPr>
              <w:pStyle w:val="TableText"/>
            </w:pPr>
            <w:r>
              <w:t>N</w:t>
            </w:r>
            <w:r w:rsidR="0033315D">
              <w:t>(18)</w:t>
            </w:r>
          </w:p>
        </w:tc>
      </w:tr>
      <w:tr w:rsidR="00C07C22" w:rsidRPr="008D448E" w14:paraId="06BDFDA8"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BD85339" w14:textId="1DAB090F" w:rsidR="00C07C22" w:rsidRDefault="00C07C22" w:rsidP="00C07C22">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tbl>
            <w:tblPr>
              <w:tblW w:w="453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79"/>
              <w:gridCol w:w="3968"/>
            </w:tblGrid>
            <w:tr w:rsidR="00F729BE" w:rsidRPr="00AF5509" w14:paraId="3CCDB02E" w14:textId="3639495A" w:rsidTr="00CD04CD">
              <w:trPr>
                <w:cantSplit/>
              </w:trPr>
              <w:tc>
                <w:tcPr>
                  <w:tcW w:w="5000" w:type="pct"/>
                  <w:gridSpan w:val="2"/>
                  <w:tcBorders>
                    <w:top w:val="nil"/>
                    <w:left w:val="nil"/>
                    <w:bottom w:val="nil"/>
                    <w:right w:val="nil"/>
                  </w:tcBorders>
                  <w:shd w:val="clear" w:color="auto" w:fill="auto"/>
                </w:tcPr>
                <w:p w14:paraId="3D6A9472" w14:textId="1C5CFBEC" w:rsidR="00F729BE" w:rsidRPr="00732CB8" w:rsidRDefault="00F729BE" w:rsidP="00F729BE">
                  <w:pPr>
                    <w:pStyle w:val="TableText"/>
                    <w:spacing w:before="0" w:after="0"/>
                    <w:rPr>
                      <w:sz w:val="12"/>
                      <w:szCs w:val="12"/>
                    </w:rPr>
                  </w:pPr>
                </w:p>
              </w:tc>
            </w:tr>
            <w:tr w:rsidR="00F729BE" w:rsidRPr="00D53EC7" w14:paraId="7D96AB8E" w14:textId="77777777" w:rsidTr="00CD04CD">
              <w:trPr>
                <w:cantSplit/>
              </w:trPr>
              <w:tc>
                <w:tcPr>
                  <w:tcW w:w="1423" w:type="pct"/>
                  <w:tcBorders>
                    <w:top w:val="nil"/>
                    <w:left w:val="nil"/>
                    <w:bottom w:val="single" w:sz="4" w:space="0" w:color="A6A6A6" w:themeColor="background1" w:themeShade="A6"/>
                    <w:right w:val="nil"/>
                  </w:tcBorders>
                  <w:shd w:val="clear" w:color="auto" w:fill="D9D9D9" w:themeFill="background1" w:themeFillShade="D9"/>
                </w:tcPr>
                <w:p w14:paraId="39ECBB97" w14:textId="40AC7196" w:rsidR="00F729BE" w:rsidRPr="00AF5509" w:rsidRDefault="00D97DA6" w:rsidP="00F729BE">
                  <w:pPr>
                    <w:pStyle w:val="TableText"/>
                    <w:rPr>
                      <w:b/>
                    </w:rPr>
                  </w:pPr>
                  <w:r>
                    <w:rPr>
                      <w:b/>
                    </w:rPr>
                    <w:t xml:space="preserve">SNOMED CT </w:t>
                  </w:r>
                  <w:r w:rsidR="00E16FF1">
                    <w:rPr>
                      <w:b/>
                    </w:rPr>
                    <w:t>i</w:t>
                  </w:r>
                  <w:r>
                    <w:rPr>
                      <w:b/>
                    </w:rPr>
                    <w:t>dentifier</w:t>
                  </w:r>
                </w:p>
              </w:tc>
              <w:tc>
                <w:tcPr>
                  <w:tcW w:w="3577" w:type="pct"/>
                  <w:tcBorders>
                    <w:top w:val="nil"/>
                    <w:left w:val="nil"/>
                    <w:bottom w:val="single" w:sz="4" w:space="0" w:color="A6A6A6" w:themeColor="background1" w:themeShade="A6"/>
                    <w:right w:val="nil"/>
                  </w:tcBorders>
                  <w:shd w:val="clear" w:color="auto" w:fill="D9D9D9" w:themeFill="background1" w:themeFillShade="D9"/>
                </w:tcPr>
                <w:p w14:paraId="49E55264" w14:textId="77777777" w:rsidR="00F729BE" w:rsidRPr="00D53EC7" w:rsidRDefault="00F729BE" w:rsidP="00F729BE">
                  <w:pPr>
                    <w:pStyle w:val="TableText"/>
                    <w:rPr>
                      <w:b/>
                    </w:rPr>
                  </w:pPr>
                  <w:r>
                    <w:rPr>
                      <w:b/>
                    </w:rPr>
                    <w:t>Meaning</w:t>
                  </w:r>
                </w:p>
              </w:tc>
            </w:tr>
            <w:tr w:rsidR="00F729BE" w:rsidRPr="001F7212" w14:paraId="74065300" w14:textId="77777777" w:rsidTr="00CD04CD">
              <w:trPr>
                <w:cantSplit/>
              </w:trPr>
              <w:tc>
                <w:tcPr>
                  <w:tcW w:w="1423" w:type="pct"/>
                  <w:tcBorders>
                    <w:top w:val="single" w:sz="4" w:space="0" w:color="A6A6A6" w:themeColor="background1" w:themeShade="A6"/>
                    <w:left w:val="nil"/>
                    <w:bottom w:val="single" w:sz="4" w:space="0" w:color="BFBFBF" w:themeColor="background1" w:themeShade="BF"/>
                    <w:right w:val="nil"/>
                  </w:tcBorders>
                  <w:shd w:val="clear" w:color="auto" w:fill="auto"/>
                </w:tcPr>
                <w:p w14:paraId="18404FA3" w14:textId="43D9D302" w:rsidR="00F729BE" w:rsidRPr="001F7212" w:rsidRDefault="0033315D" w:rsidP="00F729BE">
                  <w:pPr>
                    <w:pStyle w:val="TableText"/>
                  </w:pPr>
                  <w:r>
                    <w:t>TBA</w:t>
                  </w:r>
                </w:p>
              </w:tc>
              <w:tc>
                <w:tcPr>
                  <w:tcW w:w="3577" w:type="pct"/>
                  <w:tcBorders>
                    <w:top w:val="single" w:sz="4" w:space="0" w:color="A6A6A6" w:themeColor="background1" w:themeShade="A6"/>
                    <w:left w:val="nil"/>
                    <w:bottom w:val="single" w:sz="4" w:space="0" w:color="BFBFBF" w:themeColor="background1" w:themeShade="BF"/>
                    <w:right w:val="nil"/>
                  </w:tcBorders>
                  <w:shd w:val="clear" w:color="auto" w:fill="auto"/>
                </w:tcPr>
                <w:p w14:paraId="763BED2A" w14:textId="08D38661" w:rsidR="00F729BE" w:rsidRPr="001F7212" w:rsidRDefault="00F729BE" w:rsidP="00F729BE">
                  <w:pPr>
                    <w:pStyle w:val="TableText"/>
                  </w:pPr>
                  <w:r w:rsidRPr="00F729BE">
                    <w:t>Not a recurrence or progression</w:t>
                  </w:r>
                </w:p>
              </w:tc>
            </w:tr>
            <w:tr w:rsidR="00F729BE" w:rsidRPr="001F7212" w14:paraId="4A261650" w14:textId="77777777" w:rsidTr="00CD04CD">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31AB12D3" w14:textId="1680DEF4" w:rsidR="00F729BE" w:rsidRDefault="0033315D" w:rsidP="00F729BE">
                  <w:pPr>
                    <w:pStyle w:val="TableText"/>
                  </w:pPr>
                  <w:r>
                    <w:t>TBA</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0AFDEAD1" w14:textId="0D6D047D" w:rsidR="00F729BE" w:rsidRPr="00254146" w:rsidRDefault="00F729BE" w:rsidP="00F729BE">
                  <w:pPr>
                    <w:pStyle w:val="TableText"/>
                  </w:pPr>
                  <w:r>
                    <w:t>Loco-regional</w:t>
                  </w:r>
                </w:p>
              </w:tc>
            </w:tr>
            <w:tr w:rsidR="00F729BE" w:rsidRPr="001F7212" w14:paraId="7CEB30F5" w14:textId="77777777" w:rsidTr="00732CB8">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3232D25B" w14:textId="68F5E758" w:rsidR="00F729BE" w:rsidRDefault="0033315D" w:rsidP="00F729BE">
                  <w:pPr>
                    <w:pStyle w:val="TableText"/>
                  </w:pPr>
                  <w:r>
                    <w:t>TBA</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62BCB7FC" w14:textId="3E4AFE69" w:rsidR="00F729BE" w:rsidRPr="00254146" w:rsidRDefault="00F729BE" w:rsidP="00F729BE">
                  <w:pPr>
                    <w:pStyle w:val="TableText"/>
                  </w:pPr>
                  <w:r>
                    <w:t>Distant</w:t>
                  </w:r>
                </w:p>
              </w:tc>
            </w:tr>
            <w:tr w:rsidR="00732CB8" w:rsidRPr="00732CB8" w14:paraId="5DEA4FBB" w14:textId="2655E565" w:rsidTr="00732CB8">
              <w:trPr>
                <w:cantSplit/>
              </w:trPr>
              <w:tc>
                <w:tcPr>
                  <w:tcW w:w="1423" w:type="pct"/>
                  <w:tcBorders>
                    <w:top w:val="single" w:sz="4" w:space="0" w:color="BFBFBF" w:themeColor="background1" w:themeShade="BF"/>
                    <w:left w:val="nil"/>
                    <w:bottom w:val="nil"/>
                    <w:right w:val="nil"/>
                  </w:tcBorders>
                  <w:shd w:val="clear" w:color="auto" w:fill="auto"/>
                </w:tcPr>
                <w:p w14:paraId="16B621A2" w14:textId="4EBFD983" w:rsidR="00732CB8" w:rsidRPr="00732CB8" w:rsidRDefault="00732CB8" w:rsidP="00732CB8">
                  <w:pPr>
                    <w:pStyle w:val="TableText"/>
                    <w:spacing w:before="0" w:after="0"/>
                    <w:rPr>
                      <w:sz w:val="12"/>
                      <w:szCs w:val="12"/>
                    </w:rPr>
                  </w:pPr>
                </w:p>
              </w:tc>
              <w:tc>
                <w:tcPr>
                  <w:tcW w:w="3577" w:type="pct"/>
                  <w:tcBorders>
                    <w:top w:val="single" w:sz="4" w:space="0" w:color="BFBFBF" w:themeColor="background1" w:themeShade="BF"/>
                    <w:left w:val="nil"/>
                    <w:bottom w:val="nil"/>
                    <w:right w:val="nil"/>
                  </w:tcBorders>
                  <w:shd w:val="clear" w:color="auto" w:fill="auto"/>
                </w:tcPr>
                <w:p w14:paraId="6434F00F" w14:textId="31084BEF" w:rsidR="00732CB8" w:rsidRPr="00732CB8" w:rsidRDefault="00732CB8" w:rsidP="00732CB8">
                  <w:pPr>
                    <w:pStyle w:val="TableText"/>
                    <w:spacing w:before="0" w:after="0"/>
                    <w:rPr>
                      <w:sz w:val="12"/>
                      <w:szCs w:val="12"/>
                    </w:rPr>
                  </w:pPr>
                </w:p>
              </w:tc>
            </w:tr>
          </w:tbl>
          <w:p w14:paraId="04FD5BF8" w14:textId="77777777" w:rsidR="00C07C22" w:rsidRDefault="00C07C22" w:rsidP="00C07C22">
            <w:pPr>
              <w:pStyle w:val="TableText"/>
              <w:keepNext/>
            </w:pPr>
          </w:p>
        </w:tc>
      </w:tr>
      <w:tr w:rsidR="00C07C22" w:rsidRPr="008D448E" w14:paraId="1D0258AF"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1B8D13A" w14:textId="77777777" w:rsidR="00C07C22" w:rsidRPr="00504110" w:rsidRDefault="00C07C22" w:rsidP="00C07C22">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A3F6493" w14:textId="03C8D4F4" w:rsidR="00C07C22" w:rsidRPr="008D448E" w:rsidRDefault="00F729BE" w:rsidP="00C07C22">
            <w:pPr>
              <w:pStyle w:val="TableText"/>
              <w:keepNext/>
            </w:pPr>
            <w:r>
              <w:t>Mandatory</w:t>
            </w:r>
          </w:p>
        </w:tc>
      </w:tr>
      <w:tr w:rsidR="00C07C22" w:rsidRPr="008D448E" w14:paraId="02EAE5E0"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E110005" w14:textId="77777777" w:rsidR="00C07C22" w:rsidRPr="00504110" w:rsidRDefault="00C07C22" w:rsidP="00C07C22">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D3AC6D6" w14:textId="328E6E25" w:rsidR="00C07C22" w:rsidRPr="008D448E" w:rsidRDefault="00F729BE" w:rsidP="00C07C22">
            <w:pPr>
              <w:pStyle w:val="TableText"/>
            </w:pPr>
            <w:r w:rsidRPr="00F729BE">
              <w:t>Clinical summary information and other clinical data should be auto</w:t>
            </w:r>
            <w:r w:rsidR="0089088D">
              <w:t xml:space="preserve">matically </w:t>
            </w:r>
            <w:r w:rsidRPr="00F729BE">
              <w:t>populated via integration with clinical systems where possible</w:t>
            </w:r>
            <w:r w:rsidR="0028052D">
              <w:t>.</w:t>
            </w:r>
          </w:p>
        </w:tc>
      </w:tr>
      <w:tr w:rsidR="00C07C22" w:rsidRPr="008D448E" w14:paraId="3BB8C5A6" w14:textId="77777777" w:rsidTr="00C07C22">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088165AC" w14:textId="77777777" w:rsidR="00C07C22" w:rsidRPr="00504110" w:rsidRDefault="00C07C22" w:rsidP="00C07C22">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72619CD" w14:textId="3DEFE16A" w:rsidR="00C07C22" w:rsidRPr="008D448E" w:rsidRDefault="00CA2A0D" w:rsidP="00C07C22">
            <w:pPr>
              <w:pStyle w:val="TableText"/>
            </w:pPr>
            <w:r>
              <w:t>Must be an active SNOMED CT concept.</w:t>
            </w:r>
          </w:p>
        </w:tc>
      </w:tr>
    </w:tbl>
    <w:p w14:paraId="2865F08D" w14:textId="48EF30E3" w:rsidR="00C07C22" w:rsidRPr="006C2AC1" w:rsidRDefault="00CD04CD" w:rsidP="00C07C22">
      <w:pPr>
        <w:pStyle w:val="Heading3"/>
      </w:pPr>
      <w:bookmarkStart w:id="86" w:name="_Ref20818804"/>
      <w:r>
        <w:t>Metastatic site</w:t>
      </w:r>
      <w:bookmarkEnd w:id="86"/>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C07C22" w:rsidRPr="008D448E" w14:paraId="2B93D255"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0ED8C4A" w14:textId="77777777" w:rsidR="00C07C22" w:rsidRPr="00504110" w:rsidRDefault="00C07C22" w:rsidP="00C07C22">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42BB38C" w14:textId="1D245570" w:rsidR="00C07C22" w:rsidRPr="008D448E" w:rsidRDefault="00CD04CD" w:rsidP="00C07C22">
            <w:pPr>
              <w:pStyle w:val="TableText"/>
              <w:keepNext/>
            </w:pPr>
            <w:r w:rsidRPr="00CD04CD">
              <w:t xml:space="preserve">Anatomical site </w:t>
            </w:r>
            <w:r w:rsidR="00E14C93">
              <w:t>where</w:t>
            </w:r>
            <w:r w:rsidRPr="00CD04CD">
              <w:t xml:space="preserve"> the cancer has spread</w:t>
            </w:r>
            <w:r w:rsidR="0028052D">
              <w:t>.</w:t>
            </w:r>
          </w:p>
        </w:tc>
      </w:tr>
      <w:tr w:rsidR="00C07C22" w:rsidRPr="008D448E" w14:paraId="0FFA34C1"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0F8E3DD" w14:textId="77777777" w:rsidR="00C07C22" w:rsidRPr="00504110" w:rsidRDefault="00C07C22" w:rsidP="00C07C22">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74A7F15" w14:textId="7CA8C8E5" w:rsidR="00C07C22" w:rsidRPr="008D448E" w:rsidRDefault="00C07C22" w:rsidP="00C07C22">
            <w:pPr>
              <w:pStyle w:val="TableText"/>
              <w:keepNext/>
            </w:pPr>
          </w:p>
        </w:tc>
      </w:tr>
      <w:tr w:rsidR="00C07C22" w:rsidRPr="008D448E" w14:paraId="4045C345" w14:textId="77777777" w:rsidTr="00F27D73">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CC687B7" w14:textId="77777777" w:rsidR="00C07C22" w:rsidRPr="00504110" w:rsidRDefault="00C07C22" w:rsidP="00C07C22">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3751226A" w14:textId="36EFB76F" w:rsidR="00C07C22" w:rsidRPr="008D448E" w:rsidRDefault="00926AEB" w:rsidP="00C07C22">
            <w:pPr>
              <w:pStyle w:val="TableText"/>
            </w:pPr>
            <w:r>
              <w:t>SNOMED CT identifier</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3EA2196B" w14:textId="77777777" w:rsidR="00C07C22" w:rsidRPr="00504110" w:rsidRDefault="00C07C22" w:rsidP="00C07C22">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6BB600B3" w14:textId="793846CD" w:rsidR="00C07C22" w:rsidRPr="008D448E" w:rsidRDefault="00926AEB" w:rsidP="00C07C22">
            <w:pPr>
              <w:pStyle w:val="TableText"/>
              <w:keepNext/>
            </w:pPr>
            <w:r>
              <w:t>Code</w:t>
            </w:r>
          </w:p>
        </w:tc>
      </w:tr>
      <w:tr w:rsidR="00C07C22" w:rsidRPr="008D448E" w14:paraId="0265DA4C" w14:textId="77777777" w:rsidTr="00F27D73">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F610BCD" w14:textId="77777777" w:rsidR="00C07C22" w:rsidRPr="00504110" w:rsidRDefault="00C07C22" w:rsidP="00C07C22">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590E9A3A" w14:textId="7F010D6C" w:rsidR="00C07C22" w:rsidRPr="008D448E" w:rsidRDefault="00926AEB" w:rsidP="00C07C22">
            <w:pPr>
              <w:pStyle w:val="TableText"/>
              <w:keepNext/>
            </w:pPr>
            <w:r>
              <w:t>18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203F8C59" w14:textId="77777777" w:rsidR="00C07C22" w:rsidRPr="00504110" w:rsidRDefault="00C07C22" w:rsidP="00C07C22">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40F7EDAD" w14:textId="4FB668AA" w:rsidR="00C07C22" w:rsidRPr="00F46627" w:rsidRDefault="003006F9" w:rsidP="00C07C22">
            <w:pPr>
              <w:pStyle w:val="TableText"/>
            </w:pPr>
            <w:r>
              <w:t>N</w:t>
            </w:r>
            <w:r w:rsidR="00CD04CD">
              <w:t>(</w:t>
            </w:r>
            <w:r w:rsidR="00926AEB">
              <w:t>18</w:t>
            </w:r>
            <w:r w:rsidR="00CD04CD">
              <w:t>)</w:t>
            </w:r>
          </w:p>
        </w:tc>
      </w:tr>
      <w:tr w:rsidR="00C07C22" w:rsidRPr="008D448E" w14:paraId="2985A271"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8743DEC" w14:textId="77777777" w:rsidR="00C07C22" w:rsidRDefault="00C07C22" w:rsidP="00C07C22">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E7855F0" w14:textId="13CBC2D9" w:rsidR="007E644D" w:rsidRDefault="00F6536A" w:rsidP="00C07C22">
            <w:pPr>
              <w:pStyle w:val="TableText"/>
              <w:keepNext/>
            </w:pPr>
            <w:r>
              <w:t>V</w:t>
            </w:r>
            <w:r w:rsidR="00217439" w:rsidRPr="00CD04CD">
              <w:t xml:space="preserve">alid </w:t>
            </w:r>
            <w:r>
              <w:t xml:space="preserve">term </w:t>
            </w:r>
            <w:r w:rsidR="00217439" w:rsidRPr="00CD04CD">
              <w:t xml:space="preserve">representing an anatomical site from the </w:t>
            </w:r>
            <w:r>
              <w:t>‘</w:t>
            </w:r>
            <w:r w:rsidR="00217439" w:rsidRPr="00CD04CD">
              <w:t xml:space="preserve">Body </w:t>
            </w:r>
            <w:r w:rsidR="00FD17C7">
              <w:t>s</w:t>
            </w:r>
            <w:r w:rsidR="00217439" w:rsidRPr="00CD04CD">
              <w:t>tructure</w:t>
            </w:r>
            <w:r w:rsidR="00630CD5">
              <w:t>’</w:t>
            </w:r>
            <w:r w:rsidR="00217439" w:rsidRPr="00CD04CD">
              <w:t xml:space="preserve"> hierarchy</w:t>
            </w:r>
            <w:r>
              <w:t xml:space="preserve"> of SNOMED CT.</w:t>
            </w:r>
          </w:p>
        </w:tc>
      </w:tr>
      <w:tr w:rsidR="00C07C22" w:rsidRPr="008D448E" w14:paraId="7AA3038F"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6B5A31E" w14:textId="77777777" w:rsidR="00C07C22" w:rsidRPr="00504110" w:rsidRDefault="00C07C22" w:rsidP="00C07C22">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13F761E" w14:textId="0EBCF049" w:rsidR="00C07C22" w:rsidRPr="008D448E" w:rsidRDefault="00217439" w:rsidP="00C07C22">
            <w:pPr>
              <w:pStyle w:val="TableText"/>
              <w:keepNext/>
            </w:pPr>
            <w:r>
              <w:t>Optional</w:t>
            </w:r>
          </w:p>
        </w:tc>
      </w:tr>
      <w:tr w:rsidR="00C07C22" w:rsidRPr="008D448E" w14:paraId="6D0B86C1"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ACC7AA9" w14:textId="77777777" w:rsidR="00C07C22" w:rsidRPr="00504110" w:rsidRDefault="00C07C22" w:rsidP="00C07C22">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87254FE" w14:textId="53BB2DD9" w:rsidR="00CD04CD" w:rsidRDefault="00CD04CD" w:rsidP="00CD04CD">
            <w:pPr>
              <w:pStyle w:val="TableText"/>
            </w:pPr>
            <w:r>
              <w:t>Clinical summary information and other clinical data should be auto</w:t>
            </w:r>
            <w:r w:rsidR="00FD17C7">
              <w:t xml:space="preserve">matically </w:t>
            </w:r>
            <w:r>
              <w:t>populated via integration with clinical systems where possible</w:t>
            </w:r>
            <w:r w:rsidR="00217439">
              <w:t>.</w:t>
            </w:r>
          </w:p>
          <w:p w14:paraId="718A988E" w14:textId="4EDAB3B3" w:rsidR="00A520E7" w:rsidRPr="008D448E" w:rsidRDefault="00A520E7" w:rsidP="00CD04CD">
            <w:pPr>
              <w:pStyle w:val="TableText"/>
            </w:pPr>
            <w:r>
              <w:t xml:space="preserve">Users need </w:t>
            </w:r>
            <w:r w:rsidR="00417178">
              <w:t>to be able</w:t>
            </w:r>
            <w:r>
              <w:t xml:space="preserve"> to record multiple entries for this item.</w:t>
            </w:r>
          </w:p>
        </w:tc>
      </w:tr>
      <w:tr w:rsidR="00C07C22" w:rsidRPr="008D448E" w14:paraId="71768D58" w14:textId="77777777" w:rsidTr="00C07C22">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6E3D8E06" w14:textId="77777777" w:rsidR="00C07C22" w:rsidRPr="00504110" w:rsidRDefault="00C07C22" w:rsidP="00C07C22">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A7E7C62" w14:textId="1D54614F" w:rsidR="00C07C22" w:rsidRPr="00BB75BA" w:rsidRDefault="00BB75BA" w:rsidP="00BB75BA">
            <w:pPr>
              <w:pStyle w:val="TableText"/>
              <w:rPr>
                <w:rFonts w:asciiTheme="minorHAnsi" w:hAnsiTheme="minorHAnsi"/>
                <w:sz w:val="22"/>
                <w:lang w:eastAsia="en-US"/>
              </w:rPr>
            </w:pPr>
            <w:r>
              <w:t>Must be an active SNOMED CT concept.</w:t>
            </w:r>
          </w:p>
        </w:tc>
      </w:tr>
    </w:tbl>
    <w:p w14:paraId="26DEA38E" w14:textId="77777777" w:rsidR="00C07C22" w:rsidRDefault="00C07C22" w:rsidP="00C07C22"/>
    <w:p w14:paraId="463558BA" w14:textId="324C4538" w:rsidR="00C07C22" w:rsidRPr="006C2AC1" w:rsidRDefault="000C0CFD" w:rsidP="00C07C22">
      <w:pPr>
        <w:pStyle w:val="Heading3"/>
      </w:pPr>
      <w:bookmarkStart w:id="87" w:name="_Ref20818812"/>
      <w:r>
        <w:lastRenderedPageBreak/>
        <w:t xml:space="preserve">ECOG </w:t>
      </w:r>
      <w:r w:rsidR="00F474ED">
        <w:t>s</w:t>
      </w:r>
      <w:r>
        <w:t>tatus</w:t>
      </w:r>
      <w:bookmarkEnd w:id="87"/>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C07C22" w:rsidRPr="008D448E" w14:paraId="58A20EE0"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25DE99D" w14:textId="77777777" w:rsidR="00C07C22" w:rsidRPr="00504110" w:rsidRDefault="00C07C22" w:rsidP="00C07C22">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7D81B75" w14:textId="3923E06C" w:rsidR="000C0CFD" w:rsidRPr="008D448E" w:rsidRDefault="000C0CFD" w:rsidP="00C07C22">
            <w:pPr>
              <w:pStyle w:val="TableText"/>
              <w:keepNext/>
            </w:pPr>
            <w:r w:rsidRPr="000C0CFD">
              <w:t xml:space="preserve">The </w:t>
            </w:r>
            <w:r w:rsidR="0028052D">
              <w:t xml:space="preserve">most recent </w:t>
            </w:r>
            <w:r w:rsidRPr="000C0CFD">
              <w:t>performance status of the patient as defined by Eastern Cooperative Oncology Group (ECOG)</w:t>
            </w:r>
            <w:r w:rsidR="00C93537">
              <w:t>.</w:t>
            </w:r>
          </w:p>
        </w:tc>
      </w:tr>
      <w:tr w:rsidR="00C07C22" w:rsidRPr="008D448E" w14:paraId="264CD50C"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C218A21" w14:textId="77777777" w:rsidR="00C07C22" w:rsidRPr="00504110" w:rsidRDefault="00C07C22" w:rsidP="00C07C22">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DBCFD44" w14:textId="688D85FD" w:rsidR="00020654" w:rsidRPr="008D448E" w:rsidRDefault="00020654" w:rsidP="000C0CFD">
            <w:pPr>
              <w:pStyle w:val="TableText"/>
              <w:keepNext/>
            </w:pPr>
          </w:p>
        </w:tc>
      </w:tr>
      <w:tr w:rsidR="00C07C22" w:rsidRPr="008D448E" w14:paraId="6AE5F58C" w14:textId="77777777" w:rsidTr="00F27D73">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C9601CD" w14:textId="77777777" w:rsidR="00C07C22" w:rsidRPr="00504110" w:rsidRDefault="00C07C22" w:rsidP="00C07C22">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51D00A83" w14:textId="39FD8151" w:rsidR="00C07C22" w:rsidRPr="008D448E" w:rsidRDefault="00926AEB" w:rsidP="00C07C22">
            <w:pPr>
              <w:pStyle w:val="TableText"/>
            </w:pPr>
            <w:r>
              <w:t>SNOMED CT identifier</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353012F1" w14:textId="77777777" w:rsidR="00C07C22" w:rsidRPr="00504110" w:rsidRDefault="00C07C22" w:rsidP="00C07C22">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105368BE" w14:textId="4CD070CF" w:rsidR="00C07C22" w:rsidRPr="008D448E" w:rsidRDefault="00926AEB" w:rsidP="00C07C22">
            <w:pPr>
              <w:pStyle w:val="TableText"/>
              <w:keepNext/>
            </w:pPr>
            <w:r>
              <w:t>Code</w:t>
            </w:r>
          </w:p>
        </w:tc>
      </w:tr>
      <w:tr w:rsidR="00C07C22" w:rsidRPr="008D448E" w14:paraId="586AB7EF" w14:textId="77777777" w:rsidTr="00F27D73">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309E25D" w14:textId="77777777" w:rsidR="00C07C22" w:rsidRPr="00504110" w:rsidRDefault="00C07C22" w:rsidP="00C07C22">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7D3DCFD7" w14:textId="3F0E88B4" w:rsidR="00C07C22" w:rsidRPr="008D448E" w:rsidRDefault="00926AEB" w:rsidP="00C07C22">
            <w:pPr>
              <w:pStyle w:val="TableText"/>
              <w:keepNext/>
            </w:pPr>
            <w:r>
              <w:t>18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475B64F0" w14:textId="77777777" w:rsidR="00C07C22" w:rsidRPr="00504110" w:rsidRDefault="00C07C22" w:rsidP="00C07C22">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183C3284" w14:textId="01F427AA" w:rsidR="00C07C22" w:rsidRPr="00F46627" w:rsidRDefault="003006F9" w:rsidP="00C07C22">
            <w:pPr>
              <w:pStyle w:val="TableText"/>
            </w:pPr>
            <w:r>
              <w:t>N</w:t>
            </w:r>
            <w:r w:rsidR="000C0CFD">
              <w:t>(</w:t>
            </w:r>
            <w:r w:rsidR="00926AEB">
              <w:t>18</w:t>
            </w:r>
            <w:r w:rsidR="000C0CFD">
              <w:t>)</w:t>
            </w:r>
          </w:p>
        </w:tc>
      </w:tr>
      <w:tr w:rsidR="00C07C22" w:rsidRPr="008D448E" w14:paraId="11CBC8D6"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11F3EB1" w14:textId="77777777" w:rsidR="00C07C22" w:rsidRDefault="00C07C22" w:rsidP="00C07C22">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6B4D13B" w14:textId="075DEEF8" w:rsidR="00C07C22" w:rsidRDefault="000C0CFD" w:rsidP="00C07C22">
            <w:pPr>
              <w:pStyle w:val="TableText"/>
              <w:keepNext/>
            </w:pPr>
            <w:r w:rsidRPr="000C0CFD">
              <w:t>See</w:t>
            </w:r>
            <w:r w:rsidR="00C93537">
              <w:t xml:space="preserve"> Appendix 2, </w:t>
            </w:r>
            <w:r w:rsidR="0016714D">
              <w:fldChar w:fldCharType="begin"/>
            </w:r>
            <w:r w:rsidR="0016714D">
              <w:instrText xml:space="preserve"> REF _Ref20918741 \h </w:instrText>
            </w:r>
            <w:r w:rsidR="0016714D">
              <w:fldChar w:fldCharType="separate"/>
            </w:r>
            <w:r w:rsidR="00120DC1" w:rsidRPr="008A4D8A">
              <w:t xml:space="preserve">Table </w:t>
            </w:r>
            <w:r w:rsidR="00120DC1">
              <w:rPr>
                <w:noProof/>
              </w:rPr>
              <w:t>4</w:t>
            </w:r>
            <w:r w:rsidR="00120DC1" w:rsidRPr="008A4D8A">
              <w:t>: ECOG performance status</w:t>
            </w:r>
            <w:r w:rsidR="0016714D">
              <w:fldChar w:fldCharType="end"/>
            </w:r>
            <w:r w:rsidR="00F60BAE">
              <w:t>.</w:t>
            </w:r>
          </w:p>
        </w:tc>
      </w:tr>
      <w:tr w:rsidR="00C07C22" w:rsidRPr="008D448E" w14:paraId="3E186008"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1E46BB8" w14:textId="77777777" w:rsidR="00C07C22" w:rsidRPr="00504110" w:rsidRDefault="00C07C22" w:rsidP="00C07C22">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305519A" w14:textId="4FA6A7C4" w:rsidR="00C07C22" w:rsidRPr="008D448E" w:rsidRDefault="000C0CFD" w:rsidP="00C07C22">
            <w:pPr>
              <w:pStyle w:val="TableText"/>
              <w:keepNext/>
            </w:pPr>
            <w:r>
              <w:t>Mandatory</w:t>
            </w:r>
          </w:p>
        </w:tc>
      </w:tr>
      <w:tr w:rsidR="00C07C22" w:rsidRPr="008D448E" w14:paraId="3A1CF7B8"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828D9A3" w14:textId="77777777" w:rsidR="00C07C22" w:rsidRPr="00504110" w:rsidRDefault="00C07C22" w:rsidP="00C07C22">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2322E09" w14:textId="35433EE3" w:rsidR="00C07C22" w:rsidRPr="008D448E" w:rsidRDefault="000C0CFD" w:rsidP="000C0CFD">
            <w:pPr>
              <w:pStyle w:val="TableText"/>
            </w:pPr>
            <w:r>
              <w:t>Clinical summary information and other clinical data should be auto</w:t>
            </w:r>
            <w:r w:rsidR="00C93537">
              <w:t>matically</w:t>
            </w:r>
            <w:r w:rsidR="00493420">
              <w:t xml:space="preserve"> </w:t>
            </w:r>
            <w:r>
              <w:t>populated via integration with clinical systems where possible</w:t>
            </w:r>
            <w:r w:rsidR="0028052D">
              <w:t>.</w:t>
            </w:r>
          </w:p>
        </w:tc>
      </w:tr>
      <w:tr w:rsidR="00C07C22" w:rsidRPr="008D448E" w14:paraId="0410C0B1" w14:textId="77777777" w:rsidTr="00C07C22">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04582FA1" w14:textId="77777777" w:rsidR="00C07C22" w:rsidRPr="00504110" w:rsidRDefault="00C07C22" w:rsidP="00C07C22">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627E88A" w14:textId="75317892" w:rsidR="00C07C22" w:rsidRPr="00BB75BA" w:rsidRDefault="00BB75BA" w:rsidP="00BB75BA">
            <w:pPr>
              <w:pStyle w:val="TableText"/>
              <w:rPr>
                <w:rFonts w:asciiTheme="minorHAnsi" w:hAnsiTheme="minorHAnsi"/>
                <w:sz w:val="22"/>
                <w:lang w:eastAsia="en-US"/>
              </w:rPr>
            </w:pPr>
            <w:r>
              <w:t>Must be an active SNOMED CT concept.</w:t>
            </w:r>
          </w:p>
        </w:tc>
      </w:tr>
    </w:tbl>
    <w:p w14:paraId="0266EA1A" w14:textId="0D3D34E7" w:rsidR="00C07C22" w:rsidRPr="006C2AC1" w:rsidRDefault="00602647" w:rsidP="00C07C22">
      <w:pPr>
        <w:pStyle w:val="Heading3"/>
      </w:pPr>
      <w:bookmarkStart w:id="88" w:name="_Ref20818818"/>
      <w:r w:rsidRPr="00602647">
        <w:t xml:space="preserve">Histological </w:t>
      </w:r>
      <w:r w:rsidR="00F474ED">
        <w:t>t</w:t>
      </w:r>
      <w:r w:rsidRPr="00602647">
        <w:t xml:space="preserve">umour </w:t>
      </w:r>
      <w:r w:rsidR="00F474ED">
        <w:t>t</w:t>
      </w:r>
      <w:r w:rsidRPr="00602647">
        <w:t>ype</w:t>
      </w:r>
      <w:bookmarkEnd w:id="88"/>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C07C22" w:rsidRPr="008D448E" w14:paraId="2DC70BD0"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51285B2" w14:textId="77777777" w:rsidR="00C07C22" w:rsidRPr="00504110" w:rsidRDefault="00C07C22" w:rsidP="00C07C22">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29FF6AC" w14:textId="1A1A2CE2" w:rsidR="00C07C22" w:rsidRPr="008D448E" w:rsidRDefault="00602647" w:rsidP="00C07C22">
            <w:pPr>
              <w:pStyle w:val="TableText"/>
              <w:keepNext/>
            </w:pPr>
            <w:r w:rsidRPr="00602647">
              <w:t>The histological tumour type of the cancer for which the patient is being presented</w:t>
            </w:r>
            <w:r w:rsidR="001F484C">
              <w:t>.</w:t>
            </w:r>
            <w:r w:rsidRPr="00602647">
              <w:t xml:space="preserve"> </w:t>
            </w:r>
          </w:p>
        </w:tc>
      </w:tr>
      <w:tr w:rsidR="00C07C22" w:rsidRPr="008D448E" w14:paraId="05D26FB9"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81CF08C" w14:textId="77777777" w:rsidR="00C07C22" w:rsidRPr="00504110" w:rsidRDefault="00C07C22" w:rsidP="00C07C22">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944F75D" w14:textId="3DF28665" w:rsidR="00C07C22" w:rsidRPr="008D448E" w:rsidRDefault="00C07C22" w:rsidP="00C07C22">
            <w:pPr>
              <w:pStyle w:val="TableText"/>
              <w:keepNext/>
            </w:pPr>
          </w:p>
        </w:tc>
      </w:tr>
      <w:tr w:rsidR="00F27D73" w:rsidRPr="008D448E" w14:paraId="0E175E44"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EC518EA" w14:textId="77777777" w:rsidR="00F27D73" w:rsidRPr="00504110" w:rsidRDefault="00F27D73" w:rsidP="002B5A36">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3A597823" w14:textId="77777777" w:rsidR="00F27D73" w:rsidRPr="008D448E" w:rsidRDefault="00F27D73" w:rsidP="002B5A36">
            <w:pPr>
              <w:pStyle w:val="TableText"/>
            </w:pPr>
            <w:r>
              <w:t>SNOMED CT identifier</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1562BA39" w14:textId="77777777" w:rsidR="00F27D73" w:rsidRPr="00504110" w:rsidRDefault="00F27D73" w:rsidP="002B5A36">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078ED894" w14:textId="77777777" w:rsidR="00F27D73" w:rsidRPr="008D448E" w:rsidRDefault="00F27D73" w:rsidP="002B5A36">
            <w:pPr>
              <w:pStyle w:val="TableText"/>
              <w:keepNext/>
            </w:pPr>
            <w:r>
              <w:t>Code</w:t>
            </w:r>
          </w:p>
        </w:tc>
      </w:tr>
      <w:tr w:rsidR="00F27D73" w:rsidRPr="008D448E" w14:paraId="676A9E22"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1880888" w14:textId="77777777" w:rsidR="00F27D73" w:rsidRPr="00504110" w:rsidRDefault="00F27D73" w:rsidP="002B5A36">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4ABC1B3A" w14:textId="77777777" w:rsidR="00F27D73" w:rsidRPr="008D448E" w:rsidRDefault="00F27D73" w:rsidP="002B5A36">
            <w:pPr>
              <w:pStyle w:val="TableText"/>
              <w:keepNext/>
            </w:pPr>
            <w:r>
              <w:t>18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2D6D6766" w14:textId="77777777" w:rsidR="00F27D73" w:rsidRPr="00504110" w:rsidRDefault="00F27D73" w:rsidP="002B5A36">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59247A09" w14:textId="455BAA2D" w:rsidR="00F27D73" w:rsidRPr="00F46627" w:rsidRDefault="003006F9" w:rsidP="002B5A36">
            <w:pPr>
              <w:pStyle w:val="TableText"/>
            </w:pPr>
            <w:r>
              <w:t>N</w:t>
            </w:r>
            <w:r w:rsidR="00F27D73">
              <w:t>(18)</w:t>
            </w:r>
          </w:p>
        </w:tc>
      </w:tr>
      <w:tr w:rsidR="00C07C22" w:rsidRPr="008D448E" w14:paraId="1EDE21D5"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D831E56" w14:textId="3BF41CFA" w:rsidR="00C07C22" w:rsidRDefault="00C07C22" w:rsidP="00C07C22">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A2F97C4" w14:textId="237814AD" w:rsidR="00C07C22" w:rsidRDefault="00A520E7" w:rsidP="00C07C22">
            <w:pPr>
              <w:pStyle w:val="TableText"/>
              <w:keepNext/>
            </w:pPr>
            <w:r>
              <w:t xml:space="preserve">Valid term from the </w:t>
            </w:r>
            <w:r w:rsidR="001043DD">
              <w:t>‘M</w:t>
            </w:r>
            <w:r>
              <w:t>orphologic</w:t>
            </w:r>
            <w:r w:rsidR="0072035C">
              <w:t>ally</w:t>
            </w:r>
            <w:r>
              <w:t xml:space="preserve"> abnormal</w:t>
            </w:r>
            <w:r w:rsidR="0072035C">
              <w:t xml:space="preserve"> structure</w:t>
            </w:r>
            <w:r w:rsidR="00186211">
              <w:t>’</w:t>
            </w:r>
            <w:r w:rsidR="0072035C">
              <w:t xml:space="preserve"> (49755003)</w:t>
            </w:r>
            <w:r>
              <w:t xml:space="preserve"> SNOMED CT hierarchy</w:t>
            </w:r>
            <w:r w:rsidR="00F6536A">
              <w:t>.</w:t>
            </w:r>
          </w:p>
        </w:tc>
      </w:tr>
      <w:tr w:rsidR="00C07C22" w:rsidRPr="008D448E" w14:paraId="5816DD1F"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AC4A3DF" w14:textId="77777777" w:rsidR="00C07C22" w:rsidRPr="00504110" w:rsidRDefault="00C07C22" w:rsidP="00C07C22">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4CF8464" w14:textId="6C24B7B6" w:rsidR="00C07C22" w:rsidRPr="008D448E" w:rsidRDefault="00602647" w:rsidP="00C07C22">
            <w:pPr>
              <w:pStyle w:val="TableText"/>
              <w:keepNext/>
            </w:pPr>
            <w:r>
              <w:t>Mandatory</w:t>
            </w:r>
          </w:p>
        </w:tc>
      </w:tr>
      <w:tr w:rsidR="00C07C22" w:rsidRPr="008D448E" w14:paraId="446D09BE"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02DE494" w14:textId="77777777" w:rsidR="00C07C22" w:rsidRPr="00504110" w:rsidRDefault="00C07C22" w:rsidP="00C07C22">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BA6ADF8" w14:textId="5F8C3196" w:rsidR="00C07C22" w:rsidRPr="008D448E" w:rsidRDefault="00C07C22" w:rsidP="00C07C22">
            <w:pPr>
              <w:pStyle w:val="TableText"/>
            </w:pPr>
          </w:p>
        </w:tc>
      </w:tr>
      <w:tr w:rsidR="00C07C22" w:rsidRPr="008D448E" w14:paraId="5D3E726B" w14:textId="77777777" w:rsidTr="00C07C22">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261B8F9F" w14:textId="77777777" w:rsidR="00C07C22" w:rsidRPr="00504110" w:rsidRDefault="00C07C22" w:rsidP="00C07C22">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A619930" w14:textId="543C8B69" w:rsidR="00C07C22" w:rsidRPr="00BB75BA" w:rsidRDefault="00BB75BA" w:rsidP="00BB75BA">
            <w:pPr>
              <w:pStyle w:val="TableText"/>
              <w:rPr>
                <w:rFonts w:asciiTheme="minorHAnsi" w:hAnsiTheme="minorHAnsi"/>
                <w:sz w:val="22"/>
                <w:lang w:eastAsia="en-US"/>
              </w:rPr>
            </w:pPr>
            <w:r>
              <w:t>Must be an active SNOMED CT concept.</w:t>
            </w:r>
          </w:p>
        </w:tc>
      </w:tr>
    </w:tbl>
    <w:p w14:paraId="21B318E5" w14:textId="50BDF076" w:rsidR="00C07C22" w:rsidRPr="006C2AC1" w:rsidRDefault="007D6809" w:rsidP="00C07C22">
      <w:pPr>
        <w:pStyle w:val="Heading3"/>
      </w:pPr>
      <w:bookmarkStart w:id="89" w:name="_Ref20818822"/>
      <w:r w:rsidRPr="007D6809">
        <w:lastRenderedPageBreak/>
        <w:t xml:space="preserve">Patient </w:t>
      </w:r>
      <w:r w:rsidR="00F474ED">
        <w:t>p</w:t>
      </w:r>
      <w:r w:rsidRPr="007D6809">
        <w:t xml:space="preserve">references </w:t>
      </w:r>
      <w:r w:rsidR="004A7553">
        <w:t>and</w:t>
      </w:r>
      <w:r w:rsidR="004A7553" w:rsidRPr="007D6809">
        <w:t xml:space="preserve"> </w:t>
      </w:r>
      <w:r w:rsidR="00F474ED">
        <w:t>o</w:t>
      </w:r>
      <w:r w:rsidRPr="007D6809">
        <w:t xml:space="preserve">ther </w:t>
      </w:r>
      <w:r w:rsidR="00F474ED">
        <w:t>f</w:t>
      </w:r>
      <w:r w:rsidRPr="007D6809">
        <w:t>actors</w:t>
      </w:r>
      <w:bookmarkEnd w:id="89"/>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C07C22" w:rsidRPr="008D448E" w14:paraId="4F1F53F0"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59CFF096" w14:textId="77777777" w:rsidR="00C07C22" w:rsidRPr="00504110" w:rsidRDefault="00C07C22" w:rsidP="00CB3A6D">
            <w:pPr>
              <w:pStyle w:val="TableText"/>
              <w:keepNext/>
              <w:keepLines/>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94D8CCD" w14:textId="21BEC0E0" w:rsidR="00C07C22" w:rsidRPr="008D448E" w:rsidRDefault="001D0375" w:rsidP="00CB3A6D">
            <w:pPr>
              <w:pStyle w:val="TableText"/>
              <w:keepNext/>
              <w:keepLines/>
            </w:pPr>
            <w:r w:rsidRPr="001D0375">
              <w:t xml:space="preserve">Any relevant patient preferences </w:t>
            </w:r>
            <w:r w:rsidR="00BB5031">
              <w:t>about</w:t>
            </w:r>
            <w:r w:rsidR="00BB5031" w:rsidRPr="001D0375">
              <w:t xml:space="preserve"> </w:t>
            </w:r>
            <w:r w:rsidRPr="001D0375">
              <w:t xml:space="preserve">their cancer treatment or having the potential to influence MDM recommendations. </w:t>
            </w:r>
          </w:p>
        </w:tc>
      </w:tr>
      <w:tr w:rsidR="00C07C22" w:rsidRPr="008D448E" w14:paraId="12FA9BDE"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FE3F241" w14:textId="77777777" w:rsidR="00C07C22" w:rsidRPr="00504110" w:rsidRDefault="00C07C22" w:rsidP="00CB3A6D">
            <w:pPr>
              <w:pStyle w:val="TableText"/>
              <w:keepNext/>
              <w:keepLines/>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6D1A02C" w14:textId="77777777" w:rsidR="00C07C22" w:rsidRPr="008D448E" w:rsidRDefault="00C07C22" w:rsidP="00CB3A6D">
            <w:pPr>
              <w:pStyle w:val="TableText"/>
              <w:keepNext/>
              <w:keepLines/>
            </w:pPr>
          </w:p>
        </w:tc>
      </w:tr>
      <w:tr w:rsidR="00F27D73" w:rsidRPr="008D448E" w14:paraId="660ED18B"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7C1F11D" w14:textId="77777777" w:rsidR="00F27D73" w:rsidRPr="00504110" w:rsidRDefault="00F27D73" w:rsidP="00CB3A6D">
            <w:pPr>
              <w:pStyle w:val="TableText"/>
              <w:keepNext/>
              <w:keepLines/>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064BB0FE" w14:textId="77777777" w:rsidR="00F27D73" w:rsidRPr="008D448E" w:rsidRDefault="00F27D73" w:rsidP="00CB3A6D">
            <w:pPr>
              <w:pStyle w:val="TableText"/>
              <w:keepNext/>
              <w:keepLines/>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0D1B061" w14:textId="77777777" w:rsidR="00F27D73" w:rsidRPr="00504110" w:rsidRDefault="00F27D73" w:rsidP="00CB3A6D">
            <w:pPr>
              <w:pStyle w:val="TableText"/>
              <w:keepNext/>
              <w:keepLines/>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2768443E" w14:textId="77777777" w:rsidR="00F27D73" w:rsidRPr="008D448E" w:rsidRDefault="00F27D73" w:rsidP="00CB3A6D">
            <w:pPr>
              <w:pStyle w:val="TableText"/>
              <w:keepNext/>
              <w:keepLines/>
            </w:pPr>
            <w:r>
              <w:t>Free text</w:t>
            </w:r>
          </w:p>
        </w:tc>
      </w:tr>
      <w:tr w:rsidR="00F27D73" w:rsidRPr="008D448E" w14:paraId="2FDDA690"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189A539" w14:textId="77777777" w:rsidR="00F27D73" w:rsidRPr="00504110" w:rsidRDefault="00F27D73" w:rsidP="00CB3A6D">
            <w:pPr>
              <w:pStyle w:val="TableText"/>
              <w:keepNext/>
              <w:keepLines/>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789472D7" w14:textId="1F80010A" w:rsidR="00F27D73" w:rsidRPr="008D448E" w:rsidRDefault="00F27D73" w:rsidP="00CB3A6D">
            <w:pPr>
              <w:pStyle w:val="TableText"/>
              <w:keepNext/>
              <w:keepLines/>
            </w:pPr>
            <w:r>
              <w:t>1000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2069AF6" w14:textId="77777777" w:rsidR="00F27D73" w:rsidRPr="00504110" w:rsidRDefault="00F27D73" w:rsidP="00CB3A6D">
            <w:pPr>
              <w:pStyle w:val="TableText"/>
              <w:keepNext/>
              <w:keepLines/>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0273CF20" w14:textId="134A05A9" w:rsidR="00F27D73" w:rsidRPr="00F46627" w:rsidRDefault="00F27D73" w:rsidP="00CB3A6D">
            <w:pPr>
              <w:pStyle w:val="TableText"/>
              <w:keepNext/>
              <w:keepLines/>
            </w:pPr>
            <w:r>
              <w:t>X(1000)</w:t>
            </w:r>
          </w:p>
        </w:tc>
      </w:tr>
      <w:tr w:rsidR="00C07C22" w:rsidRPr="008D448E" w14:paraId="2AD931CE"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6B010C4" w14:textId="705CC189" w:rsidR="00C07C22" w:rsidRDefault="00C07C22" w:rsidP="00CB3A6D">
            <w:pPr>
              <w:pStyle w:val="TableText"/>
              <w:keepNext/>
              <w:keepLines/>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B800F55" w14:textId="77777777" w:rsidR="00C07C22" w:rsidRDefault="00C07C22" w:rsidP="00CB3A6D">
            <w:pPr>
              <w:pStyle w:val="TableText"/>
              <w:keepNext/>
              <w:keepLines/>
            </w:pPr>
          </w:p>
        </w:tc>
      </w:tr>
      <w:tr w:rsidR="00C07C22" w:rsidRPr="008D448E" w14:paraId="1FB29C75"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9588479" w14:textId="77777777" w:rsidR="00C07C22" w:rsidRPr="00504110" w:rsidRDefault="00C07C22" w:rsidP="00CB3A6D">
            <w:pPr>
              <w:pStyle w:val="TableText"/>
              <w:keepNext/>
              <w:keepLines/>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3DF1198" w14:textId="5E72DB6F" w:rsidR="00C07C22" w:rsidRPr="008D448E" w:rsidRDefault="001D0375" w:rsidP="00CB3A6D">
            <w:pPr>
              <w:pStyle w:val="TableText"/>
              <w:keepNext/>
              <w:keepLines/>
            </w:pPr>
            <w:r>
              <w:t>Optional</w:t>
            </w:r>
          </w:p>
        </w:tc>
      </w:tr>
      <w:tr w:rsidR="00C07C22" w:rsidRPr="008D448E" w14:paraId="28AC93AA" w14:textId="77777777" w:rsidTr="00C07C22">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228FCBD" w14:textId="77777777" w:rsidR="00C07C22" w:rsidRPr="00504110" w:rsidRDefault="00C07C22" w:rsidP="00CB3A6D">
            <w:pPr>
              <w:pStyle w:val="TableText"/>
              <w:keepNext/>
              <w:keepLines/>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9749609" w14:textId="692D3BFD" w:rsidR="00C07C22" w:rsidRPr="008D448E" w:rsidRDefault="003E427E" w:rsidP="00CB3A6D">
            <w:pPr>
              <w:pStyle w:val="TableText"/>
              <w:keepNext/>
              <w:keepLines/>
            </w:pPr>
            <w:r w:rsidRPr="001D0375">
              <w:t xml:space="preserve">Any relevant patient preferences </w:t>
            </w:r>
            <w:r>
              <w:t>that could</w:t>
            </w:r>
            <w:r w:rsidRPr="001D0375">
              <w:t xml:space="preserve"> influence MDM recommendations. For example, if a patient is personally attending a</w:t>
            </w:r>
            <w:r w:rsidR="00F6536A">
              <w:t>n</w:t>
            </w:r>
            <w:r w:rsidRPr="001D0375">
              <w:t xml:space="preserve"> MDM and </w:t>
            </w:r>
            <w:r w:rsidR="00224FBE">
              <w:t>needs</w:t>
            </w:r>
            <w:r w:rsidR="00224FBE" w:rsidRPr="001D0375">
              <w:t xml:space="preserve"> </w:t>
            </w:r>
            <w:r w:rsidRPr="001D0375">
              <w:t xml:space="preserve">an interpreter, or if a patient has refused surgery </w:t>
            </w:r>
            <w:r w:rsidR="00224FBE">
              <w:t>before</w:t>
            </w:r>
            <w:r w:rsidRPr="001D0375">
              <w:t xml:space="preserve"> the MDM</w:t>
            </w:r>
            <w:r>
              <w:t>.</w:t>
            </w:r>
          </w:p>
        </w:tc>
      </w:tr>
      <w:tr w:rsidR="00C07C22" w:rsidRPr="008D448E" w14:paraId="45D77176" w14:textId="77777777" w:rsidTr="00C07C22">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FA9A3AA" w14:textId="77777777" w:rsidR="00C07C22" w:rsidRPr="00504110" w:rsidRDefault="00C07C22" w:rsidP="00CB3A6D">
            <w:pPr>
              <w:pStyle w:val="TableText"/>
              <w:keepNext/>
              <w:keepLines/>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9F8B8D4" w14:textId="77777777" w:rsidR="00C07C22" w:rsidRPr="008D448E" w:rsidRDefault="00C07C22" w:rsidP="00CB3A6D">
            <w:pPr>
              <w:pStyle w:val="TableText"/>
              <w:keepNext/>
              <w:keepLines/>
            </w:pPr>
          </w:p>
        </w:tc>
      </w:tr>
    </w:tbl>
    <w:p w14:paraId="5C657298" w14:textId="03478922" w:rsidR="00A334DA" w:rsidRPr="006C2AC1" w:rsidRDefault="001D0375" w:rsidP="00A334DA">
      <w:pPr>
        <w:pStyle w:val="Heading3"/>
      </w:pPr>
      <w:bookmarkStart w:id="90" w:name="_Ref20818826"/>
      <w:r w:rsidRPr="001D0375">
        <w:t xml:space="preserve">Psychosocial or </w:t>
      </w:r>
      <w:r w:rsidR="00F474ED">
        <w:t>h</w:t>
      </w:r>
      <w:r w:rsidRPr="001D0375">
        <w:t>igh-</w:t>
      </w:r>
      <w:r w:rsidR="00F474ED">
        <w:t>n</w:t>
      </w:r>
      <w:r w:rsidRPr="001D0375">
        <w:t xml:space="preserve">eeds </w:t>
      </w:r>
      <w:r w:rsidR="00F474ED">
        <w:t>p</w:t>
      </w:r>
      <w:r w:rsidRPr="001D0375">
        <w:t xml:space="preserve">atient </w:t>
      </w:r>
      <w:r w:rsidR="00F474ED">
        <w:t>c</w:t>
      </w:r>
      <w:r w:rsidRPr="001D0375">
        <w:t>onsiderations</w:t>
      </w:r>
      <w:bookmarkEnd w:id="90"/>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A334DA" w:rsidRPr="008D448E" w14:paraId="5C2B4772"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96C4331" w14:textId="77777777" w:rsidR="00A334DA" w:rsidRPr="00504110" w:rsidRDefault="00A334DA" w:rsidP="003A0B09">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95A66EC" w14:textId="798C3377" w:rsidR="00F6536A" w:rsidRPr="008D448E" w:rsidRDefault="003E427E" w:rsidP="001D0375">
            <w:pPr>
              <w:pStyle w:val="TableText"/>
              <w:keepNext/>
            </w:pPr>
            <w:r>
              <w:t>Details</w:t>
            </w:r>
            <w:r w:rsidR="001D0375" w:rsidRPr="001D0375">
              <w:t xml:space="preserve"> high-needs patients and record</w:t>
            </w:r>
            <w:r>
              <w:t>s of</w:t>
            </w:r>
            <w:r w:rsidR="001D0375" w:rsidRPr="001D0375">
              <w:t xml:space="preserve"> unique psychosocial or other factors that may influence</w:t>
            </w:r>
            <w:r w:rsidR="00FE19A0">
              <w:t xml:space="preserve"> comprehensive </w:t>
            </w:r>
            <w:r w:rsidR="001D0375" w:rsidRPr="001D0375">
              <w:t>patient care plans.</w:t>
            </w:r>
          </w:p>
        </w:tc>
      </w:tr>
      <w:tr w:rsidR="00A334DA" w:rsidRPr="008D448E" w14:paraId="7FFD4489"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360C6D8" w14:textId="77777777" w:rsidR="00A334DA" w:rsidRPr="00504110" w:rsidRDefault="00A334DA" w:rsidP="003A0B09">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2B90B8F" w14:textId="77777777" w:rsidR="00A334DA" w:rsidRPr="008D448E" w:rsidRDefault="00A334DA" w:rsidP="003A0B09">
            <w:pPr>
              <w:pStyle w:val="TableText"/>
              <w:keepNext/>
            </w:pPr>
          </w:p>
        </w:tc>
      </w:tr>
      <w:tr w:rsidR="00F27D73" w:rsidRPr="008D448E" w14:paraId="6B38409A"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01A49BB" w14:textId="77777777" w:rsidR="00F27D73" w:rsidRPr="00504110" w:rsidRDefault="00F27D73" w:rsidP="002B5A36">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3B8B77A8" w14:textId="77777777" w:rsidR="00F27D73" w:rsidRPr="008D448E" w:rsidRDefault="00F27D73" w:rsidP="002B5A36">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07A3115" w14:textId="77777777" w:rsidR="00F27D73" w:rsidRPr="00504110" w:rsidRDefault="00F27D73" w:rsidP="002B5A36">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1AB9F6A8" w14:textId="77777777" w:rsidR="00F27D73" w:rsidRPr="008D448E" w:rsidRDefault="00F27D73" w:rsidP="002B5A36">
            <w:pPr>
              <w:pStyle w:val="TableText"/>
              <w:keepNext/>
            </w:pPr>
            <w:r>
              <w:t>Free text</w:t>
            </w:r>
          </w:p>
        </w:tc>
      </w:tr>
      <w:tr w:rsidR="00F27D73" w:rsidRPr="008D448E" w14:paraId="5E793D24"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8134F46" w14:textId="77777777" w:rsidR="00F27D73" w:rsidRPr="00504110" w:rsidRDefault="00F27D73" w:rsidP="002B5A36">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47D53008" w14:textId="6C2B7600" w:rsidR="00F27D73" w:rsidRPr="008D448E" w:rsidRDefault="00F27D73" w:rsidP="002B5A36">
            <w:pPr>
              <w:pStyle w:val="TableText"/>
              <w:keepNext/>
            </w:pPr>
            <w:r>
              <w:t>500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58A0898F" w14:textId="77777777" w:rsidR="00F27D73" w:rsidRPr="00504110" w:rsidRDefault="00F27D73" w:rsidP="002B5A36">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21CA06F2" w14:textId="5A5ADBBA" w:rsidR="00F27D73" w:rsidRPr="00F46627" w:rsidRDefault="00F27D73" w:rsidP="002B5A36">
            <w:pPr>
              <w:pStyle w:val="TableText"/>
            </w:pPr>
            <w:r>
              <w:t>X(500)</w:t>
            </w:r>
          </w:p>
        </w:tc>
      </w:tr>
      <w:tr w:rsidR="00A334DA" w:rsidRPr="008D448E" w14:paraId="598C698E"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7ADCEEB" w14:textId="19C7E955" w:rsidR="00A334DA" w:rsidRDefault="00A334DA" w:rsidP="003A0B09">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1E7ED6E" w14:textId="77777777" w:rsidR="00A334DA" w:rsidRDefault="00A334DA" w:rsidP="003A0B09">
            <w:pPr>
              <w:pStyle w:val="TableText"/>
              <w:keepNext/>
            </w:pPr>
          </w:p>
        </w:tc>
      </w:tr>
      <w:tr w:rsidR="00A334DA" w:rsidRPr="008D448E" w14:paraId="54949F7C"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ABA4932" w14:textId="77777777" w:rsidR="00A334DA" w:rsidRPr="00504110" w:rsidRDefault="00A334DA" w:rsidP="003A0B09">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796F07C" w14:textId="53147E9D" w:rsidR="00A334DA" w:rsidRPr="008D448E" w:rsidRDefault="001D0375" w:rsidP="003A0B09">
            <w:pPr>
              <w:pStyle w:val="TableText"/>
              <w:keepNext/>
            </w:pPr>
            <w:r>
              <w:t>Optional</w:t>
            </w:r>
          </w:p>
        </w:tc>
      </w:tr>
      <w:tr w:rsidR="00A334DA" w:rsidRPr="008D448E" w14:paraId="4CB12FA8"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4B73B1A" w14:textId="77777777" w:rsidR="00A334DA" w:rsidRPr="00504110" w:rsidRDefault="00A334DA" w:rsidP="003A0B09">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9A93B60" w14:textId="1273D6C2" w:rsidR="003E427E" w:rsidRDefault="003E427E" w:rsidP="003A0B09">
            <w:pPr>
              <w:pStyle w:val="TableText"/>
            </w:pPr>
            <w:r w:rsidRPr="001D0375">
              <w:t xml:space="preserve">This element provides space to identify patient factors that may influence </w:t>
            </w:r>
            <w:r w:rsidR="000B5F44">
              <w:t>comprehensive</w:t>
            </w:r>
            <w:r w:rsidRPr="001D0375">
              <w:t xml:space="preserve"> patient care plans (eg, referral to a </w:t>
            </w:r>
            <w:r w:rsidR="004E4930">
              <w:t>c</w:t>
            </w:r>
            <w:r w:rsidR="004E4930" w:rsidRPr="001D0375">
              <w:t xml:space="preserve">ancer </w:t>
            </w:r>
            <w:r w:rsidR="004E4930">
              <w:t>n</w:t>
            </w:r>
            <w:r w:rsidR="004E4930" w:rsidRPr="001D0375">
              <w:t xml:space="preserve">urse </w:t>
            </w:r>
            <w:r w:rsidRPr="001D0375">
              <w:t xml:space="preserve">or </w:t>
            </w:r>
            <w:r w:rsidR="004E4930">
              <w:t>p</w:t>
            </w:r>
            <w:r w:rsidR="004E4930" w:rsidRPr="001D0375">
              <w:t xml:space="preserve">sychological </w:t>
            </w:r>
            <w:r w:rsidRPr="001D0375">
              <w:t xml:space="preserve">and </w:t>
            </w:r>
            <w:r w:rsidR="004E4930">
              <w:t>s</w:t>
            </w:r>
            <w:r w:rsidR="004E4930" w:rsidRPr="001D0375">
              <w:t xml:space="preserve">ocial </w:t>
            </w:r>
            <w:r w:rsidR="004E4930">
              <w:t>s</w:t>
            </w:r>
            <w:r w:rsidR="004E4930" w:rsidRPr="001D0375">
              <w:t>upport</w:t>
            </w:r>
            <w:r w:rsidRPr="001D0375">
              <w:t>).</w:t>
            </w:r>
          </w:p>
          <w:p w14:paraId="6463333A" w14:textId="3C11B46E" w:rsidR="00A334DA" w:rsidRPr="008D448E" w:rsidRDefault="001D0375" w:rsidP="003A0B09">
            <w:pPr>
              <w:pStyle w:val="TableText"/>
            </w:pPr>
            <w:r w:rsidRPr="001D0375">
              <w:t xml:space="preserve">Some hospitals already </w:t>
            </w:r>
            <w:r w:rsidR="004E4930">
              <w:t>use</w:t>
            </w:r>
            <w:r w:rsidR="004E4930" w:rsidRPr="001D0375">
              <w:t xml:space="preserve"> </w:t>
            </w:r>
            <w:r w:rsidRPr="001D0375">
              <w:t xml:space="preserve">methods or tools </w:t>
            </w:r>
            <w:r w:rsidR="004E4930">
              <w:t xml:space="preserve">to identify and record </w:t>
            </w:r>
            <w:r w:rsidRPr="001D0375">
              <w:t xml:space="preserve">high-needs patients and/or psychosocial factors. This element should remain flexible enough to accept data in </w:t>
            </w:r>
            <w:r w:rsidR="00D10865" w:rsidRPr="001D0375">
              <w:t>several</w:t>
            </w:r>
            <w:r w:rsidRPr="001D0375">
              <w:t xml:space="preserve"> formats. For example, as an aggregated patient ‘score’ or ‘rating’ from an external system, a series of checkboxes or as a free-text summary built into the patient</w:t>
            </w:r>
            <w:r w:rsidR="000F63CC">
              <w:t>’s</w:t>
            </w:r>
            <w:r w:rsidRPr="001D0375">
              <w:t xml:space="preserve"> MDM record. Ideally</w:t>
            </w:r>
            <w:r w:rsidR="00EA6ABB">
              <w:t>,</w:t>
            </w:r>
            <w:r w:rsidRPr="001D0375">
              <w:t xml:space="preserve"> data is recorded using SNOMED CT where available.</w:t>
            </w:r>
          </w:p>
        </w:tc>
      </w:tr>
      <w:tr w:rsidR="00A334DA" w:rsidRPr="008D448E" w14:paraId="7803FDA5" w14:textId="77777777" w:rsidTr="003A0B09">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447E15F9" w14:textId="77777777" w:rsidR="00A334DA" w:rsidRPr="00504110" w:rsidRDefault="00A334DA" w:rsidP="003A0B09">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41DD869" w14:textId="77777777" w:rsidR="00A334DA" w:rsidRPr="008D448E" w:rsidRDefault="00A334DA" w:rsidP="003A0B09">
            <w:pPr>
              <w:pStyle w:val="TableText"/>
            </w:pPr>
          </w:p>
        </w:tc>
      </w:tr>
    </w:tbl>
    <w:p w14:paraId="4A90E699" w14:textId="77777777" w:rsidR="00E77EE1" w:rsidRDefault="00E77EE1" w:rsidP="00BB75BA">
      <w:pPr>
        <w:pStyle w:val="Heading2"/>
        <w:keepLines/>
        <w:sectPr w:rsidR="00E77EE1" w:rsidSect="00C927E3">
          <w:pgSz w:w="11907" w:h="16834" w:code="9"/>
          <w:pgMar w:top="1418" w:right="1701" w:bottom="1134" w:left="1843" w:header="284" w:footer="425" w:gutter="284"/>
          <w:pgNumType w:start="1"/>
          <w:cols w:space="720"/>
        </w:sectPr>
      </w:pPr>
    </w:p>
    <w:p w14:paraId="3E969075" w14:textId="599880C5" w:rsidR="001D0375" w:rsidRDefault="001D0375" w:rsidP="00BB75BA">
      <w:pPr>
        <w:pStyle w:val="Heading2"/>
        <w:keepLines/>
      </w:pPr>
      <w:bookmarkStart w:id="91" w:name="_Toc36997876"/>
      <w:r>
        <w:lastRenderedPageBreak/>
        <w:t>Staging information</w:t>
      </w:r>
      <w:bookmarkEnd w:id="91"/>
    </w:p>
    <w:p w14:paraId="281A2040" w14:textId="72C8D9A9" w:rsidR="00E71262" w:rsidRDefault="00265FC9" w:rsidP="00BB75BA">
      <w:pPr>
        <w:keepLines/>
      </w:pPr>
      <w:r>
        <w:t xml:space="preserve">This section lists the relevant data elements </w:t>
      </w:r>
      <w:r w:rsidR="00207AC3">
        <w:t>for</w:t>
      </w:r>
      <w:r>
        <w:t xml:space="preserve"> captur</w:t>
      </w:r>
      <w:r w:rsidR="00207AC3">
        <w:t>ing</w:t>
      </w:r>
      <w:r>
        <w:t xml:space="preserve"> the patient’s </w:t>
      </w:r>
      <w:r w:rsidR="00207AC3">
        <w:t>staging information.</w:t>
      </w:r>
      <w:r w:rsidR="00CB392F">
        <w:t xml:space="preserve"> </w:t>
      </w:r>
      <w:r w:rsidR="006504D9" w:rsidRPr="006504D9">
        <w:t xml:space="preserve">Staging systems classify patients </w:t>
      </w:r>
      <w:r w:rsidR="00FD1E10">
        <w:t>with a</w:t>
      </w:r>
      <w:r w:rsidR="006504D9" w:rsidRPr="006504D9">
        <w:t xml:space="preserve"> similar prognosis into groups or stages. </w:t>
      </w:r>
    </w:p>
    <w:p w14:paraId="1E53162B" w14:textId="77777777" w:rsidR="00E77EE1" w:rsidRDefault="00E77EE1" w:rsidP="00BB75BA">
      <w:pPr>
        <w:keepLines/>
      </w:pPr>
    </w:p>
    <w:p w14:paraId="15FF6ACD" w14:textId="0DB89C86" w:rsidR="00FE1433" w:rsidRDefault="006504D9" w:rsidP="00BB75BA">
      <w:pPr>
        <w:keepLines/>
      </w:pPr>
      <w:r w:rsidRPr="006504D9">
        <w:t xml:space="preserve">TNM staging is an international staging classification system based on the anatomical site of the primary tumour and </w:t>
      </w:r>
      <w:r w:rsidR="007D67F8">
        <w:t>the extent of its spread.</w:t>
      </w:r>
      <w:r w:rsidRPr="006504D9">
        <w:t xml:space="preserve"> </w:t>
      </w:r>
    </w:p>
    <w:p w14:paraId="5785E1E1" w14:textId="77777777" w:rsidR="00FE1433" w:rsidRDefault="006504D9" w:rsidP="002475AA">
      <w:pPr>
        <w:pStyle w:val="Bullet"/>
      </w:pPr>
      <w:r w:rsidRPr="006504D9">
        <w:t>The T</w:t>
      </w:r>
      <w:r w:rsidR="00073864">
        <w:t xml:space="preserve"> (tumour)</w:t>
      </w:r>
      <w:r w:rsidRPr="006504D9">
        <w:t xml:space="preserve"> component refers to the size of the tumour and whether or not it has spread to surrounding tissues. </w:t>
      </w:r>
    </w:p>
    <w:p w14:paraId="57017C12" w14:textId="7E597A85" w:rsidR="00FE1433" w:rsidRDefault="006504D9" w:rsidP="002475AA">
      <w:pPr>
        <w:pStyle w:val="Bullet"/>
      </w:pPr>
      <w:r w:rsidRPr="006504D9">
        <w:t>The N</w:t>
      </w:r>
      <w:r w:rsidR="00073864">
        <w:t xml:space="preserve"> (</w:t>
      </w:r>
      <w:r w:rsidR="00733EA8">
        <w:t>nodes</w:t>
      </w:r>
      <w:r w:rsidR="00073864">
        <w:t>)</w:t>
      </w:r>
      <w:r w:rsidRPr="006504D9">
        <w:t xml:space="preserve"> component describes the presence or absence of tumour in regional lymph nodes. </w:t>
      </w:r>
    </w:p>
    <w:p w14:paraId="1C99D863" w14:textId="49BE4936" w:rsidR="006504D9" w:rsidRDefault="006504D9" w:rsidP="002475AA">
      <w:pPr>
        <w:pStyle w:val="Bullet"/>
      </w:pPr>
      <w:r w:rsidRPr="006504D9">
        <w:t xml:space="preserve">The M </w:t>
      </w:r>
      <w:r w:rsidR="00073864">
        <w:t>(</w:t>
      </w:r>
      <w:r w:rsidR="00733EA8">
        <w:t>m</w:t>
      </w:r>
      <w:r w:rsidR="00073864">
        <w:t xml:space="preserve">etastasis) </w:t>
      </w:r>
      <w:r w:rsidRPr="006504D9">
        <w:t>component refers to the presence or absence of tumour at sites distant from the primary site.</w:t>
      </w:r>
    </w:p>
    <w:p w14:paraId="3492D34E" w14:textId="77777777" w:rsidR="00073864" w:rsidRDefault="00073864" w:rsidP="00BB75BA">
      <w:pPr>
        <w:keepLines/>
      </w:pPr>
    </w:p>
    <w:p w14:paraId="674F6644" w14:textId="18CD44EB" w:rsidR="00073864" w:rsidRDefault="00073864" w:rsidP="00073864">
      <w:pPr>
        <w:keepLines/>
      </w:pPr>
      <w:r>
        <w:t xml:space="preserve">Where a T, N or M stage is not captured, an </w:t>
      </w:r>
      <w:r w:rsidRPr="001D0375">
        <w:t xml:space="preserve">‘Other </w:t>
      </w:r>
      <w:r>
        <w:t>s</w:t>
      </w:r>
      <w:r w:rsidRPr="001D0375">
        <w:t xml:space="preserve">taging </w:t>
      </w:r>
      <w:r>
        <w:t>s</w:t>
      </w:r>
      <w:r w:rsidRPr="001D0375">
        <w:t>ystem’ element</w:t>
      </w:r>
      <w:r>
        <w:t xml:space="preserve"> must be recorded</w:t>
      </w:r>
      <w:r w:rsidRPr="001D0375">
        <w:t>.</w:t>
      </w:r>
    </w:p>
    <w:p w14:paraId="15D9A79E" w14:textId="77777777" w:rsidR="003E487D" w:rsidRDefault="003E487D" w:rsidP="00073864">
      <w:pPr>
        <w:keepLines/>
      </w:pPr>
    </w:p>
    <w:p w14:paraId="074DE2CD" w14:textId="79D12E17" w:rsidR="003E487D" w:rsidRDefault="003E487D" w:rsidP="003E487D">
      <w:pPr>
        <w:pStyle w:val="Note"/>
        <w:rPr>
          <w:lang w:eastAsia="en-NZ"/>
        </w:rPr>
      </w:pPr>
      <w:r w:rsidRPr="004020D6">
        <w:rPr>
          <w:lang w:eastAsia="en-NZ"/>
        </w:rPr>
        <w:t>N</w:t>
      </w:r>
      <w:r>
        <w:rPr>
          <w:lang w:eastAsia="en-NZ"/>
        </w:rPr>
        <w:t>OTE</w:t>
      </w:r>
      <w:r w:rsidRPr="004020D6">
        <w:rPr>
          <w:lang w:eastAsia="en-NZ"/>
        </w:rPr>
        <w:t>:</w:t>
      </w:r>
      <w:r w:rsidR="00CB392F">
        <w:rPr>
          <w:lang w:eastAsia="en-NZ"/>
        </w:rPr>
        <w:t xml:space="preserve"> </w:t>
      </w:r>
      <w:r w:rsidRPr="004020D6">
        <w:rPr>
          <w:lang w:eastAsia="en-NZ"/>
        </w:rPr>
        <w:t>At the time of publication</w:t>
      </w:r>
      <w:r>
        <w:rPr>
          <w:lang w:eastAsia="en-NZ"/>
        </w:rPr>
        <w:t>,</w:t>
      </w:r>
      <w:r w:rsidRPr="004020D6">
        <w:rPr>
          <w:lang w:eastAsia="en-NZ"/>
        </w:rPr>
        <w:t xml:space="preserve"> the Cancer Control Agency </w:t>
      </w:r>
      <w:r w:rsidR="00A34BCE">
        <w:rPr>
          <w:lang w:eastAsia="en-NZ"/>
        </w:rPr>
        <w:t xml:space="preserve">was </w:t>
      </w:r>
      <w:r>
        <w:rPr>
          <w:lang w:eastAsia="en-NZ"/>
        </w:rPr>
        <w:t xml:space="preserve">running a project </w:t>
      </w:r>
      <w:r w:rsidRPr="004020D6">
        <w:rPr>
          <w:lang w:eastAsia="en-NZ"/>
        </w:rPr>
        <w:t>to improve the quality and completeness of staging data.</w:t>
      </w:r>
      <w:r w:rsidR="00CB392F">
        <w:rPr>
          <w:lang w:eastAsia="en-NZ"/>
        </w:rPr>
        <w:t xml:space="preserve"> </w:t>
      </w:r>
      <w:r w:rsidRPr="004020D6">
        <w:rPr>
          <w:lang w:eastAsia="en-NZ"/>
        </w:rPr>
        <w:t>This section will be updated to reflect the outcome of this project.</w:t>
      </w:r>
      <w:r w:rsidR="00CB392F">
        <w:rPr>
          <w:lang w:eastAsia="en-NZ"/>
        </w:rPr>
        <w:t xml:space="preserve"> </w:t>
      </w:r>
      <w:r>
        <w:rPr>
          <w:lang w:eastAsia="en-NZ"/>
        </w:rPr>
        <w:t>Please contact the Cancer Control Agency for further information</w:t>
      </w:r>
      <w:r w:rsidR="000B5F44">
        <w:rPr>
          <w:lang w:eastAsia="en-NZ"/>
        </w:rPr>
        <w:t xml:space="preserve"> by sending an email to </w:t>
      </w:r>
      <w:hyperlink r:id="rId40" w:history="1">
        <w:r w:rsidR="000B5F44" w:rsidRPr="00D926ED">
          <w:rPr>
            <w:rStyle w:val="Hyperlink"/>
            <w:lang w:eastAsia="en-NZ"/>
          </w:rPr>
          <w:t>john.manderson@cancercontrolagency.govt.nz</w:t>
        </w:r>
      </w:hyperlink>
      <w:r w:rsidR="000B5F44">
        <w:rPr>
          <w:lang w:eastAsia="en-NZ"/>
        </w:rPr>
        <w:t xml:space="preserve"> </w:t>
      </w:r>
      <w:r>
        <w:rPr>
          <w:lang w:eastAsia="en-NZ"/>
        </w:rPr>
        <w:t>.</w:t>
      </w:r>
    </w:p>
    <w:p w14:paraId="7AED33D9" w14:textId="77777777" w:rsidR="00217439" w:rsidRDefault="00217439" w:rsidP="00BB75BA">
      <w:pPr>
        <w:keepLines/>
      </w:pPr>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4034"/>
        <w:gridCol w:w="4035"/>
      </w:tblGrid>
      <w:tr w:rsidR="00867E65" w14:paraId="162B3AD6" w14:textId="77777777" w:rsidTr="00867E65">
        <w:tc>
          <w:tcPr>
            <w:tcW w:w="4034" w:type="dxa"/>
            <w:shd w:val="clear" w:color="auto" w:fill="D9D9D9" w:themeFill="background1" w:themeFillShade="D9"/>
          </w:tcPr>
          <w:p w14:paraId="3C36A344" w14:textId="44BF7191" w:rsidR="00867E65" w:rsidRPr="00D82C20" w:rsidRDefault="00867E65" w:rsidP="00BB75BA">
            <w:pPr>
              <w:pStyle w:val="TableText"/>
              <w:keepLines/>
              <w:rPr>
                <w:b/>
              </w:rPr>
            </w:pPr>
            <w:r w:rsidRPr="00D82C20">
              <w:rPr>
                <w:b/>
              </w:rPr>
              <w:t>Data elements</w:t>
            </w:r>
          </w:p>
        </w:tc>
        <w:tc>
          <w:tcPr>
            <w:tcW w:w="4035" w:type="dxa"/>
            <w:shd w:val="clear" w:color="auto" w:fill="D9D9D9" w:themeFill="background1" w:themeFillShade="D9"/>
          </w:tcPr>
          <w:p w14:paraId="172233D5" w14:textId="77777777" w:rsidR="00867E65" w:rsidRDefault="00867E65" w:rsidP="00BB75BA">
            <w:pPr>
              <w:pStyle w:val="TableText"/>
              <w:keepLines/>
            </w:pPr>
          </w:p>
        </w:tc>
      </w:tr>
      <w:tr w:rsidR="00217439" w14:paraId="46E2C612" w14:textId="77777777" w:rsidTr="00217439">
        <w:tc>
          <w:tcPr>
            <w:tcW w:w="4034" w:type="dxa"/>
            <w:shd w:val="clear" w:color="auto" w:fill="FFFFFF" w:themeFill="background1"/>
          </w:tcPr>
          <w:p w14:paraId="78EB05BD" w14:textId="0D018021" w:rsidR="00217439" w:rsidRDefault="00F50023" w:rsidP="00DF1A32">
            <w:pPr>
              <w:pStyle w:val="TableText"/>
            </w:pPr>
            <w:r>
              <w:fldChar w:fldCharType="begin"/>
            </w:r>
            <w:r>
              <w:instrText xml:space="preserve"> REF _Ref24630974 \h </w:instrText>
            </w:r>
            <w:r>
              <w:fldChar w:fldCharType="separate"/>
            </w:r>
            <w:r w:rsidR="00120DC1">
              <w:t>TNM: T stage</w:t>
            </w:r>
            <w:r>
              <w:fldChar w:fldCharType="end"/>
            </w:r>
          </w:p>
        </w:tc>
        <w:tc>
          <w:tcPr>
            <w:tcW w:w="4035" w:type="dxa"/>
          </w:tcPr>
          <w:p w14:paraId="6B4811E1" w14:textId="67C2983B" w:rsidR="00217439" w:rsidRDefault="00C87733" w:rsidP="00BB75BA">
            <w:pPr>
              <w:pStyle w:val="TableText"/>
              <w:keepLines/>
            </w:pPr>
            <w:r>
              <w:fldChar w:fldCharType="begin"/>
            </w:r>
            <w:r>
              <w:instrText xml:space="preserve"> REF _Ref20823659 \h </w:instrText>
            </w:r>
            <w:r>
              <w:fldChar w:fldCharType="separate"/>
            </w:r>
            <w:r w:rsidR="00120DC1">
              <w:t>TNM: M date</w:t>
            </w:r>
            <w:r>
              <w:fldChar w:fldCharType="end"/>
            </w:r>
          </w:p>
        </w:tc>
      </w:tr>
      <w:tr w:rsidR="00217439" w14:paraId="199052A9" w14:textId="77777777" w:rsidTr="00217439">
        <w:tc>
          <w:tcPr>
            <w:tcW w:w="4034" w:type="dxa"/>
            <w:shd w:val="clear" w:color="auto" w:fill="FFFFFF" w:themeFill="background1"/>
          </w:tcPr>
          <w:p w14:paraId="04D57895" w14:textId="13DEAEB5" w:rsidR="00217439" w:rsidRDefault="005509BE" w:rsidP="00BB75BA">
            <w:pPr>
              <w:pStyle w:val="TableText"/>
              <w:keepLines/>
            </w:pPr>
            <w:r>
              <w:fldChar w:fldCharType="begin"/>
            </w:r>
            <w:r>
              <w:instrText xml:space="preserve"> REF _Ref20823594 \h </w:instrText>
            </w:r>
            <w:r>
              <w:fldChar w:fldCharType="separate"/>
            </w:r>
            <w:r w:rsidR="00120DC1">
              <w:t>TNM: T basis</w:t>
            </w:r>
            <w:r>
              <w:fldChar w:fldCharType="end"/>
            </w:r>
          </w:p>
        </w:tc>
        <w:tc>
          <w:tcPr>
            <w:tcW w:w="4035" w:type="dxa"/>
          </w:tcPr>
          <w:p w14:paraId="0C7FB004" w14:textId="4CCFE714" w:rsidR="00217439" w:rsidRDefault="00C87733" w:rsidP="00BB75BA">
            <w:pPr>
              <w:pStyle w:val="TableText"/>
              <w:keepLines/>
            </w:pPr>
            <w:r>
              <w:fldChar w:fldCharType="begin"/>
            </w:r>
            <w:r>
              <w:instrText xml:space="preserve"> REF _Ref20823662 \h </w:instrText>
            </w:r>
            <w:r>
              <w:fldChar w:fldCharType="separate"/>
            </w:r>
            <w:r w:rsidR="00120DC1" w:rsidRPr="001D08D2">
              <w:t xml:space="preserve">TNM: M </w:t>
            </w:r>
            <w:r w:rsidR="00120DC1">
              <w:t>n</w:t>
            </w:r>
            <w:r w:rsidR="00120DC1" w:rsidRPr="001D08D2">
              <w:t xml:space="preserve">eoadjuvant </w:t>
            </w:r>
            <w:r w:rsidR="00120DC1">
              <w:t>t</w:t>
            </w:r>
            <w:r w:rsidR="00120DC1" w:rsidRPr="001D08D2">
              <w:t xml:space="preserve">herapy </w:t>
            </w:r>
            <w:r w:rsidR="00120DC1">
              <w:t>m</w:t>
            </w:r>
            <w:r w:rsidR="00120DC1" w:rsidRPr="001D08D2">
              <w:t>odifier</w:t>
            </w:r>
            <w:r>
              <w:fldChar w:fldCharType="end"/>
            </w:r>
          </w:p>
        </w:tc>
      </w:tr>
      <w:tr w:rsidR="000571B8" w14:paraId="2235370E" w14:textId="77777777" w:rsidTr="00217439">
        <w:tc>
          <w:tcPr>
            <w:tcW w:w="4034" w:type="dxa"/>
            <w:shd w:val="clear" w:color="auto" w:fill="FFFFFF" w:themeFill="background1"/>
          </w:tcPr>
          <w:p w14:paraId="50BFE2A1" w14:textId="6BD9CB05" w:rsidR="000571B8" w:rsidRDefault="000571B8" w:rsidP="000571B8">
            <w:pPr>
              <w:pStyle w:val="TableText"/>
              <w:keepLines/>
            </w:pPr>
            <w:r>
              <w:fldChar w:fldCharType="begin"/>
            </w:r>
            <w:r>
              <w:instrText xml:space="preserve"> REF _Ref20823599 \h </w:instrText>
            </w:r>
            <w:r>
              <w:fldChar w:fldCharType="separate"/>
            </w:r>
            <w:r w:rsidR="00120DC1">
              <w:t>TNM: T date</w:t>
            </w:r>
            <w:r>
              <w:fldChar w:fldCharType="end"/>
            </w:r>
          </w:p>
        </w:tc>
        <w:tc>
          <w:tcPr>
            <w:tcW w:w="4035" w:type="dxa"/>
          </w:tcPr>
          <w:p w14:paraId="6C660E08" w14:textId="544FF81A" w:rsidR="000571B8" w:rsidRDefault="00C87733" w:rsidP="000571B8">
            <w:pPr>
              <w:pStyle w:val="TableText"/>
              <w:keepLines/>
            </w:pPr>
            <w:r>
              <w:fldChar w:fldCharType="begin"/>
            </w:r>
            <w:r>
              <w:instrText xml:space="preserve"> REF _Ref20823667 \h </w:instrText>
            </w:r>
            <w:r>
              <w:fldChar w:fldCharType="separate"/>
            </w:r>
            <w:r w:rsidR="00120DC1" w:rsidRPr="00E75DB4">
              <w:t xml:space="preserve">TNM: M </w:t>
            </w:r>
            <w:r w:rsidR="00120DC1">
              <w:t>a</w:t>
            </w:r>
            <w:r w:rsidR="00120DC1" w:rsidRPr="00E75DB4">
              <w:t xml:space="preserve">dditional </w:t>
            </w:r>
            <w:r w:rsidR="00120DC1">
              <w:t>c</w:t>
            </w:r>
            <w:r w:rsidR="00120DC1" w:rsidRPr="00E75DB4">
              <w:t>omments</w:t>
            </w:r>
            <w:r>
              <w:fldChar w:fldCharType="end"/>
            </w:r>
          </w:p>
        </w:tc>
      </w:tr>
      <w:tr w:rsidR="000571B8" w14:paraId="3CF04C2D" w14:textId="77777777" w:rsidTr="00217439">
        <w:tc>
          <w:tcPr>
            <w:tcW w:w="4034" w:type="dxa"/>
            <w:shd w:val="clear" w:color="auto" w:fill="FFFFFF" w:themeFill="background1"/>
          </w:tcPr>
          <w:p w14:paraId="4B112283" w14:textId="78707731" w:rsidR="000571B8" w:rsidRDefault="000571B8" w:rsidP="000571B8">
            <w:pPr>
              <w:pStyle w:val="TableText"/>
              <w:keepLines/>
            </w:pPr>
            <w:r>
              <w:fldChar w:fldCharType="begin"/>
            </w:r>
            <w:r>
              <w:instrText xml:space="preserve"> REF _Ref20823607 \h </w:instrText>
            </w:r>
            <w:r>
              <w:fldChar w:fldCharType="separate"/>
            </w:r>
            <w:r w:rsidR="00120DC1" w:rsidRPr="004E72DA">
              <w:t xml:space="preserve">TNM: T </w:t>
            </w:r>
            <w:r w:rsidR="00120DC1">
              <w:t>n</w:t>
            </w:r>
            <w:r w:rsidR="00120DC1" w:rsidRPr="004E72DA">
              <w:t xml:space="preserve">eoadjuvant </w:t>
            </w:r>
            <w:r w:rsidR="00120DC1">
              <w:t>t</w:t>
            </w:r>
            <w:r w:rsidR="00120DC1" w:rsidRPr="004E72DA">
              <w:t xml:space="preserve">herapy </w:t>
            </w:r>
            <w:r w:rsidR="00120DC1">
              <w:t>m</w:t>
            </w:r>
            <w:r w:rsidR="00120DC1" w:rsidRPr="004E72DA">
              <w:t>odifier</w:t>
            </w:r>
            <w:r>
              <w:fldChar w:fldCharType="end"/>
            </w:r>
          </w:p>
        </w:tc>
        <w:tc>
          <w:tcPr>
            <w:tcW w:w="4035" w:type="dxa"/>
          </w:tcPr>
          <w:p w14:paraId="6B65D6DA" w14:textId="744D4CC6" w:rsidR="000571B8" w:rsidRDefault="00C87733" w:rsidP="000571B8">
            <w:pPr>
              <w:pStyle w:val="TableText"/>
              <w:keepLines/>
            </w:pPr>
            <w:r>
              <w:fldChar w:fldCharType="begin"/>
            </w:r>
            <w:r>
              <w:instrText xml:space="preserve"> REF _Ref27040262 \h </w:instrText>
            </w:r>
            <w:r>
              <w:fldChar w:fldCharType="separate"/>
            </w:r>
            <w:r w:rsidR="00120DC1" w:rsidRPr="000E0D5D">
              <w:t xml:space="preserve">TNM </w:t>
            </w:r>
            <w:r w:rsidR="00120DC1">
              <w:t>e</w:t>
            </w:r>
            <w:r w:rsidR="00120DC1" w:rsidRPr="000E0D5D">
              <w:t xml:space="preserve">dition </w:t>
            </w:r>
            <w:r w:rsidR="00120DC1">
              <w:t>u</w:t>
            </w:r>
            <w:r w:rsidR="00120DC1" w:rsidRPr="000E0D5D">
              <w:t>sed</w:t>
            </w:r>
            <w:r>
              <w:fldChar w:fldCharType="end"/>
            </w:r>
          </w:p>
        </w:tc>
      </w:tr>
      <w:tr w:rsidR="000571B8" w14:paraId="197F5A4B" w14:textId="77777777" w:rsidTr="00217439">
        <w:tc>
          <w:tcPr>
            <w:tcW w:w="4034" w:type="dxa"/>
            <w:shd w:val="clear" w:color="auto" w:fill="FFFFFF" w:themeFill="background1"/>
          </w:tcPr>
          <w:p w14:paraId="684D3567" w14:textId="584CAE91" w:rsidR="000571B8" w:rsidRDefault="000571B8" w:rsidP="000571B8">
            <w:pPr>
              <w:pStyle w:val="TableText"/>
              <w:keepLines/>
            </w:pPr>
            <w:r>
              <w:fldChar w:fldCharType="begin"/>
            </w:r>
            <w:r>
              <w:instrText xml:space="preserve"> REF _Ref20823612 \h </w:instrText>
            </w:r>
            <w:r>
              <w:fldChar w:fldCharType="separate"/>
            </w:r>
            <w:r w:rsidR="00120DC1" w:rsidRPr="004E72DA">
              <w:t xml:space="preserve">TNM: T </w:t>
            </w:r>
            <w:r w:rsidR="00120DC1">
              <w:t>a</w:t>
            </w:r>
            <w:r w:rsidR="00120DC1" w:rsidRPr="004E72DA">
              <w:t xml:space="preserve">dditional </w:t>
            </w:r>
            <w:r w:rsidR="00120DC1">
              <w:t>c</w:t>
            </w:r>
            <w:r w:rsidR="00120DC1" w:rsidRPr="004E72DA">
              <w:t>omments</w:t>
            </w:r>
            <w:r>
              <w:fldChar w:fldCharType="end"/>
            </w:r>
          </w:p>
        </w:tc>
        <w:tc>
          <w:tcPr>
            <w:tcW w:w="4035" w:type="dxa"/>
          </w:tcPr>
          <w:p w14:paraId="75069B43" w14:textId="2F0A9FA1" w:rsidR="000571B8" w:rsidRDefault="00C87733" w:rsidP="000571B8">
            <w:pPr>
              <w:pStyle w:val="TableText"/>
              <w:keepLines/>
            </w:pPr>
            <w:r>
              <w:fldChar w:fldCharType="begin"/>
            </w:r>
            <w:r>
              <w:instrText xml:space="preserve"> REF _Ref27040272 \h </w:instrText>
            </w:r>
            <w:r>
              <w:fldChar w:fldCharType="separate"/>
            </w:r>
            <w:r w:rsidR="00120DC1">
              <w:t>Group s</w:t>
            </w:r>
            <w:r w:rsidR="00120DC1" w:rsidRPr="00637C24">
              <w:t>tage</w:t>
            </w:r>
            <w:r>
              <w:fldChar w:fldCharType="end"/>
            </w:r>
          </w:p>
        </w:tc>
      </w:tr>
      <w:tr w:rsidR="000571B8" w14:paraId="001D6320" w14:textId="77777777" w:rsidTr="00217439">
        <w:tc>
          <w:tcPr>
            <w:tcW w:w="4034" w:type="dxa"/>
            <w:shd w:val="clear" w:color="auto" w:fill="FFFFFF" w:themeFill="background1"/>
          </w:tcPr>
          <w:p w14:paraId="34711F3C" w14:textId="7AF8963D" w:rsidR="000571B8" w:rsidRDefault="000571B8" w:rsidP="000571B8">
            <w:pPr>
              <w:pStyle w:val="TableText"/>
              <w:keepLines/>
            </w:pPr>
            <w:r>
              <w:fldChar w:fldCharType="begin"/>
            </w:r>
            <w:r>
              <w:instrText xml:space="preserve"> REF _Ref20823617 \h </w:instrText>
            </w:r>
            <w:r>
              <w:fldChar w:fldCharType="separate"/>
            </w:r>
            <w:r w:rsidR="00120DC1">
              <w:t>TNM: N stage</w:t>
            </w:r>
            <w:r>
              <w:fldChar w:fldCharType="end"/>
            </w:r>
          </w:p>
        </w:tc>
        <w:tc>
          <w:tcPr>
            <w:tcW w:w="4035" w:type="dxa"/>
          </w:tcPr>
          <w:p w14:paraId="72C81011" w14:textId="1BC1E290" w:rsidR="000571B8" w:rsidRDefault="00C87733" w:rsidP="00073864">
            <w:pPr>
              <w:pStyle w:val="TableText"/>
              <w:keepLines/>
            </w:pPr>
            <w:r>
              <w:fldChar w:fldCharType="begin"/>
            </w:r>
            <w:r>
              <w:instrText xml:space="preserve"> REF _Ref34117949 \h </w:instrText>
            </w:r>
            <w:r>
              <w:fldChar w:fldCharType="separate"/>
            </w:r>
            <w:r w:rsidR="00120DC1">
              <w:t>Group stage</w:t>
            </w:r>
            <w:r w:rsidR="00120DC1" w:rsidRPr="001D08D2">
              <w:t xml:space="preserve"> </w:t>
            </w:r>
            <w:r w:rsidR="00120DC1">
              <w:t>b</w:t>
            </w:r>
            <w:r w:rsidR="00120DC1" w:rsidRPr="001D08D2">
              <w:t>asis</w:t>
            </w:r>
            <w:r>
              <w:fldChar w:fldCharType="end"/>
            </w:r>
          </w:p>
        </w:tc>
      </w:tr>
      <w:tr w:rsidR="000571B8" w14:paraId="46C23411" w14:textId="77777777" w:rsidTr="00217439">
        <w:tc>
          <w:tcPr>
            <w:tcW w:w="4034" w:type="dxa"/>
            <w:shd w:val="clear" w:color="auto" w:fill="FFFFFF" w:themeFill="background1"/>
          </w:tcPr>
          <w:p w14:paraId="511A0A72" w14:textId="06EF70D3" w:rsidR="000571B8" w:rsidRDefault="000571B8" w:rsidP="000571B8">
            <w:pPr>
              <w:pStyle w:val="TableText"/>
              <w:keepLines/>
            </w:pPr>
            <w:r>
              <w:fldChar w:fldCharType="begin"/>
            </w:r>
            <w:r>
              <w:instrText xml:space="preserve"> REF _Ref20823622 \h </w:instrText>
            </w:r>
            <w:r>
              <w:fldChar w:fldCharType="separate"/>
            </w:r>
            <w:r w:rsidR="00120DC1">
              <w:t>TNM: N basis</w:t>
            </w:r>
            <w:r>
              <w:fldChar w:fldCharType="end"/>
            </w:r>
          </w:p>
        </w:tc>
        <w:tc>
          <w:tcPr>
            <w:tcW w:w="4035" w:type="dxa"/>
          </w:tcPr>
          <w:p w14:paraId="6F0FA88E" w14:textId="0355BA0C" w:rsidR="000571B8" w:rsidRDefault="00C87733" w:rsidP="000571B8">
            <w:pPr>
              <w:pStyle w:val="TableText"/>
              <w:keepLines/>
            </w:pPr>
            <w:r>
              <w:fldChar w:fldCharType="begin"/>
            </w:r>
            <w:r>
              <w:instrText xml:space="preserve"> REF _Ref34118060 \h </w:instrText>
            </w:r>
            <w:r>
              <w:fldChar w:fldCharType="separate"/>
            </w:r>
            <w:r w:rsidR="00120DC1">
              <w:t>Other</w:t>
            </w:r>
            <w:r w:rsidR="00120DC1" w:rsidRPr="00637C24">
              <w:t xml:space="preserve"> </w:t>
            </w:r>
            <w:r w:rsidR="00120DC1">
              <w:t>s</w:t>
            </w:r>
            <w:r w:rsidR="00120DC1" w:rsidRPr="00637C24">
              <w:t>tag</w:t>
            </w:r>
            <w:r w:rsidR="00120DC1">
              <w:t>ing</w:t>
            </w:r>
            <w:r w:rsidR="00120DC1" w:rsidRPr="00637C24">
              <w:t xml:space="preserve"> </w:t>
            </w:r>
            <w:r w:rsidR="00120DC1">
              <w:t>system</w:t>
            </w:r>
            <w:r>
              <w:fldChar w:fldCharType="end"/>
            </w:r>
          </w:p>
        </w:tc>
      </w:tr>
      <w:tr w:rsidR="000571B8" w14:paraId="79FB2EF1" w14:textId="77777777" w:rsidTr="00217439">
        <w:tc>
          <w:tcPr>
            <w:tcW w:w="4034" w:type="dxa"/>
            <w:shd w:val="clear" w:color="auto" w:fill="FFFFFF" w:themeFill="background1"/>
          </w:tcPr>
          <w:p w14:paraId="6BC71969" w14:textId="43BA7081" w:rsidR="000571B8" w:rsidRDefault="000571B8" w:rsidP="000571B8">
            <w:pPr>
              <w:pStyle w:val="TableText"/>
              <w:keepLines/>
            </w:pPr>
            <w:r>
              <w:fldChar w:fldCharType="begin"/>
            </w:r>
            <w:r>
              <w:instrText xml:space="preserve"> REF _Ref20823633 \h </w:instrText>
            </w:r>
            <w:r>
              <w:fldChar w:fldCharType="separate"/>
            </w:r>
            <w:r w:rsidR="00120DC1">
              <w:t>TNM: N date</w:t>
            </w:r>
            <w:r>
              <w:fldChar w:fldCharType="end"/>
            </w:r>
          </w:p>
        </w:tc>
        <w:tc>
          <w:tcPr>
            <w:tcW w:w="4035" w:type="dxa"/>
          </w:tcPr>
          <w:p w14:paraId="5026C25C" w14:textId="024E21A7" w:rsidR="000571B8" w:rsidRDefault="00C87733" w:rsidP="000571B8">
            <w:pPr>
              <w:pStyle w:val="TableText"/>
              <w:keepLines/>
              <w:tabs>
                <w:tab w:val="left" w:pos="864"/>
              </w:tabs>
            </w:pPr>
            <w:r>
              <w:fldChar w:fldCharType="begin"/>
            </w:r>
            <w:r>
              <w:instrText xml:space="preserve"> REF _Ref34118075 \h </w:instrText>
            </w:r>
            <w:r>
              <w:fldChar w:fldCharType="separate"/>
            </w:r>
            <w:r w:rsidR="00120DC1" w:rsidRPr="00D54050">
              <w:t xml:space="preserve">Other </w:t>
            </w:r>
            <w:r w:rsidR="00120DC1">
              <w:t>s</w:t>
            </w:r>
            <w:r w:rsidR="00120DC1" w:rsidRPr="00D54050">
              <w:t xml:space="preserve">taging </w:t>
            </w:r>
            <w:r w:rsidR="00120DC1">
              <w:t>s</w:t>
            </w:r>
            <w:r w:rsidR="00120DC1" w:rsidRPr="00D54050">
              <w:t xml:space="preserve">ystem </w:t>
            </w:r>
            <w:r w:rsidR="00120DC1">
              <w:t>v</w:t>
            </w:r>
            <w:r w:rsidR="00120DC1" w:rsidRPr="00D54050">
              <w:t>ersion</w:t>
            </w:r>
            <w:r>
              <w:fldChar w:fldCharType="end"/>
            </w:r>
          </w:p>
        </w:tc>
      </w:tr>
      <w:tr w:rsidR="000571B8" w14:paraId="5FBB8E5B" w14:textId="77777777" w:rsidTr="00217439">
        <w:tc>
          <w:tcPr>
            <w:tcW w:w="4034" w:type="dxa"/>
            <w:shd w:val="clear" w:color="auto" w:fill="FFFFFF" w:themeFill="background1"/>
          </w:tcPr>
          <w:p w14:paraId="3389D581" w14:textId="644F41E0" w:rsidR="000571B8" w:rsidRDefault="000571B8" w:rsidP="000571B8">
            <w:pPr>
              <w:pStyle w:val="TableText"/>
              <w:keepLines/>
            </w:pPr>
            <w:r>
              <w:fldChar w:fldCharType="begin"/>
            </w:r>
            <w:r>
              <w:instrText xml:space="preserve"> REF _Ref20823639 \h </w:instrText>
            </w:r>
            <w:r>
              <w:fldChar w:fldCharType="separate"/>
            </w:r>
            <w:r w:rsidR="00120DC1" w:rsidRPr="0059779B">
              <w:t xml:space="preserve">TNM: N </w:t>
            </w:r>
            <w:r w:rsidR="00120DC1">
              <w:t>n</w:t>
            </w:r>
            <w:r w:rsidR="00120DC1" w:rsidRPr="0059779B">
              <w:t xml:space="preserve">eoadjuvant </w:t>
            </w:r>
            <w:r w:rsidR="00120DC1">
              <w:t>t</w:t>
            </w:r>
            <w:r w:rsidR="00120DC1" w:rsidRPr="0059779B">
              <w:t xml:space="preserve">herapy </w:t>
            </w:r>
            <w:r w:rsidR="00120DC1">
              <w:t>m</w:t>
            </w:r>
            <w:r w:rsidR="00120DC1" w:rsidRPr="0059779B">
              <w:t>odifier</w:t>
            </w:r>
            <w:r>
              <w:fldChar w:fldCharType="end"/>
            </w:r>
          </w:p>
        </w:tc>
        <w:tc>
          <w:tcPr>
            <w:tcW w:w="4035" w:type="dxa"/>
          </w:tcPr>
          <w:p w14:paraId="49D08643" w14:textId="2B7764B1" w:rsidR="000571B8" w:rsidRDefault="00073864" w:rsidP="000571B8">
            <w:pPr>
              <w:pStyle w:val="TableText"/>
              <w:keepLines/>
            </w:pPr>
            <w:r>
              <w:fldChar w:fldCharType="begin"/>
            </w:r>
            <w:r>
              <w:instrText xml:space="preserve"> REF _Ref27040287 \h </w:instrText>
            </w:r>
            <w:r>
              <w:fldChar w:fldCharType="separate"/>
            </w:r>
            <w:r w:rsidR="00120DC1" w:rsidRPr="00D54050">
              <w:t xml:space="preserve">Other </w:t>
            </w:r>
            <w:r w:rsidR="00120DC1">
              <w:t>s</w:t>
            </w:r>
            <w:r w:rsidR="00120DC1" w:rsidRPr="00D54050">
              <w:t xml:space="preserve">taging </w:t>
            </w:r>
            <w:r w:rsidR="00120DC1">
              <w:t>s</w:t>
            </w:r>
            <w:r w:rsidR="00120DC1" w:rsidRPr="00D54050">
              <w:t xml:space="preserve">ystem </w:t>
            </w:r>
            <w:r w:rsidR="00120DC1">
              <w:t>for o</w:t>
            </w:r>
            <w:r w:rsidR="00120DC1" w:rsidRPr="00D54050">
              <w:t xml:space="preserve">verall </w:t>
            </w:r>
            <w:r w:rsidR="00120DC1">
              <w:t>group s</w:t>
            </w:r>
            <w:r w:rsidR="00120DC1" w:rsidRPr="00D54050">
              <w:t>tage</w:t>
            </w:r>
            <w:r>
              <w:fldChar w:fldCharType="end"/>
            </w:r>
          </w:p>
        </w:tc>
      </w:tr>
      <w:tr w:rsidR="000571B8" w14:paraId="68F687F8" w14:textId="77777777" w:rsidTr="00217439">
        <w:tc>
          <w:tcPr>
            <w:tcW w:w="4034" w:type="dxa"/>
            <w:shd w:val="clear" w:color="auto" w:fill="FFFFFF" w:themeFill="background1"/>
          </w:tcPr>
          <w:p w14:paraId="6722B312" w14:textId="023BE03C" w:rsidR="000571B8" w:rsidRDefault="000571B8" w:rsidP="000571B8">
            <w:pPr>
              <w:pStyle w:val="TableText"/>
              <w:keepLines/>
            </w:pPr>
            <w:r>
              <w:fldChar w:fldCharType="begin"/>
            </w:r>
            <w:r>
              <w:instrText xml:space="preserve"> REF _Ref20823646 \h </w:instrText>
            </w:r>
            <w:r>
              <w:fldChar w:fldCharType="separate"/>
            </w:r>
            <w:r w:rsidR="00120DC1">
              <w:t>TNM: N additional comments</w:t>
            </w:r>
            <w:r>
              <w:fldChar w:fldCharType="end"/>
            </w:r>
          </w:p>
        </w:tc>
        <w:tc>
          <w:tcPr>
            <w:tcW w:w="4035" w:type="dxa"/>
          </w:tcPr>
          <w:p w14:paraId="393CB4F2" w14:textId="436514F5" w:rsidR="000571B8" w:rsidRDefault="00073864" w:rsidP="000571B8">
            <w:pPr>
              <w:pStyle w:val="TableText"/>
              <w:keepLines/>
            </w:pPr>
            <w:r>
              <w:fldChar w:fldCharType="begin"/>
            </w:r>
            <w:r>
              <w:instrText xml:space="preserve"> REF _Ref20823671 \h </w:instrText>
            </w:r>
            <w:r>
              <w:fldChar w:fldCharType="separate"/>
            </w:r>
            <w:r w:rsidR="00120DC1">
              <w:t>Stage date</w:t>
            </w:r>
            <w:r>
              <w:fldChar w:fldCharType="end"/>
            </w:r>
          </w:p>
        </w:tc>
      </w:tr>
      <w:tr w:rsidR="000571B8" w14:paraId="3C3181EA" w14:textId="77777777" w:rsidTr="00217439">
        <w:tc>
          <w:tcPr>
            <w:tcW w:w="4034" w:type="dxa"/>
            <w:shd w:val="clear" w:color="auto" w:fill="FFFFFF" w:themeFill="background1"/>
          </w:tcPr>
          <w:p w14:paraId="082D8D34" w14:textId="4CBE74C7" w:rsidR="000571B8" w:rsidRDefault="000571B8" w:rsidP="000571B8">
            <w:pPr>
              <w:pStyle w:val="TableText"/>
              <w:keepLines/>
            </w:pPr>
            <w:r>
              <w:fldChar w:fldCharType="begin"/>
            </w:r>
            <w:r>
              <w:instrText xml:space="preserve"> REF _Ref20823650 \h </w:instrText>
            </w:r>
            <w:r>
              <w:fldChar w:fldCharType="separate"/>
            </w:r>
            <w:r w:rsidR="00120DC1" w:rsidRPr="0059779B">
              <w:t xml:space="preserve">TNM: M </w:t>
            </w:r>
            <w:r w:rsidR="00120DC1">
              <w:t>s</w:t>
            </w:r>
            <w:r w:rsidR="00120DC1" w:rsidRPr="0059779B">
              <w:t>tage</w:t>
            </w:r>
            <w:r>
              <w:fldChar w:fldCharType="end"/>
            </w:r>
          </w:p>
        </w:tc>
        <w:tc>
          <w:tcPr>
            <w:tcW w:w="4035" w:type="dxa"/>
          </w:tcPr>
          <w:p w14:paraId="568EB7E4" w14:textId="7DF094F6" w:rsidR="000571B8" w:rsidRDefault="00073864" w:rsidP="000571B8">
            <w:pPr>
              <w:pStyle w:val="TableText"/>
              <w:keepLines/>
            </w:pPr>
            <w:r>
              <w:fldChar w:fldCharType="begin"/>
            </w:r>
            <w:r>
              <w:instrText xml:space="preserve"> REF _Ref20823680 \h </w:instrText>
            </w:r>
            <w:r>
              <w:fldChar w:fldCharType="separate"/>
            </w:r>
            <w:r w:rsidR="00120DC1" w:rsidRPr="00B80A7F">
              <w:t xml:space="preserve">Additional </w:t>
            </w:r>
            <w:r w:rsidR="00120DC1">
              <w:t>s</w:t>
            </w:r>
            <w:r w:rsidR="00120DC1" w:rsidRPr="00B80A7F">
              <w:t xml:space="preserve">taging </w:t>
            </w:r>
            <w:r w:rsidR="00120DC1">
              <w:t>i</w:t>
            </w:r>
            <w:r w:rsidR="00120DC1" w:rsidRPr="00B80A7F">
              <w:t>nformation</w:t>
            </w:r>
            <w:r>
              <w:fldChar w:fldCharType="end"/>
            </w:r>
          </w:p>
        </w:tc>
      </w:tr>
      <w:tr w:rsidR="00C87733" w14:paraId="766A50AA" w14:textId="77777777" w:rsidTr="00217439">
        <w:tc>
          <w:tcPr>
            <w:tcW w:w="4034" w:type="dxa"/>
            <w:shd w:val="clear" w:color="auto" w:fill="FFFFFF" w:themeFill="background1"/>
          </w:tcPr>
          <w:p w14:paraId="4AE6E5B2" w14:textId="6C47D6DA" w:rsidR="00C87733" w:rsidRDefault="00C87733" w:rsidP="000571B8">
            <w:pPr>
              <w:pStyle w:val="TableText"/>
              <w:keepLines/>
            </w:pPr>
            <w:r>
              <w:fldChar w:fldCharType="begin"/>
            </w:r>
            <w:r>
              <w:instrText xml:space="preserve"> REF _Ref20823655 \h </w:instrText>
            </w:r>
            <w:r>
              <w:fldChar w:fldCharType="separate"/>
            </w:r>
            <w:r w:rsidR="00120DC1" w:rsidRPr="001D08D2">
              <w:t xml:space="preserve">TNM: M </w:t>
            </w:r>
            <w:r w:rsidR="00120DC1">
              <w:t>b</w:t>
            </w:r>
            <w:r w:rsidR="00120DC1" w:rsidRPr="001D08D2">
              <w:t>asis</w:t>
            </w:r>
            <w:r>
              <w:fldChar w:fldCharType="end"/>
            </w:r>
          </w:p>
        </w:tc>
        <w:tc>
          <w:tcPr>
            <w:tcW w:w="4035" w:type="dxa"/>
          </w:tcPr>
          <w:p w14:paraId="1706AEBD" w14:textId="77777777" w:rsidR="00C87733" w:rsidRDefault="00C87733" w:rsidP="000571B8">
            <w:pPr>
              <w:pStyle w:val="TableText"/>
              <w:keepLines/>
            </w:pPr>
          </w:p>
        </w:tc>
      </w:tr>
    </w:tbl>
    <w:p w14:paraId="02646793" w14:textId="4DE88644" w:rsidR="00A334DA" w:rsidRPr="006C2AC1" w:rsidRDefault="001D0375" w:rsidP="00A334DA">
      <w:pPr>
        <w:pStyle w:val="Heading3"/>
      </w:pPr>
      <w:bookmarkStart w:id="92" w:name="_Ref20823584"/>
      <w:bookmarkStart w:id="93" w:name="_Ref24630974"/>
      <w:r>
        <w:lastRenderedPageBreak/>
        <w:t xml:space="preserve">TNM: T </w:t>
      </w:r>
      <w:r w:rsidR="00F474ED">
        <w:t>s</w:t>
      </w:r>
      <w:r>
        <w:t>tage</w:t>
      </w:r>
      <w:bookmarkEnd w:id="92"/>
      <w:bookmarkEnd w:id="93"/>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A334DA" w:rsidRPr="008D448E" w14:paraId="58AF1845"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747FC8D" w14:textId="77777777" w:rsidR="00A334DA" w:rsidRPr="00504110" w:rsidRDefault="00A334DA" w:rsidP="003A0B09">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FB0B226" w14:textId="4D5C15C0" w:rsidR="00A334DA" w:rsidRPr="008D448E" w:rsidRDefault="001D0375" w:rsidP="003A0B09">
            <w:pPr>
              <w:pStyle w:val="TableText"/>
              <w:keepNext/>
            </w:pPr>
            <w:r w:rsidRPr="001D0375">
              <w:t>T stage is the coding system used to identify the presence of primary tumour. It reflects the tumour size and extent of the primary cancer.</w:t>
            </w:r>
          </w:p>
        </w:tc>
      </w:tr>
      <w:tr w:rsidR="00A334DA" w:rsidRPr="008D448E" w14:paraId="59A66056"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042FF4F" w14:textId="77777777" w:rsidR="00A334DA" w:rsidRPr="00504110" w:rsidRDefault="00A334DA" w:rsidP="003A0B09">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6DDD4B7" w14:textId="580ADCA9" w:rsidR="00DC7C84" w:rsidRDefault="004A542F" w:rsidP="003A0B09">
            <w:pPr>
              <w:pStyle w:val="TableText"/>
              <w:keepNext/>
            </w:pPr>
            <w:r>
              <w:t>American Join</w:t>
            </w:r>
            <w:r w:rsidR="00713A00">
              <w:t>t</w:t>
            </w:r>
            <w:r>
              <w:t xml:space="preserve"> Committee of Cancer (AJCC) </w:t>
            </w:r>
            <w:r w:rsidR="00DC7C84">
              <w:t>TNM Classification of Malignant Tumours</w:t>
            </w:r>
          </w:p>
          <w:p w14:paraId="35495749" w14:textId="070453D8" w:rsidR="00A334DA" w:rsidRPr="008D448E" w:rsidRDefault="00445E2A" w:rsidP="003A0B09">
            <w:pPr>
              <w:pStyle w:val="TableText"/>
              <w:keepNext/>
            </w:pPr>
            <w:hyperlink r:id="rId41" w:history="1">
              <w:r w:rsidR="00474F8C" w:rsidRPr="00CB3A6D">
                <w:rPr>
                  <w:rStyle w:val="Hyperlink"/>
                </w:rPr>
                <w:t>https://cancerstaging.org/references-tools/Pages/Cancer-Staging-Resources.aspx</w:t>
              </w:r>
            </w:hyperlink>
          </w:p>
        </w:tc>
      </w:tr>
      <w:tr w:rsidR="00F27D73" w:rsidRPr="008D448E" w14:paraId="7CE1AA10"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5A725EE" w14:textId="77777777" w:rsidR="00F27D73" w:rsidRPr="00504110" w:rsidRDefault="00F27D73" w:rsidP="002B5A36">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0866F9B9" w14:textId="77777777" w:rsidR="00F27D73" w:rsidRPr="008D448E" w:rsidRDefault="00F27D73" w:rsidP="002B5A36">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186F503" w14:textId="77777777" w:rsidR="00F27D73" w:rsidRPr="00504110" w:rsidRDefault="00F27D73" w:rsidP="002B5A36">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617266E1" w14:textId="097C3C68" w:rsidR="00F27D73" w:rsidRPr="008D448E" w:rsidRDefault="00F27D73" w:rsidP="002B5A36">
            <w:pPr>
              <w:pStyle w:val="TableText"/>
              <w:keepNext/>
            </w:pPr>
            <w:r>
              <w:t>Code</w:t>
            </w:r>
          </w:p>
        </w:tc>
      </w:tr>
      <w:tr w:rsidR="00F27D73" w:rsidRPr="008D448E" w14:paraId="42D10238"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8463054" w14:textId="77777777" w:rsidR="00F27D73" w:rsidRPr="00504110" w:rsidRDefault="00F27D73" w:rsidP="002B5A36">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37B904EC" w14:textId="525CAD82" w:rsidR="00F27D73" w:rsidRPr="008D448E" w:rsidRDefault="003E487D" w:rsidP="002B5A36">
            <w:pPr>
              <w:pStyle w:val="TableText"/>
              <w:keepNext/>
            </w:pPr>
            <w:r>
              <w:t>4</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4FFE95B2" w14:textId="77777777" w:rsidR="00F27D73" w:rsidRPr="00504110" w:rsidRDefault="00F27D73" w:rsidP="002B5A36">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74C19DD6" w14:textId="6242858F" w:rsidR="00F27D73" w:rsidRPr="00F46627" w:rsidRDefault="00F27D73" w:rsidP="002B5A36">
            <w:pPr>
              <w:pStyle w:val="TableText"/>
            </w:pPr>
            <w:r>
              <w:t>X(</w:t>
            </w:r>
            <w:r w:rsidR="003E487D">
              <w:t>4</w:t>
            </w:r>
            <w:r>
              <w:t>)</w:t>
            </w:r>
          </w:p>
        </w:tc>
      </w:tr>
      <w:tr w:rsidR="00A334DA" w:rsidRPr="008D448E" w14:paraId="0BA226D5"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1D33CD9" w14:textId="72F7810C" w:rsidR="00A334DA" w:rsidRDefault="00A334DA" w:rsidP="003A0B09">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FD22355" w14:textId="040DD9CF" w:rsidR="008D601C" w:rsidRDefault="001D0375" w:rsidP="003A0B09">
            <w:pPr>
              <w:pStyle w:val="TableText"/>
              <w:keepNext/>
            </w:pPr>
            <w:r>
              <w:t xml:space="preserve">Valid T codes from the current edition of the </w:t>
            </w:r>
            <w:r w:rsidR="00474F8C">
              <w:t>AJCC</w:t>
            </w:r>
            <w:r>
              <w:t xml:space="preserve"> TNM Classification of Malignant Tumours.</w:t>
            </w:r>
          </w:p>
        </w:tc>
      </w:tr>
      <w:tr w:rsidR="00A334DA" w:rsidRPr="008D448E" w14:paraId="5C01E6F5"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6B880A2" w14:textId="77777777" w:rsidR="00A334DA" w:rsidRPr="00504110" w:rsidRDefault="00A334DA" w:rsidP="003A0B09">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F2BBD16" w14:textId="71078E7E" w:rsidR="00A334DA" w:rsidRPr="008D448E" w:rsidRDefault="001D0375" w:rsidP="003A0B09">
            <w:pPr>
              <w:pStyle w:val="TableText"/>
              <w:keepNext/>
            </w:pPr>
            <w:r w:rsidRPr="001D0375">
              <w:t>Conditional</w:t>
            </w:r>
            <w:r w:rsidR="00344D32">
              <w:t>.</w:t>
            </w:r>
            <w:r w:rsidRPr="001D0375">
              <w:t xml:space="preserve"> TNM or another staging system must be used. </w:t>
            </w:r>
          </w:p>
        </w:tc>
      </w:tr>
      <w:tr w:rsidR="00A334DA" w:rsidRPr="008D448E" w14:paraId="27588F0E"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0062968" w14:textId="77777777" w:rsidR="00A334DA" w:rsidRPr="00504110" w:rsidRDefault="00A334DA" w:rsidP="003A0B09">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76F63E9" w14:textId="49F277D3" w:rsidR="00A334DA" w:rsidRPr="008D448E" w:rsidRDefault="00860996" w:rsidP="001D0375">
            <w:pPr>
              <w:pStyle w:val="TableText"/>
            </w:pPr>
            <w:r>
              <w:t xml:space="preserve">If </w:t>
            </w:r>
            <w:r w:rsidR="003F79E3" w:rsidRPr="00E75B22">
              <w:t xml:space="preserve">primary stage </w:t>
            </w:r>
            <w:r w:rsidR="00E72A1D">
              <w:t xml:space="preserve">is </w:t>
            </w:r>
            <w:r w:rsidR="003F79E3" w:rsidRPr="00E75B22">
              <w:t>unknown use TX</w:t>
            </w:r>
            <w:r w:rsidR="00E75B22">
              <w:t>.</w:t>
            </w:r>
          </w:p>
        </w:tc>
      </w:tr>
      <w:tr w:rsidR="00A334DA" w:rsidRPr="008D448E" w14:paraId="20CFFCC9" w14:textId="77777777" w:rsidTr="003A0B09">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0B74C26A" w14:textId="77777777" w:rsidR="00A334DA" w:rsidRPr="00504110" w:rsidRDefault="00A334DA" w:rsidP="003A0B09">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9530413" w14:textId="77777777" w:rsidR="00A334DA" w:rsidRPr="008D448E" w:rsidRDefault="00A334DA" w:rsidP="003A0B09">
            <w:pPr>
              <w:pStyle w:val="TableText"/>
            </w:pPr>
          </w:p>
        </w:tc>
      </w:tr>
    </w:tbl>
    <w:p w14:paraId="29979B49" w14:textId="53ECD790" w:rsidR="00A334DA" w:rsidRPr="006C2AC1" w:rsidRDefault="001D0375" w:rsidP="00A334DA">
      <w:pPr>
        <w:pStyle w:val="Heading3"/>
      </w:pPr>
      <w:bookmarkStart w:id="94" w:name="_Ref20823594"/>
      <w:r>
        <w:t xml:space="preserve">TNM: T </w:t>
      </w:r>
      <w:r w:rsidR="00F474ED">
        <w:t>b</w:t>
      </w:r>
      <w:r>
        <w:t>asis</w:t>
      </w:r>
      <w:bookmarkEnd w:id="94"/>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A334DA" w:rsidRPr="008D448E" w14:paraId="607AC321"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4AF2DA4E" w14:textId="77777777" w:rsidR="00A334DA" w:rsidRPr="00504110" w:rsidRDefault="00A334DA" w:rsidP="003A0B09">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1ADB80D" w14:textId="179A3728" w:rsidR="00A334DA" w:rsidRPr="008D448E" w:rsidRDefault="00CA5CBF" w:rsidP="003A0B09">
            <w:pPr>
              <w:pStyle w:val="TableText"/>
              <w:keepNext/>
            </w:pPr>
            <w:r w:rsidRPr="00CA5CBF">
              <w:t>The evidence basis for the T stage measurement</w:t>
            </w:r>
            <w:r w:rsidR="00A11CD7">
              <w:t>.</w:t>
            </w:r>
          </w:p>
        </w:tc>
      </w:tr>
      <w:tr w:rsidR="00A334DA" w:rsidRPr="008D448E" w14:paraId="2D72C525"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09CC538" w14:textId="77777777" w:rsidR="00A334DA" w:rsidRPr="00504110" w:rsidRDefault="00A334DA" w:rsidP="003A0B09">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946D553" w14:textId="1C1A97A7" w:rsidR="00A334DA" w:rsidRPr="008D448E" w:rsidRDefault="00A334DA" w:rsidP="003A0B09">
            <w:pPr>
              <w:pStyle w:val="TableText"/>
              <w:keepNext/>
            </w:pPr>
          </w:p>
        </w:tc>
      </w:tr>
      <w:tr w:rsidR="00A334DA" w:rsidRPr="008D448E" w14:paraId="10240081" w14:textId="77777777" w:rsidTr="00F27D73">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701D6D0" w14:textId="77777777" w:rsidR="00A334DA" w:rsidRPr="00504110" w:rsidRDefault="00A334DA" w:rsidP="003A0B09">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0C9AB026" w14:textId="5D247EA8" w:rsidR="00A334DA" w:rsidRPr="008D448E" w:rsidRDefault="006E4D1E" w:rsidP="003A0B09">
            <w:pPr>
              <w:pStyle w:val="TableText"/>
            </w:pPr>
            <w:r>
              <w:t>Alphabetic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5645954" w14:textId="77777777" w:rsidR="00A334DA" w:rsidRPr="00504110" w:rsidRDefault="00A334DA" w:rsidP="003A0B09">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15C3B5D9" w14:textId="1EEB73D1" w:rsidR="00A334DA" w:rsidRPr="008D448E" w:rsidRDefault="00D47AD1" w:rsidP="003A0B09">
            <w:pPr>
              <w:pStyle w:val="TableText"/>
              <w:keepNext/>
            </w:pPr>
            <w:r>
              <w:t>Code</w:t>
            </w:r>
          </w:p>
        </w:tc>
      </w:tr>
      <w:tr w:rsidR="00A334DA" w:rsidRPr="008D448E" w14:paraId="62CADE28" w14:textId="77777777" w:rsidTr="00F27D73">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03410F5" w14:textId="77777777" w:rsidR="00A334DA" w:rsidRPr="00504110" w:rsidRDefault="00A334DA" w:rsidP="003A0B09">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787B5467" w14:textId="332A6631" w:rsidR="00A334DA" w:rsidRPr="008D448E" w:rsidRDefault="006E4D1E" w:rsidP="003A0B09">
            <w:pPr>
              <w:pStyle w:val="TableText"/>
              <w:keepNext/>
            </w:pPr>
            <w:r>
              <w:t>2</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2E61E59C" w14:textId="77777777" w:rsidR="00A334DA" w:rsidRPr="00504110" w:rsidRDefault="00A334DA" w:rsidP="003A0B09">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7CB2649D" w14:textId="17712D35" w:rsidR="00A334DA" w:rsidRPr="00F46627" w:rsidRDefault="006E4D1E" w:rsidP="003A0B09">
            <w:pPr>
              <w:pStyle w:val="TableText"/>
            </w:pPr>
            <w:r>
              <w:t>AA</w:t>
            </w:r>
          </w:p>
        </w:tc>
      </w:tr>
      <w:tr w:rsidR="00A334DA" w:rsidRPr="008D448E" w14:paraId="2BDF377B"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BB99FF1" w14:textId="6DFB6030" w:rsidR="00A334DA" w:rsidRDefault="00A334DA" w:rsidP="003A0B09">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tbl>
            <w:tblPr>
              <w:tblW w:w="453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79"/>
              <w:gridCol w:w="3968"/>
            </w:tblGrid>
            <w:tr w:rsidR="00E75B22" w:rsidRPr="00AF5509" w14:paraId="28812ACA" w14:textId="77777777" w:rsidTr="00575141">
              <w:trPr>
                <w:cantSplit/>
              </w:trPr>
              <w:tc>
                <w:tcPr>
                  <w:tcW w:w="5000" w:type="pct"/>
                  <w:gridSpan w:val="2"/>
                  <w:tcBorders>
                    <w:top w:val="nil"/>
                    <w:left w:val="nil"/>
                    <w:bottom w:val="nil"/>
                    <w:right w:val="nil"/>
                  </w:tcBorders>
                  <w:shd w:val="clear" w:color="auto" w:fill="auto"/>
                </w:tcPr>
                <w:p w14:paraId="73FC1366" w14:textId="77777777" w:rsidR="00E75B22" w:rsidRPr="00732CB8" w:rsidRDefault="00E75B22" w:rsidP="00E75B22">
                  <w:pPr>
                    <w:pStyle w:val="TableText"/>
                    <w:spacing w:before="0" w:after="0"/>
                    <w:rPr>
                      <w:sz w:val="12"/>
                      <w:szCs w:val="12"/>
                    </w:rPr>
                  </w:pPr>
                </w:p>
              </w:tc>
            </w:tr>
            <w:tr w:rsidR="00E75B22" w:rsidRPr="00D53EC7" w14:paraId="5896B204" w14:textId="77777777" w:rsidTr="00575141">
              <w:trPr>
                <w:cantSplit/>
              </w:trPr>
              <w:tc>
                <w:tcPr>
                  <w:tcW w:w="1423" w:type="pct"/>
                  <w:tcBorders>
                    <w:top w:val="nil"/>
                    <w:left w:val="nil"/>
                    <w:bottom w:val="single" w:sz="4" w:space="0" w:color="A6A6A6" w:themeColor="background1" w:themeShade="A6"/>
                    <w:right w:val="nil"/>
                  </w:tcBorders>
                  <w:shd w:val="clear" w:color="auto" w:fill="D9D9D9" w:themeFill="background1" w:themeFillShade="D9"/>
                </w:tcPr>
                <w:p w14:paraId="7E534F3C" w14:textId="77777777" w:rsidR="00E75B22" w:rsidRPr="00AF5509" w:rsidRDefault="00E75B22" w:rsidP="00E75B22">
                  <w:pPr>
                    <w:pStyle w:val="TableText"/>
                    <w:rPr>
                      <w:b/>
                    </w:rPr>
                  </w:pPr>
                  <w:r>
                    <w:rPr>
                      <w:b/>
                    </w:rPr>
                    <w:t>Value</w:t>
                  </w:r>
                </w:p>
              </w:tc>
              <w:tc>
                <w:tcPr>
                  <w:tcW w:w="3577" w:type="pct"/>
                  <w:tcBorders>
                    <w:top w:val="nil"/>
                    <w:left w:val="nil"/>
                    <w:bottom w:val="single" w:sz="4" w:space="0" w:color="A6A6A6" w:themeColor="background1" w:themeShade="A6"/>
                    <w:right w:val="nil"/>
                  </w:tcBorders>
                  <w:shd w:val="clear" w:color="auto" w:fill="D9D9D9" w:themeFill="background1" w:themeFillShade="D9"/>
                </w:tcPr>
                <w:p w14:paraId="5D13B86A" w14:textId="77777777" w:rsidR="00E75B22" w:rsidRPr="00D53EC7" w:rsidRDefault="00E75B22" w:rsidP="00E75B22">
                  <w:pPr>
                    <w:pStyle w:val="TableText"/>
                    <w:rPr>
                      <w:b/>
                    </w:rPr>
                  </w:pPr>
                  <w:r>
                    <w:rPr>
                      <w:b/>
                    </w:rPr>
                    <w:t>Meaning</w:t>
                  </w:r>
                </w:p>
              </w:tc>
            </w:tr>
            <w:tr w:rsidR="00E75B22" w:rsidRPr="001F7212" w14:paraId="406AB9A2" w14:textId="77777777" w:rsidTr="00575141">
              <w:trPr>
                <w:cantSplit/>
              </w:trPr>
              <w:tc>
                <w:tcPr>
                  <w:tcW w:w="1423" w:type="pct"/>
                  <w:tcBorders>
                    <w:top w:val="single" w:sz="4" w:space="0" w:color="A6A6A6" w:themeColor="background1" w:themeShade="A6"/>
                    <w:left w:val="nil"/>
                    <w:bottom w:val="single" w:sz="4" w:space="0" w:color="BFBFBF" w:themeColor="background1" w:themeShade="BF"/>
                    <w:right w:val="nil"/>
                  </w:tcBorders>
                  <w:shd w:val="clear" w:color="auto" w:fill="auto"/>
                </w:tcPr>
                <w:p w14:paraId="283838CB" w14:textId="77777777" w:rsidR="00E75B22" w:rsidRPr="001F7212" w:rsidRDefault="00E75B22" w:rsidP="00E75B22">
                  <w:pPr>
                    <w:pStyle w:val="TableText"/>
                  </w:pPr>
                  <w:r>
                    <w:t>c</w:t>
                  </w:r>
                </w:p>
              </w:tc>
              <w:tc>
                <w:tcPr>
                  <w:tcW w:w="3577" w:type="pct"/>
                  <w:tcBorders>
                    <w:top w:val="single" w:sz="4" w:space="0" w:color="A6A6A6" w:themeColor="background1" w:themeShade="A6"/>
                    <w:left w:val="nil"/>
                    <w:bottom w:val="single" w:sz="4" w:space="0" w:color="BFBFBF" w:themeColor="background1" w:themeShade="BF"/>
                    <w:right w:val="nil"/>
                  </w:tcBorders>
                  <w:shd w:val="clear" w:color="auto" w:fill="auto"/>
                </w:tcPr>
                <w:p w14:paraId="0FE78875" w14:textId="77777777" w:rsidR="00E75B22" w:rsidRPr="001F7212" w:rsidRDefault="00E75B22" w:rsidP="00E75B22">
                  <w:pPr>
                    <w:pStyle w:val="TableText"/>
                  </w:pPr>
                  <w:r>
                    <w:t>Clinical</w:t>
                  </w:r>
                </w:p>
              </w:tc>
            </w:tr>
            <w:tr w:rsidR="00E75B22" w:rsidRPr="001F7212" w14:paraId="0D66121B" w14:textId="77777777" w:rsidTr="00575141">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5960607B" w14:textId="77777777" w:rsidR="00E75B22" w:rsidRDefault="00E75B22" w:rsidP="00E75B22">
                  <w:pPr>
                    <w:pStyle w:val="TableText"/>
                  </w:pPr>
                  <w:r>
                    <w:t>p</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61622659" w14:textId="77777777" w:rsidR="00E75B22" w:rsidRPr="00254146" w:rsidRDefault="00E75B22" w:rsidP="00E75B22">
                  <w:pPr>
                    <w:pStyle w:val="TableText"/>
                  </w:pPr>
                  <w:r>
                    <w:t>Pathological</w:t>
                  </w:r>
                </w:p>
              </w:tc>
            </w:tr>
            <w:tr w:rsidR="00E75B22" w:rsidRPr="001F7212" w14:paraId="434CE865" w14:textId="77777777" w:rsidTr="00575141">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1FD14D42" w14:textId="77777777" w:rsidR="00E75B22" w:rsidRDefault="00E75B22" w:rsidP="00E75B22">
                  <w:pPr>
                    <w:pStyle w:val="TableText"/>
                  </w:pPr>
                  <w:r>
                    <w:t>yc</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3B8DA056" w14:textId="19F573AC" w:rsidR="00E75B22" w:rsidRPr="00254146" w:rsidRDefault="00E75B22" w:rsidP="00E75B22">
                  <w:pPr>
                    <w:pStyle w:val="TableText"/>
                  </w:pPr>
                  <w:r>
                    <w:t>Post</w:t>
                  </w:r>
                  <w:r w:rsidR="00FB132B">
                    <w:t>-</w:t>
                  </w:r>
                  <w:r>
                    <w:t>therapy</w:t>
                  </w:r>
                </w:p>
              </w:tc>
            </w:tr>
            <w:tr w:rsidR="00E75B22" w:rsidRPr="001F7212" w14:paraId="59B843A0" w14:textId="77777777" w:rsidTr="00575141">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787C4CC5" w14:textId="77777777" w:rsidR="00E75B22" w:rsidRDefault="00E75B22" w:rsidP="00E75B22">
                  <w:pPr>
                    <w:pStyle w:val="TableText"/>
                  </w:pPr>
                  <w:r>
                    <w:t>yp</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539A18DA" w14:textId="75EBC3D3" w:rsidR="00E75B22" w:rsidRDefault="00E75B22" w:rsidP="00E75B22">
                  <w:pPr>
                    <w:pStyle w:val="TableText"/>
                  </w:pPr>
                  <w:r>
                    <w:t>Post</w:t>
                  </w:r>
                  <w:r w:rsidR="006E2282">
                    <w:t>-</w:t>
                  </w:r>
                  <w:r>
                    <w:t>neoadjuvant</w:t>
                  </w:r>
                </w:p>
              </w:tc>
            </w:tr>
            <w:tr w:rsidR="00E75B22" w:rsidRPr="001F7212" w14:paraId="631C069E" w14:textId="77777777" w:rsidTr="00575141">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0D074890" w14:textId="77777777" w:rsidR="00E75B22" w:rsidRDefault="00E75B22" w:rsidP="00E75B22">
                  <w:pPr>
                    <w:pStyle w:val="TableText"/>
                  </w:pPr>
                  <w:r>
                    <w:t>r</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6B778451" w14:textId="77777777" w:rsidR="00E75B22" w:rsidRDefault="00E75B22" w:rsidP="00E75B22">
                  <w:pPr>
                    <w:pStyle w:val="TableText"/>
                  </w:pPr>
                  <w:r>
                    <w:t>Recurrence or retreatment</w:t>
                  </w:r>
                </w:p>
              </w:tc>
            </w:tr>
            <w:tr w:rsidR="00E75B22" w:rsidRPr="001F7212" w14:paraId="51375BB7" w14:textId="77777777" w:rsidTr="00575141">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4536CA84" w14:textId="77777777" w:rsidR="00E75B22" w:rsidRDefault="00E75B22" w:rsidP="00E75B22">
                  <w:pPr>
                    <w:pStyle w:val="TableText"/>
                  </w:pPr>
                  <w:r>
                    <w:t>a</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6204121A" w14:textId="77777777" w:rsidR="00E75B22" w:rsidRDefault="00E75B22" w:rsidP="00E75B22">
                  <w:pPr>
                    <w:pStyle w:val="TableText"/>
                  </w:pPr>
                  <w:r>
                    <w:t>Autopsy</w:t>
                  </w:r>
                </w:p>
              </w:tc>
            </w:tr>
            <w:tr w:rsidR="00575141" w:rsidRPr="00732CB8" w14:paraId="36FF898C" w14:textId="77777777" w:rsidTr="00575141">
              <w:trPr>
                <w:cantSplit/>
              </w:trPr>
              <w:tc>
                <w:tcPr>
                  <w:tcW w:w="5000" w:type="pct"/>
                  <w:gridSpan w:val="2"/>
                  <w:tcBorders>
                    <w:top w:val="single" w:sz="4" w:space="0" w:color="BFBFBF" w:themeColor="background1" w:themeShade="BF"/>
                    <w:left w:val="nil"/>
                    <w:bottom w:val="nil"/>
                    <w:right w:val="nil"/>
                  </w:tcBorders>
                  <w:shd w:val="clear" w:color="auto" w:fill="auto"/>
                </w:tcPr>
                <w:p w14:paraId="124688EC" w14:textId="33610C4C" w:rsidR="00575141" w:rsidRPr="00732CB8" w:rsidRDefault="00575141" w:rsidP="00575141">
                  <w:pPr>
                    <w:pStyle w:val="Note"/>
                    <w:rPr>
                      <w:sz w:val="12"/>
                      <w:szCs w:val="12"/>
                    </w:rPr>
                  </w:pPr>
                  <w:r>
                    <w:rPr>
                      <w:lang w:eastAsia="en-NZ"/>
                    </w:rPr>
                    <w:t>NOTE: All AJCC classifications are included for completeness</w:t>
                  </w:r>
                  <w:r w:rsidR="00790184">
                    <w:rPr>
                      <w:lang w:eastAsia="en-NZ"/>
                    </w:rPr>
                    <w:t>.</w:t>
                  </w:r>
                  <w:r>
                    <w:rPr>
                      <w:lang w:eastAsia="en-NZ"/>
                    </w:rPr>
                    <w:t xml:space="preserve"> </w:t>
                  </w:r>
                  <w:r w:rsidR="000A08B5">
                    <w:rPr>
                      <w:lang w:eastAsia="en-NZ"/>
                    </w:rPr>
                    <w:t>However,</w:t>
                  </w:r>
                  <w:r w:rsidR="00790184">
                    <w:rPr>
                      <w:lang w:eastAsia="en-NZ"/>
                    </w:rPr>
                    <w:t xml:space="preserve"> </w:t>
                  </w:r>
                  <w:r>
                    <w:rPr>
                      <w:lang w:eastAsia="en-NZ"/>
                    </w:rPr>
                    <w:t>it is unlikely some</w:t>
                  </w:r>
                  <w:r w:rsidR="00790184">
                    <w:rPr>
                      <w:lang w:eastAsia="en-NZ"/>
                    </w:rPr>
                    <w:t>,</w:t>
                  </w:r>
                  <w:r>
                    <w:rPr>
                      <w:lang w:eastAsia="en-NZ"/>
                    </w:rPr>
                    <w:t xml:space="preserve"> eg</w:t>
                  </w:r>
                  <w:r w:rsidR="00790184">
                    <w:rPr>
                      <w:lang w:eastAsia="en-NZ"/>
                    </w:rPr>
                    <w:t>,</w:t>
                  </w:r>
                  <w:r>
                    <w:rPr>
                      <w:lang w:eastAsia="en-NZ"/>
                    </w:rPr>
                    <w:t xml:space="preserve"> autopsy (a) would be reported.</w:t>
                  </w:r>
                </w:p>
              </w:tc>
            </w:tr>
          </w:tbl>
          <w:p w14:paraId="3B399A3F" w14:textId="2FF4F246" w:rsidR="00A334DA" w:rsidRDefault="00A334DA" w:rsidP="003A0B09">
            <w:pPr>
              <w:pStyle w:val="TableText"/>
              <w:keepNext/>
            </w:pPr>
          </w:p>
        </w:tc>
      </w:tr>
      <w:tr w:rsidR="00A334DA" w:rsidRPr="008D448E" w14:paraId="776ACD09"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D60464C" w14:textId="77777777" w:rsidR="00A334DA" w:rsidRPr="00504110" w:rsidRDefault="00A334DA" w:rsidP="003A0B09">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1759891" w14:textId="7E30B520" w:rsidR="00A334DA" w:rsidRPr="008D448E" w:rsidRDefault="00E4506B" w:rsidP="003A0B09">
            <w:pPr>
              <w:pStyle w:val="TableText"/>
              <w:keepNext/>
            </w:pPr>
            <w:r w:rsidRPr="00E4506B">
              <w:t>Conditional</w:t>
            </w:r>
            <w:r w:rsidR="00A11CD7">
              <w:t>.</w:t>
            </w:r>
            <w:r w:rsidR="00CB392F">
              <w:t xml:space="preserve"> </w:t>
            </w:r>
            <w:r w:rsidR="00523408">
              <w:t>Mandatory</w:t>
            </w:r>
            <w:r w:rsidR="00523408" w:rsidRPr="00E4506B">
              <w:t xml:space="preserve"> </w:t>
            </w:r>
            <w:r w:rsidRPr="00E4506B">
              <w:t>if a T category has been selected</w:t>
            </w:r>
            <w:r w:rsidR="00A11CD7">
              <w:t>.</w:t>
            </w:r>
          </w:p>
        </w:tc>
      </w:tr>
      <w:tr w:rsidR="00A334DA" w:rsidRPr="008D448E" w14:paraId="72EF6B77"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748D4B8" w14:textId="77777777" w:rsidR="00A334DA" w:rsidRPr="00504110" w:rsidRDefault="00A334DA" w:rsidP="003A0B09">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01579D4" w14:textId="64E8F9B6" w:rsidR="00A334DA" w:rsidRPr="00E75B22" w:rsidRDefault="00A334DA" w:rsidP="00E4506B">
            <w:pPr>
              <w:pStyle w:val="TableText"/>
              <w:rPr>
                <w:highlight w:val="yellow"/>
              </w:rPr>
            </w:pPr>
          </w:p>
        </w:tc>
      </w:tr>
      <w:tr w:rsidR="00A334DA" w:rsidRPr="008D448E" w14:paraId="70353974" w14:textId="77777777" w:rsidTr="003A0B09">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65FAAFEF" w14:textId="77777777" w:rsidR="00A334DA" w:rsidRPr="00504110" w:rsidRDefault="00A334DA" w:rsidP="003A0B09">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D3C5FD4" w14:textId="26E82E67" w:rsidR="00A334DA" w:rsidRPr="00BB75BA" w:rsidRDefault="004B1CBE" w:rsidP="00BB75BA">
            <w:pPr>
              <w:pStyle w:val="TableText"/>
              <w:rPr>
                <w:rFonts w:asciiTheme="minorHAnsi" w:hAnsiTheme="minorHAnsi"/>
                <w:sz w:val="22"/>
                <w:lang w:eastAsia="en-US"/>
              </w:rPr>
            </w:pPr>
            <w:r>
              <w:t>Must be a valid code.</w:t>
            </w:r>
          </w:p>
        </w:tc>
      </w:tr>
    </w:tbl>
    <w:p w14:paraId="63941C74" w14:textId="596D360D" w:rsidR="00A334DA" w:rsidRPr="006C2AC1" w:rsidRDefault="00E4506B" w:rsidP="00A334DA">
      <w:pPr>
        <w:pStyle w:val="Heading3"/>
      </w:pPr>
      <w:bookmarkStart w:id="95" w:name="_Ref20823599"/>
      <w:r>
        <w:lastRenderedPageBreak/>
        <w:t xml:space="preserve">TNM: T </w:t>
      </w:r>
      <w:r w:rsidR="00F474ED">
        <w:t>d</w:t>
      </w:r>
      <w:r>
        <w:t>ate</w:t>
      </w:r>
      <w:bookmarkEnd w:id="95"/>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A334DA" w:rsidRPr="008D448E" w14:paraId="138F3980"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60758EA7" w14:textId="77777777" w:rsidR="00A334DA" w:rsidRPr="00504110" w:rsidRDefault="00A334DA" w:rsidP="003A0B09">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8EE9322" w14:textId="4025038A" w:rsidR="00A334DA" w:rsidRPr="008D448E" w:rsidRDefault="00E4506B" w:rsidP="003A0B09">
            <w:pPr>
              <w:pStyle w:val="TableText"/>
              <w:keepNext/>
            </w:pPr>
            <w:r>
              <w:t>The date the T stage was derived.</w:t>
            </w:r>
          </w:p>
        </w:tc>
      </w:tr>
      <w:tr w:rsidR="00A334DA" w:rsidRPr="008D448E" w14:paraId="11F2BBF1"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89D952D" w14:textId="77777777" w:rsidR="00A334DA" w:rsidRPr="00504110" w:rsidRDefault="00A334DA" w:rsidP="003A0B09">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070C998" w14:textId="481A5362" w:rsidR="00A334DA" w:rsidRPr="008D448E" w:rsidRDefault="00A334DA" w:rsidP="003A0B09">
            <w:pPr>
              <w:pStyle w:val="TableText"/>
              <w:keepNext/>
            </w:pPr>
          </w:p>
        </w:tc>
      </w:tr>
      <w:tr w:rsidR="00A334DA" w:rsidRPr="008D448E" w14:paraId="6EC90592" w14:textId="77777777" w:rsidTr="00F27D73">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820B95C" w14:textId="77777777" w:rsidR="00A334DA" w:rsidRPr="00504110" w:rsidRDefault="00A334DA" w:rsidP="003A0B09">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0A73C9BA" w14:textId="694704B9" w:rsidR="00A334DA" w:rsidRPr="008D448E" w:rsidRDefault="00E4506B" w:rsidP="003A0B09">
            <w:pPr>
              <w:pStyle w:val="TableText"/>
            </w:pPr>
            <w:r>
              <w:t>Date</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170EAD1B" w14:textId="77777777" w:rsidR="00A334DA" w:rsidRPr="00504110" w:rsidRDefault="00A334DA" w:rsidP="003A0B09">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291391B1" w14:textId="79E6D3AE" w:rsidR="00A334DA" w:rsidRPr="008D448E" w:rsidRDefault="00E4506B" w:rsidP="003A0B09">
            <w:pPr>
              <w:pStyle w:val="TableText"/>
              <w:keepNext/>
            </w:pPr>
            <w:r>
              <w:t>Full date</w:t>
            </w:r>
          </w:p>
        </w:tc>
      </w:tr>
      <w:tr w:rsidR="00A334DA" w:rsidRPr="008D448E" w14:paraId="188F79FD" w14:textId="77777777" w:rsidTr="00F27D73">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0E79CD0" w14:textId="77777777" w:rsidR="00A334DA" w:rsidRPr="00504110" w:rsidRDefault="00A334DA" w:rsidP="003A0B09">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4077AB42" w14:textId="648D0B2A" w:rsidR="00A334DA" w:rsidRPr="008D448E" w:rsidRDefault="00E4506B" w:rsidP="003A0B09">
            <w:pPr>
              <w:pStyle w:val="TableText"/>
              <w:keepNext/>
            </w:pPr>
            <w:r>
              <w:t>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49F1D8B2" w14:textId="77777777" w:rsidR="00A334DA" w:rsidRPr="00504110" w:rsidRDefault="00A334DA" w:rsidP="003A0B09">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5E12F6B6" w14:textId="0D8C1396" w:rsidR="00A334DA" w:rsidRPr="00F46627" w:rsidRDefault="00E4506B" w:rsidP="003A0B09">
            <w:pPr>
              <w:pStyle w:val="TableText"/>
            </w:pPr>
            <w:r>
              <w:t>CCYYMMDD</w:t>
            </w:r>
          </w:p>
        </w:tc>
      </w:tr>
      <w:tr w:rsidR="00A334DA" w:rsidRPr="008D448E" w14:paraId="09847EA4"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3479887" w14:textId="77777777" w:rsidR="00A334DA" w:rsidRDefault="00A334DA" w:rsidP="003A0B09">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CB36707" w14:textId="6367A8CE" w:rsidR="00A334DA" w:rsidRDefault="00E4506B" w:rsidP="003A0B09">
            <w:pPr>
              <w:pStyle w:val="TableText"/>
              <w:keepNext/>
            </w:pPr>
            <w:r>
              <w:t>Valid date</w:t>
            </w:r>
          </w:p>
        </w:tc>
      </w:tr>
      <w:tr w:rsidR="00A334DA" w:rsidRPr="008D448E" w14:paraId="477106E0"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AFB203C" w14:textId="77777777" w:rsidR="00A334DA" w:rsidRPr="00504110" w:rsidRDefault="00A334DA" w:rsidP="003A0B09">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F1082A6" w14:textId="4ADAAA52" w:rsidR="00A334DA" w:rsidRPr="008D448E" w:rsidRDefault="00E4506B" w:rsidP="003A0B09">
            <w:pPr>
              <w:pStyle w:val="TableText"/>
              <w:keepNext/>
            </w:pPr>
            <w:r>
              <w:t>Conditional</w:t>
            </w:r>
            <w:r w:rsidR="005759DA">
              <w:t>.</w:t>
            </w:r>
            <w:r w:rsidR="00CB392F">
              <w:t xml:space="preserve"> </w:t>
            </w:r>
            <w:r w:rsidR="005759DA">
              <w:t>M</w:t>
            </w:r>
            <w:r>
              <w:t>andatory if a T category has been selected.</w:t>
            </w:r>
          </w:p>
        </w:tc>
      </w:tr>
      <w:tr w:rsidR="00A334DA" w:rsidRPr="008D448E" w14:paraId="29243B04"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621A0C8" w14:textId="77777777" w:rsidR="00A334DA" w:rsidRPr="00504110" w:rsidRDefault="00A334DA" w:rsidP="003A0B09">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321F797" w14:textId="77777777" w:rsidR="00A334DA" w:rsidRPr="008D448E" w:rsidRDefault="00A334DA" w:rsidP="003A0B09">
            <w:pPr>
              <w:pStyle w:val="TableText"/>
            </w:pPr>
          </w:p>
        </w:tc>
      </w:tr>
      <w:tr w:rsidR="00A334DA" w:rsidRPr="008D448E" w14:paraId="71B59678" w14:textId="77777777" w:rsidTr="003A0B09">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6DF8D627" w14:textId="77777777" w:rsidR="00A334DA" w:rsidRPr="00504110" w:rsidRDefault="00A334DA" w:rsidP="003A0B09">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E3C7DDE" w14:textId="5AA73A79" w:rsidR="00A334DA" w:rsidRPr="008D448E" w:rsidRDefault="00094F4F" w:rsidP="003A0B09">
            <w:pPr>
              <w:pStyle w:val="TableText"/>
            </w:pPr>
            <w:r w:rsidRPr="001F7212">
              <w:t>A valid date</w:t>
            </w:r>
            <w:r>
              <w:t xml:space="preserve"> that is less than or equal to the current date.</w:t>
            </w:r>
          </w:p>
        </w:tc>
      </w:tr>
    </w:tbl>
    <w:p w14:paraId="50ABD119" w14:textId="0A084A88" w:rsidR="00A334DA" w:rsidRPr="006C2AC1" w:rsidRDefault="004E72DA" w:rsidP="00A334DA">
      <w:pPr>
        <w:pStyle w:val="Heading3"/>
      </w:pPr>
      <w:bookmarkStart w:id="96" w:name="_Ref20823607"/>
      <w:r w:rsidRPr="004E72DA">
        <w:t xml:space="preserve">TNM: T </w:t>
      </w:r>
      <w:r w:rsidR="00F474ED">
        <w:t>n</w:t>
      </w:r>
      <w:r w:rsidRPr="004E72DA">
        <w:t xml:space="preserve">eoadjuvant </w:t>
      </w:r>
      <w:r w:rsidR="00F474ED">
        <w:t>t</w:t>
      </w:r>
      <w:r w:rsidRPr="004E72DA">
        <w:t xml:space="preserve">herapy </w:t>
      </w:r>
      <w:r w:rsidR="00F474ED">
        <w:t>m</w:t>
      </w:r>
      <w:r w:rsidRPr="004E72DA">
        <w:t>odifier</w:t>
      </w:r>
      <w:bookmarkEnd w:id="96"/>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A334DA" w:rsidRPr="008D448E" w14:paraId="27B366AF"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3BD10C9F" w14:textId="77777777" w:rsidR="00A334DA" w:rsidRPr="00504110" w:rsidRDefault="00A334DA" w:rsidP="003A0B09">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DDDF957" w14:textId="2DA189E8" w:rsidR="00A334DA" w:rsidRPr="008D448E" w:rsidRDefault="004E72DA" w:rsidP="003A0B09">
            <w:pPr>
              <w:pStyle w:val="TableText"/>
              <w:keepNext/>
            </w:pPr>
            <w:r w:rsidRPr="004E72DA">
              <w:t>Indicates whether the T measurement was taken post</w:t>
            </w:r>
            <w:r w:rsidR="00853B0F">
              <w:t>-</w:t>
            </w:r>
            <w:r w:rsidRPr="004E72DA">
              <w:t>neoadjuvant therapy</w:t>
            </w:r>
            <w:r w:rsidR="0028052D">
              <w:t>.</w:t>
            </w:r>
          </w:p>
        </w:tc>
      </w:tr>
      <w:tr w:rsidR="00A334DA" w:rsidRPr="008D448E" w14:paraId="6A608C5A"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8770684" w14:textId="77777777" w:rsidR="00A334DA" w:rsidRPr="00504110" w:rsidRDefault="00A334DA" w:rsidP="003A0B09">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941BF9B" w14:textId="77777777" w:rsidR="00A334DA" w:rsidRPr="008D448E" w:rsidRDefault="00A334DA" w:rsidP="003A0B09">
            <w:pPr>
              <w:pStyle w:val="TableText"/>
              <w:keepNext/>
            </w:pPr>
          </w:p>
        </w:tc>
      </w:tr>
      <w:tr w:rsidR="00A334DA" w:rsidRPr="008D448E" w14:paraId="684BD071" w14:textId="77777777" w:rsidTr="00F27D73">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4F53A08" w14:textId="77777777" w:rsidR="00A334DA" w:rsidRPr="00504110" w:rsidRDefault="00A334DA" w:rsidP="003A0B09">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EBFF683" w14:textId="0438BE58" w:rsidR="00A334DA" w:rsidRPr="008D448E" w:rsidRDefault="004E72DA" w:rsidP="003A0B09">
            <w:pPr>
              <w:pStyle w:val="TableText"/>
            </w:pPr>
            <w:r>
              <w:t>Boolean</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4560BC82" w14:textId="77777777" w:rsidR="00A334DA" w:rsidRPr="00504110" w:rsidRDefault="00A334DA" w:rsidP="003A0B09">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2B2C948E" w14:textId="7F64907A" w:rsidR="00A334DA" w:rsidRPr="008D448E" w:rsidRDefault="00EF4773" w:rsidP="003A0B09">
            <w:pPr>
              <w:pStyle w:val="TableText"/>
              <w:keepNext/>
            </w:pPr>
            <w:r>
              <w:t>N/A</w:t>
            </w:r>
          </w:p>
        </w:tc>
      </w:tr>
      <w:tr w:rsidR="00A334DA" w:rsidRPr="008D448E" w14:paraId="1558391D" w14:textId="77777777" w:rsidTr="00F27D73">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F887C7B" w14:textId="77777777" w:rsidR="00A334DA" w:rsidRPr="00504110" w:rsidRDefault="00A334DA" w:rsidP="003A0B09">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721C5711" w14:textId="471AA61B" w:rsidR="00A334DA" w:rsidRPr="008D448E" w:rsidRDefault="004E72DA" w:rsidP="003A0B09">
            <w:pPr>
              <w:pStyle w:val="TableText"/>
              <w:keepNext/>
            </w:pPr>
            <w:r>
              <w:t>1</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444525F4" w14:textId="77777777" w:rsidR="00A334DA" w:rsidRPr="00504110" w:rsidRDefault="00A334DA" w:rsidP="003A0B09">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2BCDE85E" w14:textId="04BDC614" w:rsidR="00A334DA" w:rsidRPr="00F46627" w:rsidRDefault="00D20B13" w:rsidP="003A0B09">
            <w:pPr>
              <w:pStyle w:val="TableText"/>
            </w:pPr>
            <w:r>
              <w:t>N</w:t>
            </w:r>
            <w:r w:rsidR="00EF4773">
              <w:t>(1,0)</w:t>
            </w:r>
          </w:p>
        </w:tc>
      </w:tr>
      <w:tr w:rsidR="00A334DA" w:rsidRPr="008D448E" w14:paraId="5FA3AE95"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493D4A4" w14:textId="77777777" w:rsidR="00A334DA" w:rsidRDefault="00A334DA" w:rsidP="003A0B09">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tbl>
            <w:tblPr>
              <w:tblW w:w="453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79"/>
              <w:gridCol w:w="3968"/>
            </w:tblGrid>
            <w:tr w:rsidR="003D0759" w:rsidRPr="005273A0" w14:paraId="26CA5C63" w14:textId="57E1EA12" w:rsidTr="00C96B7F">
              <w:trPr>
                <w:cantSplit/>
              </w:trPr>
              <w:tc>
                <w:tcPr>
                  <w:tcW w:w="5000" w:type="pct"/>
                  <w:gridSpan w:val="2"/>
                  <w:tcBorders>
                    <w:top w:val="nil"/>
                    <w:left w:val="nil"/>
                    <w:bottom w:val="nil"/>
                    <w:right w:val="nil"/>
                  </w:tcBorders>
                  <w:shd w:val="clear" w:color="auto" w:fill="auto"/>
                </w:tcPr>
                <w:p w14:paraId="323B44C7" w14:textId="7A6A378C" w:rsidR="003D0759" w:rsidRPr="005273A0" w:rsidRDefault="003D0759" w:rsidP="003D0759">
                  <w:pPr>
                    <w:pStyle w:val="TableText"/>
                    <w:spacing w:before="0" w:after="0"/>
                    <w:rPr>
                      <w:sz w:val="12"/>
                      <w:szCs w:val="12"/>
                    </w:rPr>
                  </w:pPr>
                </w:p>
              </w:tc>
            </w:tr>
            <w:tr w:rsidR="003D0759" w:rsidRPr="00D53EC7" w14:paraId="625A0220" w14:textId="77777777" w:rsidTr="00C96B7F">
              <w:trPr>
                <w:cantSplit/>
              </w:trPr>
              <w:tc>
                <w:tcPr>
                  <w:tcW w:w="1423" w:type="pct"/>
                  <w:tcBorders>
                    <w:top w:val="nil"/>
                    <w:left w:val="nil"/>
                    <w:bottom w:val="single" w:sz="4" w:space="0" w:color="A6A6A6" w:themeColor="background1" w:themeShade="A6"/>
                    <w:right w:val="nil"/>
                  </w:tcBorders>
                  <w:shd w:val="clear" w:color="auto" w:fill="D9D9D9" w:themeFill="background1" w:themeFillShade="D9"/>
                </w:tcPr>
                <w:p w14:paraId="3C47107E" w14:textId="77777777" w:rsidR="003D0759" w:rsidRPr="00AF5509" w:rsidRDefault="003D0759" w:rsidP="003D0759">
                  <w:pPr>
                    <w:pStyle w:val="TableText"/>
                    <w:rPr>
                      <w:b/>
                    </w:rPr>
                  </w:pPr>
                  <w:r w:rsidRPr="00AF5509">
                    <w:rPr>
                      <w:b/>
                    </w:rPr>
                    <w:t>Value</w:t>
                  </w:r>
                </w:p>
              </w:tc>
              <w:tc>
                <w:tcPr>
                  <w:tcW w:w="3577" w:type="pct"/>
                  <w:tcBorders>
                    <w:top w:val="nil"/>
                    <w:left w:val="nil"/>
                    <w:bottom w:val="single" w:sz="4" w:space="0" w:color="A6A6A6" w:themeColor="background1" w:themeShade="A6"/>
                    <w:right w:val="nil"/>
                  </w:tcBorders>
                  <w:shd w:val="clear" w:color="auto" w:fill="D9D9D9" w:themeFill="background1" w:themeFillShade="D9"/>
                </w:tcPr>
                <w:p w14:paraId="0D50730A" w14:textId="77777777" w:rsidR="003D0759" w:rsidRPr="00D53EC7" w:rsidRDefault="003D0759" w:rsidP="003D0759">
                  <w:pPr>
                    <w:pStyle w:val="TableText"/>
                    <w:rPr>
                      <w:b/>
                    </w:rPr>
                  </w:pPr>
                  <w:r>
                    <w:rPr>
                      <w:b/>
                    </w:rPr>
                    <w:t>Meaning</w:t>
                  </w:r>
                </w:p>
              </w:tc>
            </w:tr>
            <w:tr w:rsidR="003D0759" w:rsidRPr="00141B78" w14:paraId="634E83D7" w14:textId="77777777" w:rsidTr="00C96B7F">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32106802" w14:textId="75091BA2" w:rsidR="003D0759" w:rsidRDefault="00D20B13" w:rsidP="003D0759">
                  <w:pPr>
                    <w:pStyle w:val="TableText"/>
                  </w:pPr>
                  <w:r>
                    <w:t>1</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3A72DB29" w14:textId="293457BC" w:rsidR="003D0759" w:rsidRPr="003D0759" w:rsidRDefault="00D20B13" w:rsidP="003D0759">
                  <w:pPr>
                    <w:pStyle w:val="TableText"/>
                  </w:pPr>
                  <w:r>
                    <w:t>Yes (true), t</w:t>
                  </w:r>
                  <w:r w:rsidR="003D0759">
                    <w:t xml:space="preserve">he </w:t>
                  </w:r>
                  <w:r w:rsidR="003D0759" w:rsidRPr="004E72DA">
                    <w:t>T measurement was taken post</w:t>
                  </w:r>
                  <w:r w:rsidR="007A0993">
                    <w:t>-</w:t>
                  </w:r>
                  <w:r w:rsidR="003D0759" w:rsidRPr="004E72DA">
                    <w:t>neoadjuvant therapy</w:t>
                  </w:r>
                  <w:r w:rsidR="003D0759">
                    <w:t>.</w:t>
                  </w:r>
                </w:p>
              </w:tc>
            </w:tr>
            <w:tr w:rsidR="003D0759" w:rsidRPr="00141B78" w14:paraId="140B8583" w14:textId="77777777" w:rsidTr="00BB75BA">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5624C80A" w14:textId="41C02E44" w:rsidR="003D0759" w:rsidRDefault="00D20B13" w:rsidP="003D0759">
                  <w:pPr>
                    <w:pStyle w:val="TableText"/>
                  </w:pPr>
                  <w:r>
                    <w:t>0</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5C1B07EA" w14:textId="58168197" w:rsidR="003D0759" w:rsidRPr="003D0759" w:rsidRDefault="00D20B13" w:rsidP="003D0759">
                  <w:pPr>
                    <w:pStyle w:val="TableText"/>
                  </w:pPr>
                  <w:r>
                    <w:t>No (false), t</w:t>
                  </w:r>
                  <w:r w:rsidR="003D0759">
                    <w:t xml:space="preserve">he </w:t>
                  </w:r>
                  <w:r w:rsidR="003D0759" w:rsidRPr="004E72DA">
                    <w:t xml:space="preserve">T measurement was </w:t>
                  </w:r>
                  <w:r w:rsidR="003D0759">
                    <w:t xml:space="preserve">not </w:t>
                  </w:r>
                  <w:r w:rsidR="003D0759" w:rsidRPr="004E72DA">
                    <w:t>taken post</w:t>
                  </w:r>
                  <w:r w:rsidR="007A0993">
                    <w:t>-</w:t>
                  </w:r>
                  <w:r w:rsidR="003D0759" w:rsidRPr="004E72DA">
                    <w:t>neoadjuvant therapy</w:t>
                  </w:r>
                  <w:r w:rsidR="003D0759">
                    <w:t>.</w:t>
                  </w:r>
                </w:p>
              </w:tc>
            </w:tr>
            <w:tr w:rsidR="003D0759" w:rsidRPr="003D0759" w14:paraId="2DA08B38" w14:textId="0397D35D" w:rsidTr="00BB75BA">
              <w:trPr>
                <w:cantSplit/>
              </w:trPr>
              <w:tc>
                <w:tcPr>
                  <w:tcW w:w="1423" w:type="pct"/>
                  <w:tcBorders>
                    <w:top w:val="single" w:sz="4" w:space="0" w:color="BFBFBF" w:themeColor="background1" w:themeShade="BF"/>
                    <w:left w:val="nil"/>
                    <w:bottom w:val="nil"/>
                    <w:right w:val="nil"/>
                  </w:tcBorders>
                  <w:shd w:val="clear" w:color="auto" w:fill="auto"/>
                </w:tcPr>
                <w:p w14:paraId="190D9C7A" w14:textId="10DDAA41" w:rsidR="003D0759" w:rsidRPr="003D0759" w:rsidRDefault="003D0759" w:rsidP="003D0759">
                  <w:pPr>
                    <w:pStyle w:val="TableText"/>
                    <w:spacing w:before="0" w:after="0"/>
                    <w:rPr>
                      <w:sz w:val="12"/>
                      <w:szCs w:val="12"/>
                    </w:rPr>
                  </w:pPr>
                </w:p>
              </w:tc>
              <w:tc>
                <w:tcPr>
                  <w:tcW w:w="3577" w:type="pct"/>
                  <w:tcBorders>
                    <w:top w:val="single" w:sz="4" w:space="0" w:color="BFBFBF" w:themeColor="background1" w:themeShade="BF"/>
                    <w:left w:val="nil"/>
                    <w:bottom w:val="nil"/>
                    <w:right w:val="nil"/>
                  </w:tcBorders>
                  <w:shd w:val="clear" w:color="auto" w:fill="auto"/>
                </w:tcPr>
                <w:p w14:paraId="3A38BC67" w14:textId="22D940CE" w:rsidR="003D0759" w:rsidRPr="003D0759" w:rsidRDefault="003D0759" w:rsidP="003D0759">
                  <w:pPr>
                    <w:pStyle w:val="TableText"/>
                    <w:spacing w:before="0" w:after="0"/>
                    <w:rPr>
                      <w:sz w:val="12"/>
                      <w:szCs w:val="12"/>
                    </w:rPr>
                  </w:pPr>
                </w:p>
              </w:tc>
            </w:tr>
          </w:tbl>
          <w:p w14:paraId="66517FE0" w14:textId="77777777" w:rsidR="00A334DA" w:rsidRDefault="00A334DA" w:rsidP="003A0B09">
            <w:pPr>
              <w:pStyle w:val="TableText"/>
              <w:keepNext/>
            </w:pPr>
          </w:p>
        </w:tc>
      </w:tr>
      <w:tr w:rsidR="00A334DA" w:rsidRPr="008D448E" w14:paraId="57965245"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56D6DC9" w14:textId="77777777" w:rsidR="00A334DA" w:rsidRPr="00504110" w:rsidRDefault="00A334DA" w:rsidP="003A0B09">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21981D2" w14:textId="1822B22D" w:rsidR="00A334DA" w:rsidRPr="008D448E" w:rsidRDefault="004E72DA" w:rsidP="003A0B09">
            <w:pPr>
              <w:pStyle w:val="TableText"/>
              <w:keepNext/>
            </w:pPr>
            <w:r>
              <w:t>Optional</w:t>
            </w:r>
          </w:p>
        </w:tc>
      </w:tr>
      <w:tr w:rsidR="00A334DA" w:rsidRPr="008D448E" w14:paraId="4FEFDE57"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CDEFA02" w14:textId="77777777" w:rsidR="00A334DA" w:rsidRPr="00504110" w:rsidRDefault="00A334DA" w:rsidP="003A0B09">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129E981" w14:textId="77777777" w:rsidR="00A334DA" w:rsidRPr="008D448E" w:rsidRDefault="00A334DA" w:rsidP="003A0B09">
            <w:pPr>
              <w:pStyle w:val="TableText"/>
            </w:pPr>
          </w:p>
        </w:tc>
      </w:tr>
      <w:tr w:rsidR="00A334DA" w:rsidRPr="008D448E" w14:paraId="04F17AEA" w14:textId="77777777" w:rsidTr="003A0B09">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40319FB3" w14:textId="77777777" w:rsidR="00A334DA" w:rsidRPr="00504110" w:rsidRDefault="00A334DA" w:rsidP="003A0B09">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AC865AD" w14:textId="7761AACF" w:rsidR="00A334DA" w:rsidRPr="008D448E" w:rsidRDefault="00DC7C84" w:rsidP="003A0B09">
            <w:pPr>
              <w:pStyle w:val="TableText"/>
            </w:pPr>
            <w:r>
              <w:t>Valid value</w:t>
            </w:r>
          </w:p>
        </w:tc>
      </w:tr>
    </w:tbl>
    <w:p w14:paraId="3EEC3F5C" w14:textId="023F40A3" w:rsidR="00A334DA" w:rsidRPr="006C2AC1" w:rsidRDefault="004E72DA" w:rsidP="00A334DA">
      <w:pPr>
        <w:pStyle w:val="Heading3"/>
      </w:pPr>
      <w:bookmarkStart w:id="97" w:name="_Ref20823612"/>
      <w:r w:rsidRPr="004E72DA">
        <w:t xml:space="preserve">TNM: T </w:t>
      </w:r>
      <w:r w:rsidR="00F474ED">
        <w:t>a</w:t>
      </w:r>
      <w:r w:rsidRPr="004E72DA">
        <w:t xml:space="preserve">dditional </w:t>
      </w:r>
      <w:r w:rsidR="00F474ED">
        <w:t>c</w:t>
      </w:r>
      <w:r w:rsidRPr="004E72DA">
        <w:t>omments</w:t>
      </w:r>
      <w:bookmarkEnd w:id="97"/>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A334DA" w:rsidRPr="008D448E" w14:paraId="4AAE237E"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392FF12" w14:textId="77777777" w:rsidR="00A334DA" w:rsidRPr="00504110" w:rsidRDefault="00A334DA" w:rsidP="00581320">
            <w:pPr>
              <w:pStyle w:val="TableText"/>
              <w:keepNext/>
              <w:keepLines/>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9505A89" w14:textId="1DA0BA8D" w:rsidR="00A334DA" w:rsidRPr="008D448E" w:rsidRDefault="0059779B" w:rsidP="00581320">
            <w:pPr>
              <w:pStyle w:val="TableText"/>
              <w:keepNext/>
              <w:keepLines/>
            </w:pPr>
            <w:r w:rsidRPr="0059779B">
              <w:t xml:space="preserve">Provides space to provide additional information </w:t>
            </w:r>
            <w:r w:rsidR="007A0993">
              <w:t>about</w:t>
            </w:r>
            <w:r w:rsidR="007A0993" w:rsidRPr="0059779B">
              <w:t xml:space="preserve"> </w:t>
            </w:r>
            <w:r w:rsidRPr="0059779B">
              <w:t>the T stage measurement</w:t>
            </w:r>
            <w:r w:rsidR="0028052D">
              <w:t>.</w:t>
            </w:r>
          </w:p>
        </w:tc>
      </w:tr>
      <w:tr w:rsidR="00A334DA" w:rsidRPr="008D448E" w14:paraId="7FABE8A1"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5947DEE" w14:textId="77777777" w:rsidR="00A334DA" w:rsidRPr="00504110" w:rsidRDefault="00A334DA" w:rsidP="00581320">
            <w:pPr>
              <w:pStyle w:val="TableText"/>
              <w:keepNext/>
              <w:keepLines/>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CAFCF2D" w14:textId="77777777" w:rsidR="00A334DA" w:rsidRPr="008D448E" w:rsidRDefault="00A334DA" w:rsidP="00581320">
            <w:pPr>
              <w:pStyle w:val="TableText"/>
              <w:keepNext/>
              <w:keepLines/>
            </w:pPr>
          </w:p>
        </w:tc>
      </w:tr>
      <w:tr w:rsidR="002B5A36" w:rsidRPr="008D448E" w14:paraId="20CA1BB7"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67615C5" w14:textId="77777777" w:rsidR="002B5A36" w:rsidRPr="00504110" w:rsidRDefault="002B5A36" w:rsidP="00581320">
            <w:pPr>
              <w:pStyle w:val="TableText"/>
              <w:keepNext/>
              <w:keepLines/>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7B2DCA87" w14:textId="77777777" w:rsidR="002B5A36" w:rsidRPr="008D448E" w:rsidRDefault="002B5A36" w:rsidP="00581320">
            <w:pPr>
              <w:pStyle w:val="TableText"/>
              <w:keepNext/>
              <w:keepLines/>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6BFA471" w14:textId="77777777" w:rsidR="002B5A36" w:rsidRPr="00504110" w:rsidRDefault="002B5A36" w:rsidP="00581320">
            <w:pPr>
              <w:pStyle w:val="TableText"/>
              <w:keepNext/>
              <w:keepLines/>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21143F38" w14:textId="77777777" w:rsidR="002B5A36" w:rsidRPr="008D448E" w:rsidRDefault="002B5A36" w:rsidP="00581320">
            <w:pPr>
              <w:pStyle w:val="TableText"/>
              <w:keepNext/>
              <w:keepLines/>
            </w:pPr>
            <w:r>
              <w:t>Free text</w:t>
            </w:r>
          </w:p>
        </w:tc>
      </w:tr>
      <w:tr w:rsidR="002B5A36" w:rsidRPr="008D448E" w14:paraId="00A41D5A"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4960331" w14:textId="77777777" w:rsidR="002B5A36" w:rsidRPr="00504110" w:rsidRDefault="002B5A36" w:rsidP="00581320">
            <w:pPr>
              <w:pStyle w:val="TableText"/>
              <w:keepNext/>
              <w:keepLines/>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0A051BC3" w14:textId="77777777" w:rsidR="002B5A36" w:rsidRPr="008D448E" w:rsidRDefault="002B5A36" w:rsidP="00581320">
            <w:pPr>
              <w:pStyle w:val="TableText"/>
              <w:keepNext/>
              <w:keepLines/>
            </w:pPr>
            <w:r>
              <w:t>500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0106BAB8" w14:textId="77777777" w:rsidR="002B5A36" w:rsidRPr="00504110" w:rsidRDefault="002B5A36" w:rsidP="00581320">
            <w:pPr>
              <w:pStyle w:val="TableText"/>
              <w:keepNext/>
              <w:keepLines/>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7A35E521" w14:textId="77777777" w:rsidR="002B5A36" w:rsidRPr="00F46627" w:rsidRDefault="002B5A36" w:rsidP="00581320">
            <w:pPr>
              <w:pStyle w:val="TableText"/>
              <w:keepNext/>
              <w:keepLines/>
            </w:pPr>
            <w:r>
              <w:t>X(500)</w:t>
            </w:r>
          </w:p>
        </w:tc>
      </w:tr>
      <w:tr w:rsidR="00A334DA" w:rsidRPr="008D448E" w14:paraId="61C33BAD"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E71DCA1" w14:textId="4F9B56C4" w:rsidR="00A334DA" w:rsidRDefault="00A334DA" w:rsidP="00581320">
            <w:pPr>
              <w:pStyle w:val="TableText"/>
              <w:keepNext/>
              <w:keepLines/>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129F5B1" w14:textId="77777777" w:rsidR="00A334DA" w:rsidRDefault="00A334DA" w:rsidP="00581320">
            <w:pPr>
              <w:pStyle w:val="TableText"/>
              <w:keepNext/>
              <w:keepLines/>
            </w:pPr>
          </w:p>
        </w:tc>
      </w:tr>
      <w:tr w:rsidR="00A334DA" w:rsidRPr="008D448E" w14:paraId="32819BEC"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9D5346A" w14:textId="77777777" w:rsidR="00A334DA" w:rsidRPr="00504110" w:rsidRDefault="00A334DA" w:rsidP="00581320">
            <w:pPr>
              <w:pStyle w:val="TableText"/>
              <w:keepNext/>
              <w:keepLines/>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34894CF" w14:textId="4217F5E0" w:rsidR="00A334DA" w:rsidRPr="008D448E" w:rsidRDefault="0059779B" w:rsidP="00581320">
            <w:pPr>
              <w:pStyle w:val="TableText"/>
              <w:keepNext/>
              <w:keepLines/>
            </w:pPr>
            <w:r>
              <w:t>Optional</w:t>
            </w:r>
          </w:p>
        </w:tc>
      </w:tr>
      <w:tr w:rsidR="00A334DA" w:rsidRPr="008D448E" w14:paraId="3A017789"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1477498" w14:textId="77777777" w:rsidR="00A334DA" w:rsidRPr="00504110" w:rsidRDefault="00A334DA" w:rsidP="00581320">
            <w:pPr>
              <w:pStyle w:val="TableText"/>
              <w:keepNext/>
              <w:keepLines/>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D50A61D" w14:textId="5139002A" w:rsidR="00A334DA" w:rsidRPr="008D448E" w:rsidRDefault="00CF0369" w:rsidP="00581320">
            <w:pPr>
              <w:pStyle w:val="TableText"/>
              <w:keepNext/>
              <w:keepLines/>
            </w:pPr>
            <w:r>
              <w:t>Only use</w:t>
            </w:r>
            <w:r w:rsidR="0059779B" w:rsidRPr="0059779B">
              <w:t xml:space="preserve"> to comment on the T stage information. </w:t>
            </w:r>
            <w:r>
              <w:t xml:space="preserve">Record </w:t>
            </w:r>
            <w:r w:rsidR="0059779B" w:rsidRPr="0059779B">
              <w:t xml:space="preserve">general staging comments under ‘Additional </w:t>
            </w:r>
            <w:r w:rsidR="000B0791">
              <w:t>s</w:t>
            </w:r>
            <w:r w:rsidR="000B0791" w:rsidRPr="0059779B">
              <w:t xml:space="preserve">taging </w:t>
            </w:r>
            <w:r w:rsidR="000B0791">
              <w:t>i</w:t>
            </w:r>
            <w:r w:rsidR="000B0791" w:rsidRPr="0059779B">
              <w:t>nformation’</w:t>
            </w:r>
            <w:r w:rsidR="0028052D">
              <w:t>.</w:t>
            </w:r>
          </w:p>
        </w:tc>
      </w:tr>
      <w:tr w:rsidR="00A334DA" w:rsidRPr="008D448E" w14:paraId="6E72C58C" w14:textId="77777777" w:rsidTr="003A0B09">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655383CE" w14:textId="77777777" w:rsidR="00A334DA" w:rsidRPr="00504110" w:rsidRDefault="00A334DA" w:rsidP="00581320">
            <w:pPr>
              <w:pStyle w:val="TableText"/>
              <w:keepNext/>
              <w:keepLines/>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FF46926" w14:textId="77777777" w:rsidR="00A334DA" w:rsidRPr="008D448E" w:rsidRDefault="00A334DA" w:rsidP="00581320">
            <w:pPr>
              <w:pStyle w:val="TableText"/>
              <w:keepNext/>
              <w:keepLines/>
            </w:pPr>
          </w:p>
        </w:tc>
      </w:tr>
    </w:tbl>
    <w:p w14:paraId="44117788" w14:textId="77777777" w:rsidR="00A334DA" w:rsidRDefault="00A334DA" w:rsidP="00A334DA"/>
    <w:p w14:paraId="6D2376FE" w14:textId="285E6F15" w:rsidR="00A334DA" w:rsidRPr="006C2AC1" w:rsidRDefault="0059779B" w:rsidP="00A334DA">
      <w:pPr>
        <w:pStyle w:val="Heading3"/>
      </w:pPr>
      <w:bookmarkStart w:id="98" w:name="_Ref20823617"/>
      <w:r>
        <w:lastRenderedPageBreak/>
        <w:t>TNM:</w:t>
      </w:r>
      <w:r w:rsidR="005509BE">
        <w:t xml:space="preserve"> </w:t>
      </w:r>
      <w:r>
        <w:t xml:space="preserve">N </w:t>
      </w:r>
      <w:r w:rsidR="00F474ED">
        <w:t>s</w:t>
      </w:r>
      <w:r>
        <w:t>tage</w:t>
      </w:r>
      <w:bookmarkEnd w:id="98"/>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A334DA" w:rsidRPr="008D448E" w14:paraId="727419B9"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10839AF9" w14:textId="77777777" w:rsidR="00A334DA" w:rsidRPr="00504110" w:rsidRDefault="00A334DA" w:rsidP="003A0B09">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3DD0E23" w14:textId="3B0D4D6D" w:rsidR="00A334DA" w:rsidRPr="008D448E" w:rsidRDefault="0059779B" w:rsidP="003A0B09">
            <w:pPr>
              <w:pStyle w:val="TableText"/>
              <w:keepNext/>
            </w:pPr>
            <w:r w:rsidRPr="0059779B">
              <w:t>N stage is the coding system used to denote the absence or presence of regional lymph node metastases. It classifies the extent of regional lymph node metastases.</w:t>
            </w:r>
          </w:p>
        </w:tc>
      </w:tr>
      <w:tr w:rsidR="00A334DA" w:rsidRPr="008D448E" w14:paraId="48FBFC14"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B0BB335" w14:textId="77777777" w:rsidR="00A334DA" w:rsidRPr="00504110" w:rsidRDefault="00A334DA" w:rsidP="003A0B09">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110631D" w14:textId="0D954416" w:rsidR="00713A00" w:rsidRDefault="00713A00" w:rsidP="00713A00">
            <w:pPr>
              <w:pStyle w:val="TableText"/>
              <w:keepNext/>
            </w:pPr>
            <w:r>
              <w:t>AJCC TNM Classification of Malignant Tumours</w:t>
            </w:r>
          </w:p>
          <w:p w14:paraId="3AE6F2C3" w14:textId="564FACCB" w:rsidR="00A334DA" w:rsidRPr="008D448E" w:rsidRDefault="00445E2A" w:rsidP="00DC7C84">
            <w:pPr>
              <w:pStyle w:val="TableText"/>
              <w:keepNext/>
            </w:pPr>
            <w:hyperlink r:id="rId42" w:history="1">
              <w:r w:rsidR="00474F8C" w:rsidRPr="00CB3A6D">
                <w:rPr>
                  <w:rStyle w:val="Hyperlink"/>
                </w:rPr>
                <w:t>https://cancerstaging.org/references-tools/Pages/Cancer-Staging-Resources.aspx</w:t>
              </w:r>
            </w:hyperlink>
          </w:p>
        </w:tc>
      </w:tr>
      <w:tr w:rsidR="002B5A36" w:rsidRPr="008D448E" w14:paraId="144FFEB4"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C43A5C2" w14:textId="77777777" w:rsidR="002B5A36" w:rsidRPr="00504110" w:rsidRDefault="002B5A36" w:rsidP="002B5A36">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6A3AC8C8" w14:textId="77777777" w:rsidR="002B5A36" w:rsidRPr="008D448E" w:rsidRDefault="002B5A36" w:rsidP="002B5A36">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6C35A188" w14:textId="77777777" w:rsidR="002B5A36" w:rsidRPr="00504110" w:rsidRDefault="002B5A36" w:rsidP="002B5A36">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6082C86E" w14:textId="77777777" w:rsidR="002B5A36" w:rsidRPr="008D448E" w:rsidRDefault="002B5A36" w:rsidP="002B5A36">
            <w:pPr>
              <w:pStyle w:val="TableText"/>
              <w:keepNext/>
            </w:pPr>
            <w:r>
              <w:t>Code</w:t>
            </w:r>
          </w:p>
        </w:tc>
      </w:tr>
      <w:tr w:rsidR="002B5A36" w:rsidRPr="008D448E" w14:paraId="5CED9AAA"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BEAF197" w14:textId="77777777" w:rsidR="002B5A36" w:rsidRPr="00504110" w:rsidRDefault="002B5A36" w:rsidP="002B5A36">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5F432284" w14:textId="77777777" w:rsidR="002B5A36" w:rsidRPr="008D448E" w:rsidRDefault="002B5A36" w:rsidP="002B5A36">
            <w:pPr>
              <w:pStyle w:val="TableText"/>
              <w:keepNext/>
            </w:pPr>
            <w:r>
              <w:t>3</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2D901B0A" w14:textId="77777777" w:rsidR="002B5A36" w:rsidRPr="00504110" w:rsidRDefault="002B5A36" w:rsidP="002B5A36">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0C6A167E" w14:textId="77777777" w:rsidR="002B5A36" w:rsidRPr="00F46627" w:rsidRDefault="002B5A36" w:rsidP="002B5A36">
            <w:pPr>
              <w:pStyle w:val="TableText"/>
            </w:pPr>
            <w:r>
              <w:t>X(3)</w:t>
            </w:r>
          </w:p>
        </w:tc>
      </w:tr>
      <w:tr w:rsidR="00A334DA" w:rsidRPr="008D448E" w14:paraId="572D25DB"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9009845" w14:textId="4EDB5542" w:rsidR="00A334DA" w:rsidRDefault="00A334DA" w:rsidP="003A0B09">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6DE3F3F" w14:textId="1C64CD06" w:rsidR="00A334DA" w:rsidRDefault="00F972A2" w:rsidP="00F972A2">
            <w:pPr>
              <w:pStyle w:val="TableText"/>
            </w:pPr>
            <w:r>
              <w:t>Valid N codes from the current edition of the AJCC TNM Classification of Malignant Tumours.</w:t>
            </w:r>
          </w:p>
        </w:tc>
      </w:tr>
      <w:tr w:rsidR="00A334DA" w:rsidRPr="008D448E" w14:paraId="63C98AF1"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A1237D1" w14:textId="77777777" w:rsidR="00A334DA" w:rsidRPr="00504110" w:rsidRDefault="00A334DA" w:rsidP="003A0B09">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7F45765" w14:textId="14DA6CBC" w:rsidR="00A334DA" w:rsidRPr="008D448E" w:rsidRDefault="0059779B" w:rsidP="003A0B09">
            <w:pPr>
              <w:pStyle w:val="TableText"/>
              <w:keepNext/>
            </w:pPr>
            <w:r w:rsidRPr="0059779B">
              <w:t>Conditional</w:t>
            </w:r>
            <w:r w:rsidR="00CD6B70">
              <w:t>.</w:t>
            </w:r>
            <w:r w:rsidRPr="0059779B">
              <w:t xml:space="preserve"> </w:t>
            </w:r>
            <w:r w:rsidR="00CD6B70">
              <w:t>E</w:t>
            </w:r>
            <w:r w:rsidR="00CD6B70" w:rsidRPr="0059779B">
              <w:t xml:space="preserve">ither </w:t>
            </w:r>
            <w:r w:rsidRPr="0059779B">
              <w:t xml:space="preserve">TNM or </w:t>
            </w:r>
            <w:r w:rsidR="00D67E86">
              <w:t>‘O</w:t>
            </w:r>
            <w:r w:rsidRPr="0059779B">
              <w:t>ther staging system</w:t>
            </w:r>
            <w:r w:rsidR="00D67E86">
              <w:t>’</w:t>
            </w:r>
            <w:r w:rsidRPr="0059779B">
              <w:t xml:space="preserve"> must be used. </w:t>
            </w:r>
          </w:p>
        </w:tc>
      </w:tr>
      <w:tr w:rsidR="00A334DA" w:rsidRPr="008D448E" w14:paraId="6282CF31"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5E423CE" w14:textId="77777777" w:rsidR="00A334DA" w:rsidRPr="00504110" w:rsidRDefault="00A334DA" w:rsidP="003A0B09">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DEEDA92" w14:textId="77777777" w:rsidR="0059779B" w:rsidRDefault="0059779B" w:rsidP="0059779B">
            <w:pPr>
              <w:pStyle w:val="TableText"/>
            </w:pPr>
            <w:r>
              <w:t>Supplementary value:</w:t>
            </w:r>
          </w:p>
          <w:p w14:paraId="5C3E7106" w14:textId="496E0683" w:rsidR="00F93CB2" w:rsidRPr="008D448E" w:rsidRDefault="0059779B" w:rsidP="0059779B">
            <w:pPr>
              <w:pStyle w:val="TableText"/>
            </w:pPr>
            <w:r>
              <w:t>88</w:t>
            </w:r>
            <w:r w:rsidR="007F69B3">
              <w:t xml:space="preserve">: </w:t>
            </w:r>
            <w:r>
              <w:t>Not applicable</w:t>
            </w:r>
          </w:p>
        </w:tc>
      </w:tr>
      <w:tr w:rsidR="00A334DA" w:rsidRPr="008D448E" w14:paraId="09AB3A95" w14:textId="77777777" w:rsidTr="003A0B09">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4F5366BD" w14:textId="77777777" w:rsidR="00A334DA" w:rsidRPr="00504110" w:rsidRDefault="00A334DA" w:rsidP="003A0B09">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D9935A1" w14:textId="77777777" w:rsidR="00A334DA" w:rsidRPr="008D448E" w:rsidRDefault="00A334DA" w:rsidP="003A0B09">
            <w:pPr>
              <w:pStyle w:val="TableText"/>
            </w:pPr>
          </w:p>
        </w:tc>
      </w:tr>
    </w:tbl>
    <w:p w14:paraId="70FF02EB" w14:textId="768658D3" w:rsidR="00A334DA" w:rsidRPr="006C2AC1" w:rsidRDefault="0059779B" w:rsidP="00A334DA">
      <w:pPr>
        <w:pStyle w:val="Heading3"/>
      </w:pPr>
      <w:bookmarkStart w:id="99" w:name="_Ref20823622"/>
      <w:r>
        <w:t xml:space="preserve">TNM: N </w:t>
      </w:r>
      <w:r w:rsidR="00F474ED">
        <w:t>b</w:t>
      </w:r>
      <w:r>
        <w:t>asis</w:t>
      </w:r>
      <w:bookmarkEnd w:id="99"/>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A334DA" w:rsidRPr="008D448E" w14:paraId="210FA573"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0E217CB1" w14:textId="77777777" w:rsidR="00A334DA" w:rsidRPr="00504110" w:rsidRDefault="00A334DA" w:rsidP="004B1CBE">
            <w:pPr>
              <w:pStyle w:val="TableText"/>
              <w:keepNext/>
              <w:keepLines/>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5B94EC5" w14:textId="00802903" w:rsidR="00A334DA" w:rsidRPr="008D448E" w:rsidRDefault="0059779B" w:rsidP="004B1CBE">
            <w:pPr>
              <w:pStyle w:val="TableText"/>
              <w:keepNext/>
              <w:keepLines/>
            </w:pPr>
            <w:r w:rsidRPr="0059779B">
              <w:t>The evidence basis for the N stage measurement</w:t>
            </w:r>
            <w:r w:rsidR="00A11CD7">
              <w:t>.</w:t>
            </w:r>
          </w:p>
        </w:tc>
      </w:tr>
      <w:tr w:rsidR="00A334DA" w:rsidRPr="008D448E" w14:paraId="676E4B71"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04AE3FF" w14:textId="77777777" w:rsidR="00A334DA" w:rsidRPr="00504110" w:rsidRDefault="00A334DA" w:rsidP="004B1CBE">
            <w:pPr>
              <w:pStyle w:val="TableText"/>
              <w:keepNext/>
              <w:keepLines/>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419A8D3" w14:textId="433895AB" w:rsidR="00A334DA" w:rsidRPr="008D448E" w:rsidRDefault="00A334DA" w:rsidP="004B1CBE">
            <w:pPr>
              <w:pStyle w:val="TableText"/>
              <w:keepNext/>
              <w:keepLines/>
            </w:pPr>
          </w:p>
        </w:tc>
      </w:tr>
      <w:tr w:rsidR="002B5A36" w:rsidRPr="008D448E" w14:paraId="7F7EA474"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23B2F8D" w14:textId="77777777" w:rsidR="002B5A36" w:rsidRPr="00504110" w:rsidRDefault="002B5A36" w:rsidP="004B1CBE">
            <w:pPr>
              <w:pStyle w:val="TableText"/>
              <w:keepNext/>
              <w:keepLines/>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739C0345" w14:textId="0CB7A9D0" w:rsidR="002B5A36" w:rsidRPr="008D448E" w:rsidRDefault="006E4D1E" w:rsidP="004B1CBE">
            <w:pPr>
              <w:pStyle w:val="TableText"/>
              <w:keepNext/>
              <w:keepLines/>
            </w:pPr>
            <w:r>
              <w:t>Alphabetic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4336601B" w14:textId="77777777" w:rsidR="002B5A36" w:rsidRPr="00504110" w:rsidRDefault="002B5A36" w:rsidP="004B1CBE">
            <w:pPr>
              <w:pStyle w:val="TableText"/>
              <w:keepNext/>
              <w:keepLines/>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1811D755" w14:textId="77777777" w:rsidR="002B5A36" w:rsidRPr="008D448E" w:rsidRDefault="002B5A36" w:rsidP="004B1CBE">
            <w:pPr>
              <w:pStyle w:val="TableText"/>
              <w:keepNext/>
              <w:keepLines/>
            </w:pPr>
            <w:r>
              <w:t>Code</w:t>
            </w:r>
          </w:p>
        </w:tc>
      </w:tr>
      <w:tr w:rsidR="002B5A36" w:rsidRPr="008D448E" w14:paraId="67D1AA1C"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877E868" w14:textId="77777777" w:rsidR="002B5A36" w:rsidRPr="00504110" w:rsidRDefault="002B5A36" w:rsidP="004B1CBE">
            <w:pPr>
              <w:pStyle w:val="TableText"/>
              <w:keepNext/>
              <w:keepLines/>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6B1BB7C5" w14:textId="771C1DFF" w:rsidR="002B5A36" w:rsidRPr="008D448E" w:rsidRDefault="006E4D1E" w:rsidP="004B1CBE">
            <w:pPr>
              <w:pStyle w:val="TableText"/>
              <w:keepNext/>
              <w:keepLines/>
            </w:pPr>
            <w:r>
              <w:t>2</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2165E02D" w14:textId="77777777" w:rsidR="002B5A36" w:rsidRPr="00504110" w:rsidRDefault="002B5A36" w:rsidP="004B1CBE">
            <w:pPr>
              <w:pStyle w:val="TableText"/>
              <w:keepNext/>
              <w:keepLines/>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5C55EF7E" w14:textId="122D838B" w:rsidR="002B5A36" w:rsidRPr="00F46627" w:rsidRDefault="006E4D1E" w:rsidP="004B1CBE">
            <w:pPr>
              <w:pStyle w:val="TableText"/>
              <w:keepNext/>
              <w:keepLines/>
            </w:pPr>
            <w:r>
              <w:t>AA</w:t>
            </w:r>
          </w:p>
        </w:tc>
      </w:tr>
      <w:tr w:rsidR="00A334DA" w:rsidRPr="008D448E" w14:paraId="4BF7355D"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4CAFAEF" w14:textId="4F153A44" w:rsidR="00A334DA" w:rsidRDefault="00A334DA" w:rsidP="004B1CBE">
            <w:pPr>
              <w:pStyle w:val="TableText"/>
              <w:keepNext/>
              <w:keepLines/>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tbl>
            <w:tblPr>
              <w:tblW w:w="453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79"/>
              <w:gridCol w:w="3968"/>
            </w:tblGrid>
            <w:tr w:rsidR="006E4D1E" w:rsidRPr="00AF5509" w14:paraId="6BBB2490" w14:textId="07ED8C75" w:rsidTr="006E4D1E">
              <w:trPr>
                <w:cantSplit/>
              </w:trPr>
              <w:tc>
                <w:tcPr>
                  <w:tcW w:w="5000" w:type="pct"/>
                  <w:gridSpan w:val="2"/>
                  <w:tcBorders>
                    <w:top w:val="nil"/>
                    <w:left w:val="nil"/>
                    <w:bottom w:val="nil"/>
                    <w:right w:val="nil"/>
                  </w:tcBorders>
                  <w:shd w:val="clear" w:color="auto" w:fill="auto"/>
                </w:tcPr>
                <w:p w14:paraId="0177CB33" w14:textId="20DAE0C4" w:rsidR="006E4D1E" w:rsidRPr="00732CB8" w:rsidRDefault="006E4D1E" w:rsidP="004B1CBE">
                  <w:pPr>
                    <w:pStyle w:val="TableText"/>
                    <w:keepNext/>
                    <w:keepLines/>
                    <w:spacing w:before="0" w:after="0"/>
                    <w:rPr>
                      <w:sz w:val="12"/>
                      <w:szCs w:val="12"/>
                    </w:rPr>
                  </w:pPr>
                </w:p>
              </w:tc>
            </w:tr>
            <w:tr w:rsidR="006E4D1E" w:rsidRPr="00D53EC7" w14:paraId="7352B746" w14:textId="77777777" w:rsidTr="006E4D1E">
              <w:trPr>
                <w:cantSplit/>
              </w:trPr>
              <w:tc>
                <w:tcPr>
                  <w:tcW w:w="1423" w:type="pct"/>
                  <w:tcBorders>
                    <w:top w:val="nil"/>
                    <w:left w:val="nil"/>
                    <w:bottom w:val="single" w:sz="4" w:space="0" w:color="A6A6A6" w:themeColor="background1" w:themeShade="A6"/>
                    <w:right w:val="nil"/>
                  </w:tcBorders>
                  <w:shd w:val="clear" w:color="auto" w:fill="D9D9D9" w:themeFill="background1" w:themeFillShade="D9"/>
                </w:tcPr>
                <w:p w14:paraId="05769BA2" w14:textId="77777777" w:rsidR="006E4D1E" w:rsidRPr="00AF5509" w:rsidRDefault="006E4D1E" w:rsidP="004B1CBE">
                  <w:pPr>
                    <w:pStyle w:val="TableText"/>
                    <w:keepNext/>
                    <w:keepLines/>
                    <w:rPr>
                      <w:b/>
                    </w:rPr>
                  </w:pPr>
                  <w:r>
                    <w:rPr>
                      <w:b/>
                    </w:rPr>
                    <w:t>Value</w:t>
                  </w:r>
                </w:p>
              </w:tc>
              <w:tc>
                <w:tcPr>
                  <w:tcW w:w="3577" w:type="pct"/>
                  <w:tcBorders>
                    <w:top w:val="nil"/>
                    <w:left w:val="nil"/>
                    <w:bottom w:val="single" w:sz="4" w:space="0" w:color="A6A6A6" w:themeColor="background1" w:themeShade="A6"/>
                    <w:right w:val="nil"/>
                  </w:tcBorders>
                  <w:shd w:val="clear" w:color="auto" w:fill="D9D9D9" w:themeFill="background1" w:themeFillShade="D9"/>
                </w:tcPr>
                <w:p w14:paraId="323D437C" w14:textId="77777777" w:rsidR="006E4D1E" w:rsidRPr="00D53EC7" w:rsidRDefault="006E4D1E" w:rsidP="004B1CBE">
                  <w:pPr>
                    <w:pStyle w:val="TableText"/>
                    <w:keepNext/>
                    <w:keepLines/>
                    <w:rPr>
                      <w:b/>
                    </w:rPr>
                  </w:pPr>
                  <w:r>
                    <w:rPr>
                      <w:b/>
                    </w:rPr>
                    <w:t>Meaning</w:t>
                  </w:r>
                </w:p>
              </w:tc>
            </w:tr>
            <w:tr w:rsidR="006E4D1E" w:rsidRPr="001F7212" w14:paraId="7C5F395D" w14:textId="77777777" w:rsidTr="006E4D1E">
              <w:trPr>
                <w:cantSplit/>
              </w:trPr>
              <w:tc>
                <w:tcPr>
                  <w:tcW w:w="1423" w:type="pct"/>
                  <w:tcBorders>
                    <w:top w:val="single" w:sz="4" w:space="0" w:color="A6A6A6" w:themeColor="background1" w:themeShade="A6"/>
                    <w:left w:val="nil"/>
                    <w:bottom w:val="single" w:sz="4" w:space="0" w:color="BFBFBF" w:themeColor="background1" w:themeShade="BF"/>
                    <w:right w:val="nil"/>
                  </w:tcBorders>
                  <w:shd w:val="clear" w:color="auto" w:fill="auto"/>
                </w:tcPr>
                <w:p w14:paraId="474DE05B" w14:textId="77777777" w:rsidR="006E4D1E" w:rsidRPr="001F7212" w:rsidRDefault="006E4D1E" w:rsidP="004B1CBE">
                  <w:pPr>
                    <w:pStyle w:val="TableText"/>
                    <w:keepNext/>
                    <w:keepLines/>
                  </w:pPr>
                  <w:r>
                    <w:t>c</w:t>
                  </w:r>
                </w:p>
              </w:tc>
              <w:tc>
                <w:tcPr>
                  <w:tcW w:w="3577" w:type="pct"/>
                  <w:tcBorders>
                    <w:top w:val="single" w:sz="4" w:space="0" w:color="A6A6A6" w:themeColor="background1" w:themeShade="A6"/>
                    <w:left w:val="nil"/>
                    <w:bottom w:val="single" w:sz="4" w:space="0" w:color="BFBFBF" w:themeColor="background1" w:themeShade="BF"/>
                    <w:right w:val="nil"/>
                  </w:tcBorders>
                  <w:shd w:val="clear" w:color="auto" w:fill="auto"/>
                </w:tcPr>
                <w:p w14:paraId="11A4DA81" w14:textId="77777777" w:rsidR="006E4D1E" w:rsidRPr="001F7212" w:rsidRDefault="006E4D1E" w:rsidP="004B1CBE">
                  <w:pPr>
                    <w:pStyle w:val="TableText"/>
                    <w:keepNext/>
                    <w:keepLines/>
                  </w:pPr>
                  <w:r>
                    <w:t>Clinical</w:t>
                  </w:r>
                </w:p>
              </w:tc>
            </w:tr>
            <w:tr w:rsidR="006E4D1E" w:rsidRPr="001F7212" w14:paraId="2875249C" w14:textId="77777777" w:rsidTr="006E4D1E">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6C288EF5" w14:textId="77777777" w:rsidR="006E4D1E" w:rsidRDefault="006E4D1E" w:rsidP="004B1CBE">
                  <w:pPr>
                    <w:pStyle w:val="TableText"/>
                    <w:keepNext/>
                    <w:keepLines/>
                  </w:pPr>
                  <w:r>
                    <w:t>p</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6B0135AD" w14:textId="77777777" w:rsidR="006E4D1E" w:rsidRPr="00254146" w:rsidRDefault="006E4D1E" w:rsidP="004B1CBE">
                  <w:pPr>
                    <w:pStyle w:val="TableText"/>
                    <w:keepNext/>
                    <w:keepLines/>
                  </w:pPr>
                  <w:r>
                    <w:t>Pathological</w:t>
                  </w:r>
                </w:p>
              </w:tc>
            </w:tr>
            <w:tr w:rsidR="006E4D1E" w:rsidRPr="001F7212" w14:paraId="0BDF3A33" w14:textId="77777777" w:rsidTr="006E4D1E">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310A4AC4" w14:textId="77777777" w:rsidR="006E4D1E" w:rsidRDefault="006E4D1E" w:rsidP="004B1CBE">
                  <w:pPr>
                    <w:pStyle w:val="TableText"/>
                    <w:keepNext/>
                    <w:keepLines/>
                  </w:pPr>
                  <w:r>
                    <w:t>yc</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72E30FBA" w14:textId="2C6CBC17" w:rsidR="006E4D1E" w:rsidRPr="00254146" w:rsidRDefault="006E4D1E" w:rsidP="004B1CBE">
                  <w:pPr>
                    <w:pStyle w:val="TableText"/>
                    <w:keepNext/>
                    <w:keepLines/>
                  </w:pPr>
                  <w:r>
                    <w:t>Post</w:t>
                  </w:r>
                  <w:r w:rsidR="009A7224">
                    <w:t>-</w:t>
                  </w:r>
                  <w:r>
                    <w:t>therapy</w:t>
                  </w:r>
                </w:p>
              </w:tc>
            </w:tr>
            <w:tr w:rsidR="006E4D1E" w:rsidRPr="001F7212" w14:paraId="3FE630DA" w14:textId="77777777" w:rsidTr="006E4D1E">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0DC87219" w14:textId="77777777" w:rsidR="006E4D1E" w:rsidRDefault="006E4D1E" w:rsidP="004B1CBE">
                  <w:pPr>
                    <w:pStyle w:val="TableText"/>
                    <w:keepNext/>
                    <w:keepLines/>
                  </w:pPr>
                  <w:r>
                    <w:t>yp</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5DCDEC11" w14:textId="1CFCB100" w:rsidR="006E4D1E" w:rsidRDefault="006E4D1E" w:rsidP="004B1CBE">
                  <w:pPr>
                    <w:pStyle w:val="TableText"/>
                    <w:keepNext/>
                    <w:keepLines/>
                  </w:pPr>
                  <w:r>
                    <w:t>Post</w:t>
                  </w:r>
                  <w:r w:rsidR="009A7224">
                    <w:t>-</w:t>
                  </w:r>
                  <w:r>
                    <w:t>neoadjuvant</w:t>
                  </w:r>
                </w:p>
              </w:tc>
            </w:tr>
            <w:tr w:rsidR="006E4D1E" w:rsidRPr="001F7212" w14:paraId="26910DE7" w14:textId="77777777" w:rsidTr="006E4D1E">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7CECEB84" w14:textId="77777777" w:rsidR="006E4D1E" w:rsidRDefault="006E4D1E" w:rsidP="004B1CBE">
                  <w:pPr>
                    <w:pStyle w:val="TableText"/>
                    <w:keepNext/>
                    <w:keepLines/>
                  </w:pPr>
                  <w:r>
                    <w:t>r</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28141C5E" w14:textId="77777777" w:rsidR="006E4D1E" w:rsidRDefault="006E4D1E" w:rsidP="004B1CBE">
                  <w:pPr>
                    <w:pStyle w:val="TableText"/>
                    <w:keepNext/>
                    <w:keepLines/>
                  </w:pPr>
                  <w:r>
                    <w:t>Recurrence or retreatment</w:t>
                  </w:r>
                </w:p>
              </w:tc>
            </w:tr>
            <w:tr w:rsidR="006E4D1E" w:rsidRPr="001F7212" w14:paraId="765C896B" w14:textId="77777777" w:rsidTr="00575141">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25CF22E6" w14:textId="77777777" w:rsidR="006E4D1E" w:rsidRDefault="006E4D1E" w:rsidP="004B1CBE">
                  <w:pPr>
                    <w:pStyle w:val="TableText"/>
                    <w:keepNext/>
                    <w:keepLines/>
                  </w:pPr>
                  <w:r>
                    <w:t>a</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167A8C14" w14:textId="77777777" w:rsidR="006E4D1E" w:rsidRDefault="006E4D1E" w:rsidP="004B1CBE">
                  <w:pPr>
                    <w:pStyle w:val="TableText"/>
                    <w:keepNext/>
                    <w:keepLines/>
                  </w:pPr>
                  <w:r>
                    <w:t>Autopsy</w:t>
                  </w:r>
                </w:p>
              </w:tc>
            </w:tr>
            <w:tr w:rsidR="006E4D1E" w:rsidRPr="00732CB8" w14:paraId="19F316CA" w14:textId="28993448" w:rsidTr="00763416">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5710C9E0" w14:textId="43013B0D" w:rsidR="006E4D1E" w:rsidRPr="00732CB8" w:rsidRDefault="006E4D1E" w:rsidP="004B1CBE">
                  <w:pPr>
                    <w:pStyle w:val="TableText"/>
                    <w:keepNext/>
                    <w:keepLines/>
                    <w:spacing w:before="0" w:after="0"/>
                    <w:rPr>
                      <w:sz w:val="12"/>
                      <w:szCs w:val="12"/>
                    </w:rPr>
                  </w:pP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3A1D87E4" w14:textId="2143296E" w:rsidR="006E4D1E" w:rsidRPr="00732CB8" w:rsidRDefault="006E4D1E" w:rsidP="004B1CBE">
                  <w:pPr>
                    <w:pStyle w:val="TableText"/>
                    <w:keepNext/>
                    <w:keepLines/>
                    <w:spacing w:before="0" w:after="0"/>
                    <w:rPr>
                      <w:sz w:val="12"/>
                      <w:szCs w:val="12"/>
                    </w:rPr>
                  </w:pPr>
                </w:p>
              </w:tc>
            </w:tr>
            <w:tr w:rsidR="00575141" w:rsidRPr="00732CB8" w14:paraId="1076A5B9" w14:textId="77777777" w:rsidTr="00763416">
              <w:trPr>
                <w:cantSplit/>
              </w:trPr>
              <w:tc>
                <w:tcPr>
                  <w:tcW w:w="5000" w:type="pct"/>
                  <w:gridSpan w:val="2"/>
                  <w:tcBorders>
                    <w:top w:val="single" w:sz="4" w:space="0" w:color="BFBFBF" w:themeColor="background1" w:themeShade="BF"/>
                    <w:left w:val="nil"/>
                    <w:bottom w:val="nil"/>
                    <w:right w:val="nil"/>
                  </w:tcBorders>
                  <w:shd w:val="clear" w:color="auto" w:fill="auto"/>
                </w:tcPr>
                <w:p w14:paraId="2261E3F6" w14:textId="66CDFD64" w:rsidR="00575141" w:rsidRDefault="00575141" w:rsidP="004B1CBE">
                  <w:pPr>
                    <w:pStyle w:val="TableText"/>
                    <w:keepNext/>
                    <w:keepLines/>
                    <w:spacing w:before="0" w:after="0"/>
                    <w:rPr>
                      <w:lang w:eastAsia="en-NZ"/>
                    </w:rPr>
                  </w:pPr>
                  <w:r>
                    <w:rPr>
                      <w:lang w:eastAsia="en-NZ"/>
                    </w:rPr>
                    <w:t>NOTE: All AJCC classifications are included for completeness</w:t>
                  </w:r>
                  <w:r w:rsidR="009A7224">
                    <w:rPr>
                      <w:lang w:eastAsia="en-NZ"/>
                    </w:rPr>
                    <w:t>.</w:t>
                  </w:r>
                  <w:r>
                    <w:rPr>
                      <w:lang w:eastAsia="en-NZ"/>
                    </w:rPr>
                    <w:t xml:space="preserve"> </w:t>
                  </w:r>
                  <w:r w:rsidR="009A7224">
                    <w:rPr>
                      <w:lang w:eastAsia="en-NZ"/>
                    </w:rPr>
                    <w:t xml:space="preserve">However, </w:t>
                  </w:r>
                  <w:r>
                    <w:rPr>
                      <w:lang w:eastAsia="en-NZ"/>
                    </w:rPr>
                    <w:t>it is unlikely some</w:t>
                  </w:r>
                  <w:r w:rsidR="00A53032">
                    <w:rPr>
                      <w:lang w:eastAsia="en-NZ"/>
                    </w:rPr>
                    <w:t>,</w:t>
                  </w:r>
                  <w:r>
                    <w:rPr>
                      <w:lang w:eastAsia="en-NZ"/>
                    </w:rPr>
                    <w:t xml:space="preserve"> </w:t>
                  </w:r>
                  <w:r w:rsidR="009A7224">
                    <w:rPr>
                      <w:lang w:eastAsia="en-NZ"/>
                    </w:rPr>
                    <w:t>eg,</w:t>
                  </w:r>
                  <w:r>
                    <w:rPr>
                      <w:lang w:eastAsia="en-NZ"/>
                    </w:rPr>
                    <w:t xml:space="preserve"> autopsy (a) would be reported.</w:t>
                  </w:r>
                </w:p>
                <w:p w14:paraId="0C6EC48A" w14:textId="2002B18B" w:rsidR="00575141" w:rsidRPr="00732CB8" w:rsidRDefault="00575141" w:rsidP="004B1CBE">
                  <w:pPr>
                    <w:pStyle w:val="TableText"/>
                    <w:keepNext/>
                    <w:keepLines/>
                    <w:spacing w:before="0" w:after="0"/>
                    <w:rPr>
                      <w:sz w:val="12"/>
                      <w:szCs w:val="12"/>
                    </w:rPr>
                  </w:pPr>
                </w:p>
              </w:tc>
            </w:tr>
          </w:tbl>
          <w:p w14:paraId="2A099072" w14:textId="296DC431" w:rsidR="00A334DA" w:rsidRDefault="00A334DA" w:rsidP="004B1CBE">
            <w:pPr>
              <w:pStyle w:val="TableText"/>
              <w:keepNext/>
              <w:keepLines/>
            </w:pPr>
          </w:p>
        </w:tc>
      </w:tr>
      <w:tr w:rsidR="00A334DA" w:rsidRPr="008D448E" w14:paraId="76A5E51A"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5C7035B" w14:textId="77777777" w:rsidR="00A334DA" w:rsidRPr="00504110" w:rsidRDefault="00A334DA" w:rsidP="004B1CBE">
            <w:pPr>
              <w:pStyle w:val="TableText"/>
              <w:keepNext/>
              <w:keepLines/>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ED89A58" w14:textId="6BF634CD" w:rsidR="00A334DA" w:rsidRPr="008D448E" w:rsidRDefault="0059779B" w:rsidP="004B1CBE">
            <w:pPr>
              <w:pStyle w:val="TableText"/>
              <w:keepNext/>
              <w:keepLines/>
            </w:pPr>
            <w:r w:rsidRPr="0059779B">
              <w:t>Conditional</w:t>
            </w:r>
            <w:r w:rsidR="00A11CD7">
              <w:t xml:space="preserve">. </w:t>
            </w:r>
            <w:r w:rsidR="00DC7C84">
              <w:t>Required</w:t>
            </w:r>
            <w:r w:rsidRPr="0059779B">
              <w:t xml:space="preserve"> if a N category has been selected</w:t>
            </w:r>
            <w:r w:rsidR="00A11CD7">
              <w:t>.</w:t>
            </w:r>
          </w:p>
        </w:tc>
      </w:tr>
      <w:tr w:rsidR="00A334DA" w:rsidRPr="008D448E" w14:paraId="2C71D114"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5530D0E" w14:textId="77777777" w:rsidR="00A334DA" w:rsidRPr="00504110" w:rsidRDefault="00A334DA" w:rsidP="004B1CBE">
            <w:pPr>
              <w:pStyle w:val="TableText"/>
              <w:keepNext/>
              <w:keepLines/>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E28C09A" w14:textId="0A0428F0" w:rsidR="00A334DA" w:rsidRPr="008D448E" w:rsidRDefault="00A334DA" w:rsidP="004B1CBE">
            <w:pPr>
              <w:pStyle w:val="TableText"/>
              <w:keepNext/>
              <w:keepLines/>
            </w:pPr>
          </w:p>
        </w:tc>
      </w:tr>
      <w:tr w:rsidR="00A334DA" w:rsidRPr="008D448E" w14:paraId="1ACA0BD0" w14:textId="77777777" w:rsidTr="003A0B09">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256EACEE" w14:textId="77777777" w:rsidR="00A334DA" w:rsidRPr="00504110" w:rsidRDefault="00A334DA" w:rsidP="004B1CBE">
            <w:pPr>
              <w:pStyle w:val="TableText"/>
              <w:keepNext/>
              <w:keepLines/>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1ECF6F0" w14:textId="5821DEE5" w:rsidR="00A334DA" w:rsidRPr="008D448E" w:rsidRDefault="00BB75BA" w:rsidP="004B1CBE">
            <w:pPr>
              <w:pStyle w:val="TableText"/>
              <w:keepNext/>
              <w:keepLines/>
            </w:pPr>
            <w:r>
              <w:t xml:space="preserve">Must be </w:t>
            </w:r>
            <w:r w:rsidR="004B1CBE">
              <w:t>a valid code.</w:t>
            </w:r>
          </w:p>
        </w:tc>
      </w:tr>
    </w:tbl>
    <w:p w14:paraId="5433EDFF" w14:textId="77777777" w:rsidR="00A334DA" w:rsidRDefault="00A334DA" w:rsidP="00A334DA"/>
    <w:p w14:paraId="673E3BC2" w14:textId="768374E5" w:rsidR="00A334DA" w:rsidRPr="006C2AC1" w:rsidRDefault="0059779B" w:rsidP="00A334DA">
      <w:pPr>
        <w:pStyle w:val="Heading3"/>
      </w:pPr>
      <w:bookmarkStart w:id="100" w:name="_Ref20823633"/>
      <w:r>
        <w:lastRenderedPageBreak/>
        <w:t>TNM: N date</w:t>
      </w:r>
      <w:bookmarkEnd w:id="100"/>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A334DA" w:rsidRPr="008D448E" w14:paraId="56C43AB7"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A518756" w14:textId="77777777" w:rsidR="00A334DA" w:rsidRPr="00504110" w:rsidRDefault="00A334DA" w:rsidP="003A0B09">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4C1B832" w14:textId="6E23FDD1" w:rsidR="00A334DA" w:rsidRPr="008D448E" w:rsidRDefault="00BF012E" w:rsidP="003A0B09">
            <w:pPr>
              <w:pStyle w:val="TableText"/>
              <w:keepNext/>
            </w:pPr>
            <w:r>
              <w:t xml:space="preserve">The </w:t>
            </w:r>
            <w:r w:rsidRPr="006E4D1E">
              <w:t xml:space="preserve">date </w:t>
            </w:r>
            <w:r>
              <w:t>the N stage was derived.</w:t>
            </w:r>
          </w:p>
        </w:tc>
      </w:tr>
      <w:tr w:rsidR="00A334DA" w:rsidRPr="008D448E" w14:paraId="41F6C09E"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10D758B" w14:textId="77777777" w:rsidR="00A334DA" w:rsidRPr="00504110" w:rsidRDefault="00A334DA" w:rsidP="003A0B09">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C632106" w14:textId="61B2F3B1" w:rsidR="00A334DA" w:rsidRPr="008D448E" w:rsidRDefault="00A334DA" w:rsidP="003A0B09">
            <w:pPr>
              <w:pStyle w:val="TableText"/>
              <w:keepNext/>
            </w:pPr>
          </w:p>
        </w:tc>
      </w:tr>
      <w:tr w:rsidR="00A334DA" w:rsidRPr="008D448E" w14:paraId="732B2A24"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2483448" w14:textId="77777777" w:rsidR="00A334DA" w:rsidRPr="00504110" w:rsidRDefault="00A334DA" w:rsidP="003A0B09">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70A818E" w14:textId="2C324DC5" w:rsidR="00A334DA" w:rsidRPr="008D448E" w:rsidRDefault="0059779B" w:rsidP="003A0B09">
            <w:pPr>
              <w:pStyle w:val="TableText"/>
            </w:pPr>
            <w:r>
              <w:t>Date</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0918DE6F" w14:textId="77777777" w:rsidR="00A334DA" w:rsidRPr="00504110" w:rsidRDefault="00A334DA" w:rsidP="003A0B09">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1A1A047F" w14:textId="33562551" w:rsidR="00A334DA" w:rsidRPr="008D448E" w:rsidRDefault="0059779B" w:rsidP="003A0B09">
            <w:pPr>
              <w:pStyle w:val="TableText"/>
              <w:keepNext/>
            </w:pPr>
            <w:r>
              <w:t>Full date</w:t>
            </w:r>
          </w:p>
        </w:tc>
      </w:tr>
      <w:tr w:rsidR="00A334DA" w:rsidRPr="008D448E" w14:paraId="4B279176"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9FC9526" w14:textId="77777777" w:rsidR="00A334DA" w:rsidRPr="00504110" w:rsidRDefault="00A334DA" w:rsidP="003A0B09">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49F2A633" w14:textId="04B239A8" w:rsidR="00A334DA" w:rsidRPr="008D448E" w:rsidRDefault="0059779B" w:rsidP="003A0B09">
            <w:pPr>
              <w:pStyle w:val="TableText"/>
              <w:keepNext/>
            </w:pPr>
            <w:r>
              <w:t>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CDED2BB" w14:textId="77777777" w:rsidR="00A334DA" w:rsidRPr="00504110" w:rsidRDefault="00A334DA" w:rsidP="003A0B09">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0B4758D5" w14:textId="722B5D96" w:rsidR="00A334DA" w:rsidRPr="00F46627" w:rsidRDefault="0059779B" w:rsidP="003A0B09">
            <w:pPr>
              <w:pStyle w:val="TableText"/>
            </w:pPr>
            <w:r>
              <w:t>CCYYMMDD</w:t>
            </w:r>
          </w:p>
        </w:tc>
      </w:tr>
      <w:tr w:rsidR="00A334DA" w:rsidRPr="008D448E" w14:paraId="68D8B747"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8042A8B" w14:textId="77777777" w:rsidR="00A334DA" w:rsidRDefault="00A334DA" w:rsidP="003A0B09">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2E0E5B2" w14:textId="68A6F630" w:rsidR="00A334DA" w:rsidRDefault="0059779B" w:rsidP="003A0B09">
            <w:pPr>
              <w:pStyle w:val="TableText"/>
              <w:keepNext/>
            </w:pPr>
            <w:r>
              <w:t>Valid date</w:t>
            </w:r>
          </w:p>
        </w:tc>
      </w:tr>
      <w:tr w:rsidR="00A334DA" w:rsidRPr="008D448E" w14:paraId="7333A882"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CFC01EC" w14:textId="77777777" w:rsidR="00A334DA" w:rsidRPr="00504110" w:rsidRDefault="00A334DA" w:rsidP="003A0B09">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AE2A07D" w14:textId="68E9A42D" w:rsidR="00A334DA" w:rsidRPr="008D448E" w:rsidRDefault="0059779B" w:rsidP="003A0B09">
            <w:pPr>
              <w:pStyle w:val="TableText"/>
              <w:keepNext/>
            </w:pPr>
            <w:r w:rsidRPr="0059779B">
              <w:t>Conditional</w:t>
            </w:r>
            <w:r w:rsidR="00A94280">
              <w:t>.</w:t>
            </w:r>
            <w:r w:rsidR="00CB392F">
              <w:t xml:space="preserve"> </w:t>
            </w:r>
            <w:r w:rsidR="00A94280">
              <w:t>M</w:t>
            </w:r>
            <w:r w:rsidRPr="0059779B">
              <w:t>andatory if a N category has been selected</w:t>
            </w:r>
            <w:r w:rsidR="00A94280">
              <w:t>.</w:t>
            </w:r>
          </w:p>
        </w:tc>
      </w:tr>
      <w:tr w:rsidR="00A334DA" w:rsidRPr="008D448E" w14:paraId="2EDC8362"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FD47FE9" w14:textId="77777777" w:rsidR="00A334DA" w:rsidRPr="00504110" w:rsidRDefault="00A334DA" w:rsidP="003A0B09">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63BCAB6" w14:textId="77777777" w:rsidR="00A334DA" w:rsidRPr="008D448E" w:rsidRDefault="00A334DA" w:rsidP="003A0B09">
            <w:pPr>
              <w:pStyle w:val="TableText"/>
            </w:pPr>
          </w:p>
        </w:tc>
      </w:tr>
      <w:tr w:rsidR="00A334DA" w:rsidRPr="008D448E" w14:paraId="5D9C213D" w14:textId="77777777" w:rsidTr="003A0B09">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5CA90338" w14:textId="77777777" w:rsidR="00A334DA" w:rsidRPr="00504110" w:rsidRDefault="00A334DA" w:rsidP="003A0B09">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AED5329" w14:textId="5C7B149D" w:rsidR="00A334DA" w:rsidRPr="008D448E" w:rsidRDefault="00094F4F" w:rsidP="003A0B09">
            <w:pPr>
              <w:pStyle w:val="TableText"/>
            </w:pPr>
            <w:r w:rsidRPr="001F7212">
              <w:t>A valid date</w:t>
            </w:r>
            <w:r>
              <w:t xml:space="preserve"> that is less than or equal to the current date.</w:t>
            </w:r>
          </w:p>
        </w:tc>
      </w:tr>
    </w:tbl>
    <w:p w14:paraId="180D280C" w14:textId="2E170C62" w:rsidR="00A334DA" w:rsidRPr="006C2AC1" w:rsidRDefault="0059779B" w:rsidP="00A334DA">
      <w:pPr>
        <w:pStyle w:val="Heading3"/>
      </w:pPr>
      <w:bookmarkStart w:id="101" w:name="_Ref20823639"/>
      <w:r w:rsidRPr="0059779B">
        <w:t xml:space="preserve">TNM: N </w:t>
      </w:r>
      <w:r w:rsidR="00F474ED">
        <w:t>n</w:t>
      </w:r>
      <w:r w:rsidRPr="0059779B">
        <w:t xml:space="preserve">eoadjuvant </w:t>
      </w:r>
      <w:r w:rsidR="00F474ED">
        <w:t>t</w:t>
      </w:r>
      <w:r w:rsidRPr="0059779B">
        <w:t xml:space="preserve">herapy </w:t>
      </w:r>
      <w:r w:rsidR="00F474ED">
        <w:t>m</w:t>
      </w:r>
      <w:r w:rsidRPr="0059779B">
        <w:t>odifier</w:t>
      </w:r>
      <w:bookmarkEnd w:id="101"/>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A334DA" w:rsidRPr="008D448E" w14:paraId="39AB43CA"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408A6E56" w14:textId="77777777" w:rsidR="00A334DA" w:rsidRPr="00504110" w:rsidRDefault="00A334DA" w:rsidP="003A0B09">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9B7C272" w14:textId="077EC397" w:rsidR="00A334DA" w:rsidRPr="008D448E" w:rsidRDefault="0059779B" w:rsidP="003A0B09">
            <w:pPr>
              <w:pStyle w:val="TableText"/>
              <w:keepNext/>
            </w:pPr>
            <w:r w:rsidRPr="0059779B">
              <w:t xml:space="preserve">Indicates whether the N measurement was taken </w:t>
            </w:r>
            <w:r w:rsidR="00801F55" w:rsidRPr="0059779B">
              <w:t>post</w:t>
            </w:r>
            <w:r w:rsidR="00801F55">
              <w:t>-</w:t>
            </w:r>
            <w:r w:rsidRPr="0059779B">
              <w:t>neoadjuvant therapy</w:t>
            </w:r>
            <w:r w:rsidR="0028052D">
              <w:t>.</w:t>
            </w:r>
          </w:p>
        </w:tc>
      </w:tr>
      <w:tr w:rsidR="00A334DA" w:rsidRPr="008D448E" w14:paraId="3C476C90"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A5474F2" w14:textId="77777777" w:rsidR="00A334DA" w:rsidRPr="00504110" w:rsidRDefault="00A334DA" w:rsidP="003A0B09">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5175C95" w14:textId="77777777" w:rsidR="00A334DA" w:rsidRPr="008D448E" w:rsidRDefault="00A334DA" w:rsidP="003A0B09">
            <w:pPr>
              <w:pStyle w:val="TableText"/>
              <w:keepNext/>
            </w:pPr>
          </w:p>
        </w:tc>
      </w:tr>
      <w:tr w:rsidR="00A334DA" w:rsidRPr="008D448E" w14:paraId="7D353E4B"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B1C9F24" w14:textId="77777777" w:rsidR="00A334DA" w:rsidRPr="00504110" w:rsidRDefault="00A334DA" w:rsidP="003A0B09">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3411DEDA" w14:textId="303D26FA" w:rsidR="00A334DA" w:rsidRPr="008D448E" w:rsidRDefault="0059779B" w:rsidP="003A0B09">
            <w:pPr>
              <w:pStyle w:val="TableText"/>
            </w:pPr>
            <w:r>
              <w:t>Boolean</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C9F2292" w14:textId="77777777" w:rsidR="00A334DA" w:rsidRPr="00504110" w:rsidRDefault="00A334DA" w:rsidP="003A0B09">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6FFDF88D" w14:textId="4B9D5E49" w:rsidR="00A334DA" w:rsidRPr="008D448E" w:rsidRDefault="00EF4773" w:rsidP="003A0B09">
            <w:pPr>
              <w:pStyle w:val="TableText"/>
              <w:keepNext/>
            </w:pPr>
            <w:r>
              <w:t>N/A</w:t>
            </w:r>
          </w:p>
        </w:tc>
      </w:tr>
      <w:tr w:rsidR="00A334DA" w:rsidRPr="008D448E" w14:paraId="666DE1ED"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EA3B3DC" w14:textId="77777777" w:rsidR="00A334DA" w:rsidRPr="00504110" w:rsidRDefault="00A334DA" w:rsidP="003A0B09">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6937FF6C" w14:textId="49B6068B" w:rsidR="00A334DA" w:rsidRPr="008D448E" w:rsidRDefault="0059779B" w:rsidP="003A0B09">
            <w:pPr>
              <w:pStyle w:val="TableText"/>
              <w:keepNext/>
            </w:pPr>
            <w:r>
              <w:t>1</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244EBFDB" w14:textId="77777777" w:rsidR="00A334DA" w:rsidRPr="00504110" w:rsidRDefault="00A334DA" w:rsidP="003A0B09">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7C23046E" w14:textId="516FDDD0" w:rsidR="00A334DA" w:rsidRPr="00F46627" w:rsidRDefault="00D20B13" w:rsidP="003A0B09">
            <w:pPr>
              <w:pStyle w:val="TableText"/>
            </w:pPr>
            <w:r>
              <w:t>N</w:t>
            </w:r>
            <w:r w:rsidR="00EF4773">
              <w:t>(1,0)</w:t>
            </w:r>
          </w:p>
        </w:tc>
      </w:tr>
      <w:tr w:rsidR="003D0759" w:rsidRPr="008D448E" w14:paraId="20349FCA"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0812594" w14:textId="77777777" w:rsidR="003D0759" w:rsidRDefault="003D0759" w:rsidP="003D0759">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tbl>
            <w:tblPr>
              <w:tblW w:w="453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79"/>
              <w:gridCol w:w="3968"/>
            </w:tblGrid>
            <w:tr w:rsidR="003D0759" w:rsidRPr="005273A0" w14:paraId="37BF9D4D" w14:textId="1F19984D" w:rsidTr="00C96B7F">
              <w:trPr>
                <w:cantSplit/>
              </w:trPr>
              <w:tc>
                <w:tcPr>
                  <w:tcW w:w="5000" w:type="pct"/>
                  <w:gridSpan w:val="2"/>
                  <w:tcBorders>
                    <w:top w:val="nil"/>
                    <w:left w:val="nil"/>
                    <w:bottom w:val="nil"/>
                    <w:right w:val="nil"/>
                  </w:tcBorders>
                  <w:shd w:val="clear" w:color="auto" w:fill="auto"/>
                </w:tcPr>
                <w:p w14:paraId="6D38D13A" w14:textId="01A481F0" w:rsidR="003D0759" w:rsidRPr="005273A0" w:rsidRDefault="003D0759" w:rsidP="003D0759">
                  <w:pPr>
                    <w:pStyle w:val="TableText"/>
                    <w:spacing w:before="0" w:after="0"/>
                    <w:rPr>
                      <w:sz w:val="12"/>
                      <w:szCs w:val="12"/>
                    </w:rPr>
                  </w:pPr>
                </w:p>
              </w:tc>
            </w:tr>
            <w:tr w:rsidR="003D0759" w:rsidRPr="00D53EC7" w14:paraId="0DF0C41E" w14:textId="77777777" w:rsidTr="00C96B7F">
              <w:trPr>
                <w:cantSplit/>
              </w:trPr>
              <w:tc>
                <w:tcPr>
                  <w:tcW w:w="1423" w:type="pct"/>
                  <w:tcBorders>
                    <w:top w:val="nil"/>
                    <w:left w:val="nil"/>
                    <w:bottom w:val="single" w:sz="4" w:space="0" w:color="A6A6A6" w:themeColor="background1" w:themeShade="A6"/>
                    <w:right w:val="nil"/>
                  </w:tcBorders>
                  <w:shd w:val="clear" w:color="auto" w:fill="D9D9D9" w:themeFill="background1" w:themeFillShade="D9"/>
                </w:tcPr>
                <w:p w14:paraId="4D0256EF" w14:textId="77777777" w:rsidR="003D0759" w:rsidRPr="00AF5509" w:rsidRDefault="003D0759" w:rsidP="003D0759">
                  <w:pPr>
                    <w:pStyle w:val="TableText"/>
                    <w:rPr>
                      <w:b/>
                    </w:rPr>
                  </w:pPr>
                  <w:r w:rsidRPr="00AF5509">
                    <w:rPr>
                      <w:b/>
                    </w:rPr>
                    <w:t>Value</w:t>
                  </w:r>
                </w:p>
              </w:tc>
              <w:tc>
                <w:tcPr>
                  <w:tcW w:w="3577" w:type="pct"/>
                  <w:tcBorders>
                    <w:top w:val="nil"/>
                    <w:left w:val="nil"/>
                    <w:bottom w:val="single" w:sz="4" w:space="0" w:color="A6A6A6" w:themeColor="background1" w:themeShade="A6"/>
                    <w:right w:val="nil"/>
                  </w:tcBorders>
                  <w:shd w:val="clear" w:color="auto" w:fill="D9D9D9" w:themeFill="background1" w:themeFillShade="D9"/>
                </w:tcPr>
                <w:p w14:paraId="6DCDDEFF" w14:textId="77777777" w:rsidR="003D0759" w:rsidRPr="00D53EC7" w:rsidRDefault="003D0759" w:rsidP="003D0759">
                  <w:pPr>
                    <w:pStyle w:val="TableText"/>
                    <w:rPr>
                      <w:b/>
                    </w:rPr>
                  </w:pPr>
                  <w:r>
                    <w:rPr>
                      <w:b/>
                    </w:rPr>
                    <w:t>Meaning</w:t>
                  </w:r>
                </w:p>
              </w:tc>
            </w:tr>
            <w:tr w:rsidR="003D0759" w:rsidRPr="00141B78" w14:paraId="0F858AC8" w14:textId="77777777" w:rsidTr="00C96B7F">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68A06087" w14:textId="1BFB1397" w:rsidR="003D0759" w:rsidRDefault="00D20B13" w:rsidP="003D0759">
                  <w:pPr>
                    <w:pStyle w:val="TableText"/>
                  </w:pPr>
                  <w:r>
                    <w:t>1</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6BA40CA2" w14:textId="25223EAA" w:rsidR="003D0759" w:rsidRPr="003D0759" w:rsidRDefault="00D20B13" w:rsidP="003D0759">
                  <w:pPr>
                    <w:pStyle w:val="TableText"/>
                  </w:pPr>
                  <w:r>
                    <w:t>Yes (true), t</w:t>
                  </w:r>
                  <w:r w:rsidR="003D0759">
                    <w:t>he N</w:t>
                  </w:r>
                  <w:r w:rsidR="003D0759" w:rsidRPr="004E72DA">
                    <w:t xml:space="preserve"> measurement was taken post</w:t>
                  </w:r>
                  <w:r w:rsidR="00801F55">
                    <w:t>-</w:t>
                  </w:r>
                  <w:r w:rsidR="003D0759" w:rsidRPr="004E72DA">
                    <w:t>neoadjuvant therapy</w:t>
                  </w:r>
                  <w:r w:rsidR="003D0759">
                    <w:t>.</w:t>
                  </w:r>
                </w:p>
              </w:tc>
            </w:tr>
            <w:tr w:rsidR="003D0759" w:rsidRPr="00141B78" w14:paraId="59674311" w14:textId="77777777" w:rsidTr="00BB75BA">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1129CBBD" w14:textId="3B4492E0" w:rsidR="003D0759" w:rsidRDefault="00D20B13" w:rsidP="003D0759">
                  <w:pPr>
                    <w:pStyle w:val="TableText"/>
                  </w:pPr>
                  <w:r>
                    <w:t>0</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0B79C42A" w14:textId="2DCACC30" w:rsidR="003D0759" w:rsidRPr="003D0759" w:rsidRDefault="00D20B13" w:rsidP="003D0759">
                  <w:pPr>
                    <w:pStyle w:val="TableText"/>
                  </w:pPr>
                  <w:r>
                    <w:t>No, (false), t</w:t>
                  </w:r>
                  <w:r w:rsidR="003D0759">
                    <w:t>he N</w:t>
                  </w:r>
                  <w:r w:rsidR="003D0759" w:rsidRPr="004E72DA">
                    <w:t xml:space="preserve"> measurement was </w:t>
                  </w:r>
                  <w:r w:rsidR="003D0759">
                    <w:t xml:space="preserve">not </w:t>
                  </w:r>
                  <w:r w:rsidR="003D0759" w:rsidRPr="004E72DA">
                    <w:t>taken post</w:t>
                  </w:r>
                  <w:r w:rsidR="00801F55">
                    <w:t>-</w:t>
                  </w:r>
                  <w:r w:rsidR="003D0759" w:rsidRPr="004E72DA">
                    <w:t>neoadjuvant therapy</w:t>
                  </w:r>
                  <w:r w:rsidR="003D0759">
                    <w:t>.</w:t>
                  </w:r>
                </w:p>
              </w:tc>
            </w:tr>
            <w:tr w:rsidR="003D0759" w:rsidRPr="003D0759" w14:paraId="24C4657A" w14:textId="6300F4F8" w:rsidTr="00BB75BA">
              <w:trPr>
                <w:cantSplit/>
              </w:trPr>
              <w:tc>
                <w:tcPr>
                  <w:tcW w:w="1423" w:type="pct"/>
                  <w:tcBorders>
                    <w:top w:val="single" w:sz="4" w:space="0" w:color="BFBFBF" w:themeColor="background1" w:themeShade="BF"/>
                    <w:left w:val="nil"/>
                    <w:bottom w:val="nil"/>
                    <w:right w:val="nil"/>
                  </w:tcBorders>
                  <w:shd w:val="clear" w:color="auto" w:fill="auto"/>
                </w:tcPr>
                <w:p w14:paraId="6984CBC6" w14:textId="0BE23AC6" w:rsidR="003D0759" w:rsidRPr="003D0759" w:rsidRDefault="003D0759" w:rsidP="003D0759">
                  <w:pPr>
                    <w:pStyle w:val="TableText"/>
                    <w:spacing w:before="0" w:after="0"/>
                    <w:rPr>
                      <w:sz w:val="12"/>
                      <w:szCs w:val="12"/>
                    </w:rPr>
                  </w:pPr>
                </w:p>
              </w:tc>
              <w:tc>
                <w:tcPr>
                  <w:tcW w:w="3577" w:type="pct"/>
                  <w:tcBorders>
                    <w:top w:val="single" w:sz="4" w:space="0" w:color="BFBFBF" w:themeColor="background1" w:themeShade="BF"/>
                    <w:left w:val="nil"/>
                    <w:bottom w:val="nil"/>
                    <w:right w:val="nil"/>
                  </w:tcBorders>
                  <w:shd w:val="clear" w:color="auto" w:fill="auto"/>
                </w:tcPr>
                <w:p w14:paraId="268A5AA6" w14:textId="00F5711C" w:rsidR="003D0759" w:rsidRPr="003D0759" w:rsidRDefault="003D0759" w:rsidP="003D0759">
                  <w:pPr>
                    <w:pStyle w:val="TableText"/>
                    <w:spacing w:before="0" w:after="0"/>
                    <w:rPr>
                      <w:sz w:val="12"/>
                      <w:szCs w:val="12"/>
                    </w:rPr>
                  </w:pPr>
                </w:p>
              </w:tc>
            </w:tr>
          </w:tbl>
          <w:p w14:paraId="158B687F" w14:textId="77777777" w:rsidR="003D0759" w:rsidRDefault="003D0759" w:rsidP="003D0759">
            <w:pPr>
              <w:pStyle w:val="TableText"/>
              <w:keepNext/>
            </w:pPr>
          </w:p>
        </w:tc>
      </w:tr>
      <w:tr w:rsidR="003D0759" w:rsidRPr="008D448E" w14:paraId="2C8341E9"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DE2BF15" w14:textId="77777777" w:rsidR="003D0759" w:rsidRPr="00504110" w:rsidRDefault="003D0759" w:rsidP="003D0759">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EC95309" w14:textId="4E7A2346" w:rsidR="003D0759" w:rsidRPr="008D448E" w:rsidRDefault="003D0759" w:rsidP="003D0759">
            <w:pPr>
              <w:pStyle w:val="TableText"/>
              <w:keepNext/>
            </w:pPr>
            <w:r>
              <w:t>Optional</w:t>
            </w:r>
          </w:p>
        </w:tc>
      </w:tr>
      <w:tr w:rsidR="003D0759" w:rsidRPr="008D448E" w14:paraId="3EEEACA7"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2843F9E" w14:textId="77777777" w:rsidR="003D0759" w:rsidRPr="00504110" w:rsidRDefault="003D0759" w:rsidP="003D0759">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6895E2C" w14:textId="77777777" w:rsidR="003D0759" w:rsidRPr="008D448E" w:rsidRDefault="003D0759" w:rsidP="003D0759">
            <w:pPr>
              <w:pStyle w:val="TableText"/>
            </w:pPr>
          </w:p>
        </w:tc>
      </w:tr>
      <w:tr w:rsidR="003D0759" w:rsidRPr="008D448E" w14:paraId="133B2318" w14:textId="77777777" w:rsidTr="003A0B09">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6562675F" w14:textId="77777777" w:rsidR="003D0759" w:rsidRPr="00504110" w:rsidRDefault="003D0759" w:rsidP="003D0759">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B248626" w14:textId="3BC3D03C" w:rsidR="003D0759" w:rsidRPr="008D448E" w:rsidRDefault="00DC7C84" w:rsidP="003D0759">
            <w:pPr>
              <w:pStyle w:val="TableText"/>
            </w:pPr>
            <w:r>
              <w:t>Valid value</w:t>
            </w:r>
          </w:p>
        </w:tc>
      </w:tr>
    </w:tbl>
    <w:p w14:paraId="3B341F56" w14:textId="27E05674" w:rsidR="00A334DA" w:rsidRPr="006C2AC1" w:rsidRDefault="0059779B" w:rsidP="00A334DA">
      <w:pPr>
        <w:pStyle w:val="Heading3"/>
      </w:pPr>
      <w:bookmarkStart w:id="102" w:name="_Ref20823646"/>
      <w:r>
        <w:t>TNM: N additional comments</w:t>
      </w:r>
      <w:bookmarkEnd w:id="102"/>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A334DA" w:rsidRPr="008D448E" w14:paraId="5F100C0C"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62C4CADE" w14:textId="77777777" w:rsidR="00A334DA" w:rsidRPr="00504110" w:rsidRDefault="00A334DA" w:rsidP="003A0B09">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2A78117" w14:textId="7873AA9E" w:rsidR="00A334DA" w:rsidRPr="008D448E" w:rsidRDefault="0059779B" w:rsidP="003A0B09">
            <w:pPr>
              <w:pStyle w:val="TableText"/>
              <w:keepNext/>
            </w:pPr>
            <w:r w:rsidRPr="0059779B">
              <w:t>Provides space to provide additional information regarding the N stage measurement</w:t>
            </w:r>
            <w:r w:rsidR="0028052D">
              <w:t>.</w:t>
            </w:r>
          </w:p>
        </w:tc>
      </w:tr>
      <w:tr w:rsidR="00A334DA" w:rsidRPr="008D448E" w14:paraId="1AED3AB4"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5AB0726" w14:textId="77777777" w:rsidR="00A334DA" w:rsidRPr="00504110" w:rsidRDefault="00A334DA" w:rsidP="003A0B09">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D3DE7AB" w14:textId="77777777" w:rsidR="00A334DA" w:rsidRPr="008D448E" w:rsidRDefault="00A334DA" w:rsidP="003A0B09">
            <w:pPr>
              <w:pStyle w:val="TableText"/>
              <w:keepNext/>
            </w:pPr>
          </w:p>
        </w:tc>
      </w:tr>
      <w:tr w:rsidR="002B5A36" w:rsidRPr="008D448E" w14:paraId="25938DD3"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8DA3CEC" w14:textId="77777777" w:rsidR="002B5A36" w:rsidRPr="00504110" w:rsidRDefault="002B5A36" w:rsidP="002B5A36">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375FD172" w14:textId="77777777" w:rsidR="002B5A36" w:rsidRPr="008D448E" w:rsidRDefault="002B5A36" w:rsidP="002B5A36">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1F2E697" w14:textId="77777777" w:rsidR="002B5A36" w:rsidRPr="00504110" w:rsidRDefault="002B5A36" w:rsidP="002B5A36">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0E852971" w14:textId="77777777" w:rsidR="002B5A36" w:rsidRPr="008D448E" w:rsidRDefault="002B5A36" w:rsidP="002B5A36">
            <w:pPr>
              <w:pStyle w:val="TableText"/>
              <w:keepNext/>
            </w:pPr>
            <w:r>
              <w:t>Free text</w:t>
            </w:r>
          </w:p>
        </w:tc>
      </w:tr>
      <w:tr w:rsidR="002B5A36" w:rsidRPr="008D448E" w14:paraId="24C78534"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8B48CDA" w14:textId="77777777" w:rsidR="002B5A36" w:rsidRPr="00504110" w:rsidRDefault="002B5A36" w:rsidP="002B5A36">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318C5FB0" w14:textId="77777777" w:rsidR="002B5A36" w:rsidRPr="008D448E" w:rsidRDefault="002B5A36" w:rsidP="002B5A36">
            <w:pPr>
              <w:pStyle w:val="TableText"/>
              <w:keepNext/>
            </w:pPr>
            <w:r>
              <w:t>500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13FAA44" w14:textId="77777777" w:rsidR="002B5A36" w:rsidRPr="00504110" w:rsidRDefault="002B5A36" w:rsidP="002B5A36">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3273EFE9" w14:textId="77777777" w:rsidR="002B5A36" w:rsidRPr="00F46627" w:rsidRDefault="002B5A36" w:rsidP="002B5A36">
            <w:pPr>
              <w:pStyle w:val="TableText"/>
            </w:pPr>
            <w:r>
              <w:t>X(500)</w:t>
            </w:r>
          </w:p>
        </w:tc>
      </w:tr>
      <w:tr w:rsidR="00A334DA" w:rsidRPr="008D448E" w14:paraId="78FAAC82"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2F66F3D" w14:textId="44CA5E46" w:rsidR="00A334DA" w:rsidRDefault="00A334DA" w:rsidP="003A0B09">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31648FC" w14:textId="77777777" w:rsidR="00A334DA" w:rsidRDefault="00A334DA" w:rsidP="003A0B09">
            <w:pPr>
              <w:pStyle w:val="TableText"/>
              <w:keepNext/>
            </w:pPr>
          </w:p>
        </w:tc>
      </w:tr>
      <w:tr w:rsidR="00A334DA" w:rsidRPr="008D448E" w14:paraId="2AEF2AF5"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3B8E393" w14:textId="77777777" w:rsidR="00A334DA" w:rsidRPr="00504110" w:rsidRDefault="00A334DA" w:rsidP="003A0B09">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6FF4B0E" w14:textId="2604485B" w:rsidR="00A334DA" w:rsidRPr="008D448E" w:rsidRDefault="0059779B" w:rsidP="003A0B09">
            <w:pPr>
              <w:pStyle w:val="TableText"/>
              <w:keepNext/>
            </w:pPr>
            <w:r>
              <w:t>Optional</w:t>
            </w:r>
          </w:p>
        </w:tc>
      </w:tr>
      <w:tr w:rsidR="00A334DA" w:rsidRPr="008D448E" w14:paraId="1B783A60"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44FCECC" w14:textId="77777777" w:rsidR="00A334DA" w:rsidRPr="00504110" w:rsidRDefault="00A334DA" w:rsidP="003A0B09">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4BD411F" w14:textId="067307D7" w:rsidR="00A334DA" w:rsidRPr="008D448E" w:rsidRDefault="0059779B" w:rsidP="003A0B09">
            <w:pPr>
              <w:pStyle w:val="TableText"/>
            </w:pPr>
            <w:r w:rsidRPr="0059779B">
              <w:t xml:space="preserve">This element should only be used to comment on the N stage information. </w:t>
            </w:r>
            <w:r w:rsidR="00C062B3">
              <w:t xml:space="preserve">Record </w:t>
            </w:r>
            <w:r w:rsidR="00C062B3" w:rsidRPr="0059779B">
              <w:t xml:space="preserve">general staging comments under ‘Additional </w:t>
            </w:r>
            <w:r w:rsidR="000B0791">
              <w:t>s</w:t>
            </w:r>
            <w:r w:rsidR="00C062B3" w:rsidRPr="0059779B">
              <w:t xml:space="preserve">taging </w:t>
            </w:r>
            <w:r w:rsidR="000B0791">
              <w:t>i</w:t>
            </w:r>
            <w:r w:rsidR="00C062B3" w:rsidRPr="0059779B">
              <w:t>nformation’</w:t>
            </w:r>
            <w:r w:rsidR="0028052D">
              <w:t>.</w:t>
            </w:r>
          </w:p>
        </w:tc>
      </w:tr>
      <w:tr w:rsidR="00A334DA" w:rsidRPr="008D448E" w14:paraId="399D1411" w14:textId="77777777" w:rsidTr="003A0B09">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6E642EF1" w14:textId="77777777" w:rsidR="00A334DA" w:rsidRPr="00504110" w:rsidRDefault="00A334DA" w:rsidP="003A0B09">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469CAFD" w14:textId="77777777" w:rsidR="00A334DA" w:rsidRPr="008D448E" w:rsidRDefault="00A334DA" w:rsidP="003A0B09">
            <w:pPr>
              <w:pStyle w:val="TableText"/>
            </w:pPr>
          </w:p>
        </w:tc>
      </w:tr>
    </w:tbl>
    <w:p w14:paraId="5A17A6F1" w14:textId="77777777" w:rsidR="00A334DA" w:rsidRDefault="00A334DA" w:rsidP="00A334DA"/>
    <w:p w14:paraId="586C526D" w14:textId="2D782AA1" w:rsidR="00A334DA" w:rsidRPr="006C2AC1" w:rsidRDefault="0059779B" w:rsidP="00A334DA">
      <w:pPr>
        <w:pStyle w:val="Heading3"/>
      </w:pPr>
      <w:bookmarkStart w:id="103" w:name="_Ref20823650"/>
      <w:r w:rsidRPr="0059779B">
        <w:lastRenderedPageBreak/>
        <w:t xml:space="preserve">TNM: M </w:t>
      </w:r>
      <w:r w:rsidR="00F474ED">
        <w:t>s</w:t>
      </w:r>
      <w:r w:rsidRPr="0059779B">
        <w:t>tage</w:t>
      </w:r>
      <w:bookmarkEnd w:id="103"/>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A334DA" w:rsidRPr="008D448E" w14:paraId="2BD5A9E3"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076938C" w14:textId="77777777" w:rsidR="00A334DA" w:rsidRPr="00504110" w:rsidRDefault="00A334DA" w:rsidP="003A0B09">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0071C4F" w14:textId="32A5E4AA" w:rsidR="00A334DA" w:rsidRPr="008D448E" w:rsidRDefault="0059779B" w:rsidP="003A0B09">
            <w:pPr>
              <w:pStyle w:val="TableText"/>
              <w:keepNext/>
            </w:pPr>
            <w:r w:rsidRPr="0059779B">
              <w:t>M stage is the coding system used to record the absence or presence of distant metastases</w:t>
            </w:r>
            <w:r w:rsidR="0028052D">
              <w:t>.</w:t>
            </w:r>
          </w:p>
        </w:tc>
      </w:tr>
      <w:tr w:rsidR="00A334DA" w:rsidRPr="008D448E" w14:paraId="4FEBB9B0"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EE3433B" w14:textId="77777777" w:rsidR="00A334DA" w:rsidRPr="00504110" w:rsidRDefault="00A334DA" w:rsidP="003A0B09">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CB74267" w14:textId="7C07E110" w:rsidR="00713A00" w:rsidRDefault="00713A00" w:rsidP="00713A00">
            <w:pPr>
              <w:pStyle w:val="TableText"/>
              <w:keepNext/>
            </w:pPr>
            <w:r>
              <w:t>AJCC TNM Classification of Malignant Tumours</w:t>
            </w:r>
          </w:p>
          <w:p w14:paraId="2F9706C6" w14:textId="46C93468" w:rsidR="00A334DA" w:rsidRPr="008D448E" w:rsidRDefault="00445E2A" w:rsidP="00DC7C84">
            <w:pPr>
              <w:pStyle w:val="TableText"/>
              <w:keepNext/>
            </w:pPr>
            <w:hyperlink r:id="rId43" w:history="1">
              <w:r w:rsidR="00474F8C" w:rsidRPr="00CB3A6D">
                <w:rPr>
                  <w:rStyle w:val="Hyperlink"/>
                </w:rPr>
                <w:t>https://cancerstaging.org/references-tools/Pages/Cancer-Staging-Resources.aspx</w:t>
              </w:r>
            </w:hyperlink>
          </w:p>
        </w:tc>
      </w:tr>
      <w:tr w:rsidR="002B5A36" w:rsidRPr="008D448E" w14:paraId="67834E66"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2D09DF0" w14:textId="77777777" w:rsidR="002B5A36" w:rsidRPr="00504110" w:rsidRDefault="002B5A36" w:rsidP="002B5A36">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7847DD3F" w14:textId="77777777" w:rsidR="002B5A36" w:rsidRPr="008D448E" w:rsidRDefault="002B5A36" w:rsidP="002B5A36">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7FFAAA7" w14:textId="77777777" w:rsidR="002B5A36" w:rsidRPr="00504110" w:rsidRDefault="002B5A36" w:rsidP="002B5A36">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2642B0BF" w14:textId="77777777" w:rsidR="002B5A36" w:rsidRPr="008D448E" w:rsidRDefault="002B5A36" w:rsidP="002B5A36">
            <w:pPr>
              <w:pStyle w:val="TableText"/>
              <w:keepNext/>
            </w:pPr>
            <w:r>
              <w:t>Code</w:t>
            </w:r>
          </w:p>
        </w:tc>
      </w:tr>
      <w:tr w:rsidR="002B5A36" w:rsidRPr="008D448E" w14:paraId="33B56732"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363960B" w14:textId="77777777" w:rsidR="002B5A36" w:rsidRPr="00504110" w:rsidRDefault="002B5A36" w:rsidP="002B5A36">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0E7FE88F" w14:textId="77777777" w:rsidR="002B5A36" w:rsidRPr="008D448E" w:rsidRDefault="002B5A36" w:rsidP="002B5A36">
            <w:pPr>
              <w:pStyle w:val="TableText"/>
              <w:keepNext/>
            </w:pPr>
            <w:r>
              <w:t>3</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5C097124" w14:textId="77777777" w:rsidR="002B5A36" w:rsidRPr="00504110" w:rsidRDefault="002B5A36" w:rsidP="002B5A36">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71465EF2" w14:textId="77777777" w:rsidR="002B5A36" w:rsidRPr="00F46627" w:rsidRDefault="002B5A36" w:rsidP="002B5A36">
            <w:pPr>
              <w:pStyle w:val="TableText"/>
            </w:pPr>
            <w:r>
              <w:t>X(3)</w:t>
            </w:r>
          </w:p>
        </w:tc>
      </w:tr>
      <w:tr w:rsidR="00A334DA" w:rsidRPr="008D448E" w14:paraId="7917B359"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86F04CD" w14:textId="30BC033F" w:rsidR="00A334DA" w:rsidRDefault="00A334DA" w:rsidP="003A0B09">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61830DF" w14:textId="59DFA348" w:rsidR="00A334DA" w:rsidRDefault="0059779B" w:rsidP="003A0B09">
            <w:pPr>
              <w:pStyle w:val="TableText"/>
              <w:keepNext/>
            </w:pPr>
            <w:r w:rsidRPr="0059779B">
              <w:t xml:space="preserve">Valid M codes from the current edition of the </w:t>
            </w:r>
            <w:r w:rsidR="00474F8C">
              <w:t>AJCC</w:t>
            </w:r>
            <w:r w:rsidRPr="0059779B">
              <w:t xml:space="preserve"> TNM Classification of Malignant Tumours.</w:t>
            </w:r>
          </w:p>
        </w:tc>
      </w:tr>
      <w:tr w:rsidR="00A334DA" w:rsidRPr="008D448E" w14:paraId="3EAB8F8B"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D486375" w14:textId="77777777" w:rsidR="00A334DA" w:rsidRPr="00504110" w:rsidRDefault="00A334DA" w:rsidP="003A0B09">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D1C385F" w14:textId="67F8B9BB" w:rsidR="00A334DA" w:rsidRPr="008D448E" w:rsidRDefault="0059779B" w:rsidP="003A0B09">
            <w:pPr>
              <w:pStyle w:val="TableText"/>
              <w:keepNext/>
            </w:pPr>
            <w:r w:rsidRPr="0059779B">
              <w:t>Conditional</w:t>
            </w:r>
            <w:r w:rsidR="008D4C12">
              <w:t>.</w:t>
            </w:r>
            <w:r w:rsidRPr="0059779B">
              <w:t xml:space="preserve"> </w:t>
            </w:r>
            <w:r w:rsidR="008D4C12">
              <w:t>E</w:t>
            </w:r>
            <w:r w:rsidR="008D4C12" w:rsidRPr="0059779B">
              <w:t xml:space="preserve">ither </w:t>
            </w:r>
            <w:r w:rsidRPr="0059779B">
              <w:t xml:space="preserve">TNM or </w:t>
            </w:r>
            <w:r w:rsidR="00D67E86">
              <w:t>‘O</w:t>
            </w:r>
            <w:r w:rsidRPr="0059779B">
              <w:t>ther staging system</w:t>
            </w:r>
            <w:r w:rsidR="00D67E86">
              <w:t>’</w:t>
            </w:r>
            <w:r w:rsidRPr="0059779B">
              <w:t xml:space="preserve"> must be used. </w:t>
            </w:r>
          </w:p>
        </w:tc>
      </w:tr>
      <w:tr w:rsidR="00A334DA" w:rsidRPr="008D448E" w14:paraId="3B8650F7"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6AEAB39" w14:textId="77777777" w:rsidR="00A334DA" w:rsidRPr="00504110" w:rsidRDefault="00A334DA" w:rsidP="003A0B09">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5EBA0D9" w14:textId="37260904" w:rsidR="00A334DA" w:rsidRPr="008D448E" w:rsidRDefault="00A334DA" w:rsidP="003A0B09">
            <w:pPr>
              <w:pStyle w:val="TableText"/>
            </w:pPr>
          </w:p>
        </w:tc>
      </w:tr>
      <w:tr w:rsidR="00A334DA" w:rsidRPr="008D448E" w14:paraId="2EB0F946" w14:textId="77777777" w:rsidTr="003A0B09">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2ADCED0C" w14:textId="77777777" w:rsidR="00A334DA" w:rsidRPr="00504110" w:rsidRDefault="00A334DA" w:rsidP="003A0B09">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87EAC9D" w14:textId="77777777" w:rsidR="00A334DA" w:rsidRPr="008D448E" w:rsidRDefault="00A334DA" w:rsidP="003A0B09">
            <w:pPr>
              <w:pStyle w:val="TableText"/>
            </w:pPr>
          </w:p>
        </w:tc>
      </w:tr>
    </w:tbl>
    <w:p w14:paraId="7F27DD0C" w14:textId="30B52597" w:rsidR="00A334DA" w:rsidRPr="006C2AC1" w:rsidRDefault="001D08D2" w:rsidP="00BB75BA">
      <w:pPr>
        <w:pStyle w:val="Heading3"/>
        <w:keepLines/>
      </w:pPr>
      <w:bookmarkStart w:id="104" w:name="_Ref20823655"/>
      <w:r w:rsidRPr="001D08D2">
        <w:t xml:space="preserve">TNM: M </w:t>
      </w:r>
      <w:r w:rsidR="00F474ED">
        <w:t>b</w:t>
      </w:r>
      <w:r w:rsidRPr="001D08D2">
        <w:t>asis</w:t>
      </w:r>
      <w:bookmarkEnd w:id="104"/>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A334DA" w:rsidRPr="008D448E" w14:paraId="1DCB13E5"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65BA045D" w14:textId="77777777" w:rsidR="00A334DA" w:rsidRPr="00504110" w:rsidRDefault="00A334DA" w:rsidP="00BB75BA">
            <w:pPr>
              <w:pStyle w:val="TableText"/>
              <w:keepNext/>
              <w:keepLines/>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C463E26" w14:textId="421174DB" w:rsidR="00A334DA" w:rsidRPr="008D448E" w:rsidRDefault="001D08D2" w:rsidP="00BB75BA">
            <w:pPr>
              <w:pStyle w:val="TableText"/>
              <w:keepNext/>
              <w:keepLines/>
            </w:pPr>
            <w:r w:rsidRPr="001D08D2">
              <w:t>The evidence basis for the M stage measurement</w:t>
            </w:r>
            <w:r w:rsidR="00A11CD7">
              <w:t>.</w:t>
            </w:r>
          </w:p>
        </w:tc>
      </w:tr>
      <w:tr w:rsidR="00A334DA" w:rsidRPr="008D448E" w14:paraId="3ADDE1E8"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2C6F4BD" w14:textId="77777777" w:rsidR="00A334DA" w:rsidRPr="00504110" w:rsidRDefault="00A334DA" w:rsidP="00BB75BA">
            <w:pPr>
              <w:pStyle w:val="TableText"/>
              <w:keepNext/>
              <w:keepLines/>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5A7A124" w14:textId="6CD29D35" w:rsidR="00A334DA" w:rsidRPr="008D448E" w:rsidRDefault="00A334DA" w:rsidP="00BB75BA">
            <w:pPr>
              <w:pStyle w:val="TableText"/>
              <w:keepNext/>
              <w:keepLines/>
            </w:pPr>
          </w:p>
        </w:tc>
      </w:tr>
      <w:tr w:rsidR="00A334DA" w:rsidRPr="00732CB8" w14:paraId="63B56585"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D30569F" w14:textId="77777777" w:rsidR="00A334DA" w:rsidRPr="00365458" w:rsidRDefault="00A334DA" w:rsidP="00BB75BA">
            <w:pPr>
              <w:pStyle w:val="TableText"/>
              <w:keepNext/>
              <w:keepLines/>
              <w:rPr>
                <w:b/>
              </w:rPr>
            </w:pPr>
            <w:r w:rsidRPr="00365458">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72780DB1" w14:textId="30F7135E" w:rsidR="00A334DA" w:rsidRPr="00207AC3" w:rsidRDefault="006E4D1E" w:rsidP="00BB75BA">
            <w:pPr>
              <w:pStyle w:val="TableText"/>
              <w:keepLines/>
            </w:pPr>
            <w:r>
              <w:t>Alphabetic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02B229EE" w14:textId="77777777" w:rsidR="00A334DA" w:rsidRPr="00207AC3" w:rsidRDefault="00A334DA" w:rsidP="00BB75BA">
            <w:pPr>
              <w:pStyle w:val="TableText"/>
              <w:keepLines/>
              <w:rPr>
                <w:b/>
              </w:rPr>
            </w:pPr>
            <w:r w:rsidRPr="00207AC3">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07FF2EDC" w14:textId="62523E84" w:rsidR="00A334DA" w:rsidRPr="00207AC3" w:rsidRDefault="00451FA6" w:rsidP="00BB75BA">
            <w:pPr>
              <w:pStyle w:val="TableText"/>
              <w:keepLines/>
            </w:pPr>
            <w:r w:rsidRPr="00207AC3">
              <w:t>Code</w:t>
            </w:r>
          </w:p>
        </w:tc>
      </w:tr>
      <w:tr w:rsidR="00A334DA" w:rsidRPr="008D448E" w14:paraId="27EBF5A6" w14:textId="77777777" w:rsidTr="002B5A36">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104879C" w14:textId="77777777" w:rsidR="00A334DA" w:rsidRPr="00504110" w:rsidRDefault="00A334DA" w:rsidP="00BB75BA">
            <w:pPr>
              <w:pStyle w:val="TableText"/>
              <w:keepNext/>
              <w:keepLines/>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65D3303B" w14:textId="11AED3D8" w:rsidR="00A334DA" w:rsidRPr="008D448E" w:rsidRDefault="006E4D1E" w:rsidP="00BB75BA">
            <w:pPr>
              <w:pStyle w:val="TableText"/>
              <w:keepNext/>
              <w:keepLines/>
            </w:pPr>
            <w:r>
              <w:t>2</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1EE28FD" w14:textId="77777777" w:rsidR="00A334DA" w:rsidRPr="00504110" w:rsidRDefault="00A334DA" w:rsidP="00BB75BA">
            <w:pPr>
              <w:pStyle w:val="TableText"/>
              <w:keepNext/>
              <w:keepLines/>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58A75EC8" w14:textId="4A8EEE1A" w:rsidR="00A334DA" w:rsidRPr="00F46627" w:rsidRDefault="006E4D1E" w:rsidP="00BB75BA">
            <w:pPr>
              <w:pStyle w:val="TableText"/>
              <w:keepLines/>
            </w:pPr>
            <w:r>
              <w:t>AA</w:t>
            </w:r>
          </w:p>
        </w:tc>
      </w:tr>
      <w:tr w:rsidR="00A334DA" w:rsidRPr="008D448E" w14:paraId="3F456660"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23BB6BA" w14:textId="77777777" w:rsidR="00A334DA" w:rsidRDefault="00A334DA" w:rsidP="00BB75BA">
            <w:pPr>
              <w:pStyle w:val="TableText"/>
              <w:keepNext/>
              <w:keepLines/>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tbl>
            <w:tblPr>
              <w:tblW w:w="453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79"/>
              <w:gridCol w:w="3968"/>
            </w:tblGrid>
            <w:tr w:rsidR="006E4D1E" w:rsidRPr="00AF5509" w14:paraId="11C2CFB8" w14:textId="3AC30855" w:rsidTr="006E4D1E">
              <w:trPr>
                <w:cantSplit/>
              </w:trPr>
              <w:tc>
                <w:tcPr>
                  <w:tcW w:w="5000" w:type="pct"/>
                  <w:gridSpan w:val="2"/>
                  <w:tcBorders>
                    <w:top w:val="nil"/>
                    <w:left w:val="nil"/>
                    <w:bottom w:val="nil"/>
                    <w:right w:val="nil"/>
                  </w:tcBorders>
                  <w:shd w:val="clear" w:color="auto" w:fill="auto"/>
                </w:tcPr>
                <w:p w14:paraId="654E8EA2" w14:textId="70E5CBA9" w:rsidR="006E4D1E" w:rsidRPr="00732CB8" w:rsidRDefault="006E4D1E" w:rsidP="006E4D1E">
                  <w:pPr>
                    <w:pStyle w:val="TableText"/>
                    <w:spacing w:before="0" w:after="0"/>
                    <w:rPr>
                      <w:sz w:val="12"/>
                      <w:szCs w:val="12"/>
                    </w:rPr>
                  </w:pPr>
                </w:p>
              </w:tc>
            </w:tr>
            <w:tr w:rsidR="006E4D1E" w:rsidRPr="00D53EC7" w14:paraId="7B28B8DA" w14:textId="77777777" w:rsidTr="006E4D1E">
              <w:trPr>
                <w:cantSplit/>
              </w:trPr>
              <w:tc>
                <w:tcPr>
                  <w:tcW w:w="1423" w:type="pct"/>
                  <w:tcBorders>
                    <w:top w:val="nil"/>
                    <w:left w:val="nil"/>
                    <w:bottom w:val="single" w:sz="4" w:space="0" w:color="A6A6A6" w:themeColor="background1" w:themeShade="A6"/>
                    <w:right w:val="nil"/>
                  </w:tcBorders>
                  <w:shd w:val="clear" w:color="auto" w:fill="D9D9D9" w:themeFill="background1" w:themeFillShade="D9"/>
                </w:tcPr>
                <w:p w14:paraId="79A78AC6" w14:textId="77777777" w:rsidR="006E4D1E" w:rsidRPr="00AF5509" w:rsidRDefault="006E4D1E" w:rsidP="006E4D1E">
                  <w:pPr>
                    <w:pStyle w:val="TableText"/>
                    <w:rPr>
                      <w:b/>
                    </w:rPr>
                  </w:pPr>
                  <w:r>
                    <w:rPr>
                      <w:b/>
                    </w:rPr>
                    <w:t>Value</w:t>
                  </w:r>
                </w:p>
              </w:tc>
              <w:tc>
                <w:tcPr>
                  <w:tcW w:w="3577" w:type="pct"/>
                  <w:tcBorders>
                    <w:top w:val="nil"/>
                    <w:left w:val="nil"/>
                    <w:bottom w:val="single" w:sz="4" w:space="0" w:color="A6A6A6" w:themeColor="background1" w:themeShade="A6"/>
                    <w:right w:val="nil"/>
                  </w:tcBorders>
                  <w:shd w:val="clear" w:color="auto" w:fill="D9D9D9" w:themeFill="background1" w:themeFillShade="D9"/>
                </w:tcPr>
                <w:p w14:paraId="2B83D254" w14:textId="77777777" w:rsidR="006E4D1E" w:rsidRPr="00D53EC7" w:rsidRDefault="006E4D1E" w:rsidP="006E4D1E">
                  <w:pPr>
                    <w:pStyle w:val="TableText"/>
                    <w:rPr>
                      <w:b/>
                    </w:rPr>
                  </w:pPr>
                  <w:r>
                    <w:rPr>
                      <w:b/>
                    </w:rPr>
                    <w:t>Meaning</w:t>
                  </w:r>
                </w:p>
              </w:tc>
            </w:tr>
            <w:tr w:rsidR="006E4D1E" w:rsidRPr="001F7212" w14:paraId="2AA07311" w14:textId="77777777" w:rsidTr="006E4D1E">
              <w:trPr>
                <w:cantSplit/>
              </w:trPr>
              <w:tc>
                <w:tcPr>
                  <w:tcW w:w="1423" w:type="pct"/>
                  <w:tcBorders>
                    <w:top w:val="single" w:sz="4" w:space="0" w:color="A6A6A6" w:themeColor="background1" w:themeShade="A6"/>
                    <w:left w:val="nil"/>
                    <w:bottom w:val="single" w:sz="4" w:space="0" w:color="BFBFBF" w:themeColor="background1" w:themeShade="BF"/>
                    <w:right w:val="nil"/>
                  </w:tcBorders>
                  <w:shd w:val="clear" w:color="auto" w:fill="auto"/>
                </w:tcPr>
                <w:p w14:paraId="64488951" w14:textId="77777777" w:rsidR="006E4D1E" w:rsidRPr="001F7212" w:rsidRDefault="006E4D1E" w:rsidP="006E4D1E">
                  <w:pPr>
                    <w:pStyle w:val="TableText"/>
                  </w:pPr>
                  <w:r>
                    <w:t>c</w:t>
                  </w:r>
                </w:p>
              </w:tc>
              <w:tc>
                <w:tcPr>
                  <w:tcW w:w="3577" w:type="pct"/>
                  <w:tcBorders>
                    <w:top w:val="single" w:sz="4" w:space="0" w:color="A6A6A6" w:themeColor="background1" w:themeShade="A6"/>
                    <w:left w:val="nil"/>
                    <w:bottom w:val="single" w:sz="4" w:space="0" w:color="BFBFBF" w:themeColor="background1" w:themeShade="BF"/>
                    <w:right w:val="nil"/>
                  </w:tcBorders>
                  <w:shd w:val="clear" w:color="auto" w:fill="auto"/>
                </w:tcPr>
                <w:p w14:paraId="4DC8C7A9" w14:textId="77777777" w:rsidR="006E4D1E" w:rsidRPr="001F7212" w:rsidRDefault="006E4D1E" w:rsidP="006E4D1E">
                  <w:pPr>
                    <w:pStyle w:val="TableText"/>
                  </w:pPr>
                  <w:r>
                    <w:t>Clinical</w:t>
                  </w:r>
                </w:p>
              </w:tc>
            </w:tr>
            <w:tr w:rsidR="006E4D1E" w:rsidRPr="001F7212" w14:paraId="0F20D6C9" w14:textId="77777777" w:rsidTr="006E4D1E">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686B1064" w14:textId="77777777" w:rsidR="006E4D1E" w:rsidRDefault="006E4D1E" w:rsidP="006E4D1E">
                  <w:pPr>
                    <w:pStyle w:val="TableText"/>
                  </w:pPr>
                  <w:r>
                    <w:t>p</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6E60B586" w14:textId="77777777" w:rsidR="006E4D1E" w:rsidRPr="00254146" w:rsidRDefault="006E4D1E" w:rsidP="006E4D1E">
                  <w:pPr>
                    <w:pStyle w:val="TableText"/>
                  </w:pPr>
                  <w:r>
                    <w:t>Pathological</w:t>
                  </w:r>
                </w:p>
              </w:tc>
            </w:tr>
            <w:tr w:rsidR="006E4D1E" w:rsidRPr="001F7212" w14:paraId="400A257D" w14:textId="77777777" w:rsidTr="006E4D1E">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79DC8F4B" w14:textId="77777777" w:rsidR="006E4D1E" w:rsidRDefault="006E4D1E" w:rsidP="006E4D1E">
                  <w:pPr>
                    <w:pStyle w:val="TableText"/>
                  </w:pPr>
                  <w:r>
                    <w:t>yc</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1D722BE1" w14:textId="3A9A5603" w:rsidR="006E4D1E" w:rsidRPr="00254146" w:rsidRDefault="006E4D1E" w:rsidP="006E4D1E">
                  <w:pPr>
                    <w:pStyle w:val="TableText"/>
                  </w:pPr>
                  <w:r>
                    <w:t>Post</w:t>
                  </w:r>
                  <w:r w:rsidR="00D93227">
                    <w:t>-</w:t>
                  </w:r>
                  <w:r>
                    <w:t>therapy</w:t>
                  </w:r>
                </w:p>
              </w:tc>
            </w:tr>
            <w:tr w:rsidR="006E4D1E" w:rsidRPr="001F7212" w14:paraId="1E31707C" w14:textId="77777777" w:rsidTr="006E4D1E">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604D0293" w14:textId="77777777" w:rsidR="006E4D1E" w:rsidRDefault="006E4D1E" w:rsidP="006E4D1E">
                  <w:pPr>
                    <w:pStyle w:val="TableText"/>
                  </w:pPr>
                  <w:r>
                    <w:t>yp</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0568BD43" w14:textId="51CE75AC" w:rsidR="006E4D1E" w:rsidRDefault="006E4D1E" w:rsidP="006E4D1E">
                  <w:pPr>
                    <w:pStyle w:val="TableText"/>
                  </w:pPr>
                  <w:r>
                    <w:t>Post</w:t>
                  </w:r>
                  <w:r w:rsidR="00D93227">
                    <w:t>-</w:t>
                  </w:r>
                  <w:r>
                    <w:t>neoadjuvant</w:t>
                  </w:r>
                </w:p>
              </w:tc>
            </w:tr>
            <w:tr w:rsidR="006E4D1E" w:rsidRPr="001F7212" w14:paraId="392EEFD7" w14:textId="77777777" w:rsidTr="006E4D1E">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69B500EA" w14:textId="77777777" w:rsidR="006E4D1E" w:rsidRDefault="006E4D1E" w:rsidP="006E4D1E">
                  <w:pPr>
                    <w:pStyle w:val="TableText"/>
                  </w:pPr>
                  <w:r>
                    <w:t>r</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5FF0EFDE" w14:textId="77777777" w:rsidR="006E4D1E" w:rsidRDefault="006E4D1E" w:rsidP="006E4D1E">
                  <w:pPr>
                    <w:pStyle w:val="TableText"/>
                  </w:pPr>
                  <w:r>
                    <w:t>Recurrence or retreatment</w:t>
                  </w:r>
                </w:p>
              </w:tc>
            </w:tr>
            <w:tr w:rsidR="006E4D1E" w:rsidRPr="001F7212" w14:paraId="3E39B695" w14:textId="77777777" w:rsidTr="006E4D1E">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58B3DCED" w14:textId="77777777" w:rsidR="006E4D1E" w:rsidRDefault="006E4D1E" w:rsidP="006E4D1E">
                  <w:pPr>
                    <w:pStyle w:val="TableText"/>
                  </w:pPr>
                  <w:r>
                    <w:t>a</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072F576D" w14:textId="77777777" w:rsidR="006E4D1E" w:rsidRDefault="006E4D1E" w:rsidP="006E4D1E">
                  <w:pPr>
                    <w:pStyle w:val="TableText"/>
                  </w:pPr>
                  <w:r>
                    <w:t>Autopsy</w:t>
                  </w:r>
                </w:p>
              </w:tc>
            </w:tr>
            <w:tr w:rsidR="006E4D1E" w:rsidRPr="00732CB8" w14:paraId="63C6AA0D" w14:textId="5D9170C6" w:rsidTr="008C0C3F">
              <w:trPr>
                <w:cantSplit/>
              </w:trPr>
              <w:tc>
                <w:tcPr>
                  <w:tcW w:w="1423" w:type="pct"/>
                  <w:tcBorders>
                    <w:top w:val="single" w:sz="4" w:space="0" w:color="BFBFBF" w:themeColor="background1" w:themeShade="BF"/>
                    <w:left w:val="nil"/>
                    <w:bottom w:val="single" w:sz="4" w:space="0" w:color="BFBFBF"/>
                    <w:right w:val="nil"/>
                  </w:tcBorders>
                  <w:shd w:val="clear" w:color="auto" w:fill="auto"/>
                </w:tcPr>
                <w:p w14:paraId="471E3EA1" w14:textId="043B3DB1" w:rsidR="006E4D1E" w:rsidRPr="00732CB8" w:rsidRDefault="006E4D1E" w:rsidP="006E4D1E">
                  <w:pPr>
                    <w:pStyle w:val="TableText"/>
                    <w:spacing w:before="0" w:after="0"/>
                    <w:rPr>
                      <w:sz w:val="12"/>
                      <w:szCs w:val="12"/>
                    </w:rPr>
                  </w:pPr>
                </w:p>
              </w:tc>
              <w:tc>
                <w:tcPr>
                  <w:tcW w:w="3577" w:type="pct"/>
                  <w:tcBorders>
                    <w:top w:val="single" w:sz="4" w:space="0" w:color="BFBFBF" w:themeColor="background1" w:themeShade="BF"/>
                    <w:left w:val="nil"/>
                    <w:bottom w:val="nil"/>
                    <w:right w:val="nil"/>
                  </w:tcBorders>
                  <w:shd w:val="clear" w:color="auto" w:fill="auto"/>
                </w:tcPr>
                <w:p w14:paraId="6E5591C8" w14:textId="6FBA6A6B" w:rsidR="006E4D1E" w:rsidRPr="00732CB8" w:rsidRDefault="006E4D1E" w:rsidP="006E4D1E">
                  <w:pPr>
                    <w:pStyle w:val="TableText"/>
                    <w:spacing w:before="0" w:after="0"/>
                    <w:rPr>
                      <w:sz w:val="12"/>
                      <w:szCs w:val="12"/>
                    </w:rPr>
                  </w:pPr>
                </w:p>
              </w:tc>
            </w:tr>
            <w:tr w:rsidR="00575141" w:rsidRPr="00732CB8" w14:paraId="0F2F9E50" w14:textId="77777777" w:rsidTr="008C0C3F">
              <w:trPr>
                <w:cantSplit/>
              </w:trPr>
              <w:tc>
                <w:tcPr>
                  <w:tcW w:w="5000" w:type="pct"/>
                  <w:gridSpan w:val="2"/>
                  <w:tcBorders>
                    <w:top w:val="single" w:sz="4" w:space="0" w:color="BFBFBF"/>
                    <w:left w:val="nil"/>
                    <w:bottom w:val="nil"/>
                    <w:right w:val="nil"/>
                  </w:tcBorders>
                  <w:shd w:val="clear" w:color="auto" w:fill="auto"/>
                </w:tcPr>
                <w:p w14:paraId="36EF2372" w14:textId="2BA693E7" w:rsidR="00575141" w:rsidRPr="00732CB8" w:rsidRDefault="00575141" w:rsidP="00C87733">
                  <w:pPr>
                    <w:pStyle w:val="TableText"/>
                    <w:keepNext/>
                    <w:keepLines/>
                    <w:spacing w:before="0" w:after="0"/>
                    <w:rPr>
                      <w:sz w:val="12"/>
                      <w:szCs w:val="12"/>
                    </w:rPr>
                  </w:pPr>
                  <w:r>
                    <w:rPr>
                      <w:lang w:eastAsia="en-NZ"/>
                    </w:rPr>
                    <w:t>NOTE: All AJCC classifications are included for completeness</w:t>
                  </w:r>
                  <w:r w:rsidR="00D93227">
                    <w:rPr>
                      <w:lang w:eastAsia="en-NZ"/>
                    </w:rPr>
                    <w:t>.</w:t>
                  </w:r>
                  <w:r>
                    <w:rPr>
                      <w:lang w:eastAsia="en-NZ"/>
                    </w:rPr>
                    <w:t xml:space="preserve"> </w:t>
                  </w:r>
                  <w:r w:rsidR="00D93227">
                    <w:rPr>
                      <w:lang w:eastAsia="en-NZ"/>
                    </w:rPr>
                    <w:t xml:space="preserve">However, </w:t>
                  </w:r>
                  <w:r>
                    <w:rPr>
                      <w:lang w:eastAsia="en-NZ"/>
                    </w:rPr>
                    <w:t>it is unlikely some</w:t>
                  </w:r>
                  <w:r w:rsidR="00D93227">
                    <w:rPr>
                      <w:lang w:eastAsia="en-NZ"/>
                    </w:rPr>
                    <w:t>,</w:t>
                  </w:r>
                  <w:r>
                    <w:rPr>
                      <w:lang w:eastAsia="en-NZ"/>
                    </w:rPr>
                    <w:t xml:space="preserve"> eg</w:t>
                  </w:r>
                  <w:r w:rsidR="00D93227">
                    <w:rPr>
                      <w:lang w:eastAsia="en-NZ"/>
                    </w:rPr>
                    <w:t>,</w:t>
                  </w:r>
                  <w:r>
                    <w:rPr>
                      <w:lang w:eastAsia="en-NZ"/>
                    </w:rPr>
                    <w:t xml:space="preserve"> autopsy (a) would be reported.</w:t>
                  </w:r>
                </w:p>
              </w:tc>
            </w:tr>
          </w:tbl>
          <w:p w14:paraId="67DDB3BE" w14:textId="148EB894" w:rsidR="00A334DA" w:rsidRDefault="00A334DA" w:rsidP="00BB75BA">
            <w:pPr>
              <w:pStyle w:val="TableText"/>
              <w:keepNext/>
              <w:keepLines/>
            </w:pPr>
          </w:p>
        </w:tc>
      </w:tr>
      <w:tr w:rsidR="00A334DA" w:rsidRPr="008D448E" w14:paraId="54ABF6C7"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4754F5C" w14:textId="77777777" w:rsidR="00A334DA" w:rsidRPr="00504110" w:rsidRDefault="00A334DA" w:rsidP="00BB75BA">
            <w:pPr>
              <w:pStyle w:val="TableText"/>
              <w:keepNext/>
              <w:keepLines/>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3725823" w14:textId="16B7978A" w:rsidR="00A334DA" w:rsidRPr="008D448E" w:rsidRDefault="001D08D2" w:rsidP="00BB75BA">
            <w:pPr>
              <w:pStyle w:val="TableText"/>
              <w:keepNext/>
              <w:keepLines/>
            </w:pPr>
            <w:r w:rsidRPr="001D08D2">
              <w:t>Conditional</w:t>
            </w:r>
            <w:r w:rsidR="00A11CD7">
              <w:t>.</w:t>
            </w:r>
            <w:r w:rsidR="00CB392F">
              <w:t xml:space="preserve"> </w:t>
            </w:r>
            <w:r w:rsidR="00DC7C84">
              <w:t>Required</w:t>
            </w:r>
            <w:r w:rsidRPr="001D08D2">
              <w:t xml:space="preserve"> if an M category has been selected</w:t>
            </w:r>
            <w:r w:rsidR="00A11CD7">
              <w:t>.</w:t>
            </w:r>
          </w:p>
        </w:tc>
      </w:tr>
      <w:tr w:rsidR="00A334DA" w:rsidRPr="008D448E" w14:paraId="48F6B89F"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42715BE" w14:textId="77777777" w:rsidR="00A334DA" w:rsidRPr="00504110" w:rsidRDefault="00A334DA" w:rsidP="00BB75BA">
            <w:pPr>
              <w:pStyle w:val="TableText"/>
              <w:keepLines/>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A7A17FA" w14:textId="565DB4D9" w:rsidR="00A334DA" w:rsidRPr="008D448E" w:rsidRDefault="00A334DA" w:rsidP="00BB75BA">
            <w:pPr>
              <w:pStyle w:val="TableText"/>
              <w:keepLines/>
            </w:pPr>
          </w:p>
        </w:tc>
      </w:tr>
      <w:tr w:rsidR="00A334DA" w:rsidRPr="008D448E" w14:paraId="1BF7D0FB" w14:textId="77777777" w:rsidTr="003A0B09">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3C158DB2" w14:textId="77777777" w:rsidR="00A334DA" w:rsidRPr="00504110" w:rsidRDefault="00A334DA" w:rsidP="00BB75BA">
            <w:pPr>
              <w:pStyle w:val="TableText"/>
              <w:keepLines/>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1E9A8A7" w14:textId="219B4B71" w:rsidR="00A334DA" w:rsidRPr="008D448E" w:rsidRDefault="00BB75BA" w:rsidP="00BB75BA">
            <w:pPr>
              <w:pStyle w:val="TableText"/>
              <w:keepLines/>
            </w:pPr>
            <w:r>
              <w:t xml:space="preserve">Must be </w:t>
            </w:r>
            <w:r w:rsidR="004B1CBE">
              <w:t>a valid code.</w:t>
            </w:r>
          </w:p>
        </w:tc>
      </w:tr>
    </w:tbl>
    <w:p w14:paraId="0D18FD83" w14:textId="77777777" w:rsidR="00A334DA" w:rsidRDefault="00A334DA" w:rsidP="00A334DA"/>
    <w:p w14:paraId="12C23347" w14:textId="185D1906" w:rsidR="00A334DA" w:rsidRPr="006C2AC1" w:rsidRDefault="001D08D2" w:rsidP="00A334DA">
      <w:pPr>
        <w:pStyle w:val="Heading3"/>
      </w:pPr>
      <w:bookmarkStart w:id="105" w:name="_Ref20823659"/>
      <w:r>
        <w:lastRenderedPageBreak/>
        <w:t>TNM: M date</w:t>
      </w:r>
      <w:bookmarkEnd w:id="105"/>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1D08D2" w:rsidRPr="008D448E" w14:paraId="6261D1AA"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4008AC71" w14:textId="77777777" w:rsidR="001D08D2" w:rsidRPr="00504110" w:rsidRDefault="001D08D2" w:rsidP="001D08D2">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7CC4438" w14:textId="5776B36D" w:rsidR="001D08D2" w:rsidRPr="008D448E" w:rsidRDefault="001D08D2" w:rsidP="001D08D2">
            <w:pPr>
              <w:pStyle w:val="TableText"/>
              <w:keepNext/>
            </w:pPr>
            <w:r>
              <w:t>The date the M stage was derived</w:t>
            </w:r>
            <w:r w:rsidR="0028052D">
              <w:t>.</w:t>
            </w:r>
          </w:p>
        </w:tc>
      </w:tr>
      <w:tr w:rsidR="001D08D2" w:rsidRPr="008D448E" w14:paraId="00A8B686"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DB53EDF" w14:textId="77777777" w:rsidR="001D08D2" w:rsidRPr="00504110" w:rsidRDefault="001D08D2" w:rsidP="001D08D2">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D39E23B" w14:textId="15BA6A36" w:rsidR="001D08D2" w:rsidRPr="008D448E" w:rsidRDefault="001D08D2" w:rsidP="001D08D2">
            <w:pPr>
              <w:pStyle w:val="TableText"/>
              <w:keepNext/>
            </w:pPr>
          </w:p>
        </w:tc>
      </w:tr>
      <w:tr w:rsidR="001D08D2" w:rsidRPr="008D448E" w14:paraId="6FEA7112" w14:textId="77777777" w:rsidTr="00784C8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36ED1EC" w14:textId="77777777" w:rsidR="001D08D2" w:rsidRPr="00504110" w:rsidRDefault="001D08D2" w:rsidP="001D08D2">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2D784120" w14:textId="595FE4C9" w:rsidR="001D08D2" w:rsidRPr="008D448E" w:rsidRDefault="001D08D2" w:rsidP="001D08D2">
            <w:pPr>
              <w:pStyle w:val="TableText"/>
            </w:pPr>
            <w:r>
              <w:t>Date</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9672743" w14:textId="77777777" w:rsidR="001D08D2" w:rsidRPr="00504110" w:rsidRDefault="001D08D2" w:rsidP="001D08D2">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055A2FDA" w14:textId="3A3419AD" w:rsidR="001D08D2" w:rsidRPr="008D448E" w:rsidRDefault="001D08D2" w:rsidP="001D08D2">
            <w:pPr>
              <w:pStyle w:val="TableText"/>
              <w:keepNext/>
            </w:pPr>
            <w:r>
              <w:t>Full date</w:t>
            </w:r>
          </w:p>
        </w:tc>
      </w:tr>
      <w:tr w:rsidR="001D08D2" w:rsidRPr="008D448E" w14:paraId="57300A64" w14:textId="77777777" w:rsidTr="00784C8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000A632" w14:textId="77777777" w:rsidR="001D08D2" w:rsidRPr="00504110" w:rsidRDefault="001D08D2" w:rsidP="001D08D2">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03F479F3" w14:textId="4ED8D57A" w:rsidR="001D08D2" w:rsidRPr="008D448E" w:rsidRDefault="001D08D2" w:rsidP="001D08D2">
            <w:pPr>
              <w:pStyle w:val="TableText"/>
              <w:keepNext/>
            </w:pPr>
            <w:r>
              <w:t>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54F71214" w14:textId="77777777" w:rsidR="001D08D2" w:rsidRPr="00504110" w:rsidRDefault="001D08D2" w:rsidP="001D08D2">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257D68F3" w14:textId="1C2E2058" w:rsidR="001D08D2" w:rsidRPr="00F46627" w:rsidRDefault="001D08D2" w:rsidP="001D08D2">
            <w:pPr>
              <w:pStyle w:val="TableText"/>
            </w:pPr>
            <w:r>
              <w:t>CCYYMMDD</w:t>
            </w:r>
          </w:p>
        </w:tc>
      </w:tr>
      <w:tr w:rsidR="001D08D2" w:rsidRPr="008D448E" w14:paraId="2C73B386"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90B8F8B" w14:textId="77777777" w:rsidR="001D08D2" w:rsidRDefault="001D08D2" w:rsidP="001D08D2">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B8EB2F1" w14:textId="756C8E74" w:rsidR="001D08D2" w:rsidRDefault="001F0F2C" w:rsidP="001D08D2">
            <w:pPr>
              <w:pStyle w:val="TableText"/>
              <w:keepNext/>
            </w:pPr>
            <w:r>
              <w:t>V</w:t>
            </w:r>
            <w:r w:rsidR="00094F4F">
              <w:t>alid date</w:t>
            </w:r>
          </w:p>
        </w:tc>
      </w:tr>
      <w:tr w:rsidR="001D08D2" w:rsidRPr="008D448E" w14:paraId="4C5BBD83"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DBAEBC7" w14:textId="77777777" w:rsidR="001D08D2" w:rsidRPr="00504110" w:rsidRDefault="001D08D2" w:rsidP="001D08D2">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6F411CD" w14:textId="74F77695" w:rsidR="001D08D2" w:rsidRPr="008D448E" w:rsidRDefault="001D08D2" w:rsidP="001D08D2">
            <w:pPr>
              <w:pStyle w:val="TableText"/>
              <w:keepNext/>
            </w:pPr>
            <w:r w:rsidRPr="0059779B">
              <w:t>Conditional</w:t>
            </w:r>
            <w:r w:rsidR="00A94280">
              <w:t>.</w:t>
            </w:r>
            <w:r w:rsidR="00CB392F">
              <w:t xml:space="preserve"> </w:t>
            </w:r>
            <w:r w:rsidR="00DC7C84">
              <w:t>Required</w:t>
            </w:r>
            <w:r w:rsidRPr="0059779B">
              <w:t xml:space="preserve"> if a </w:t>
            </w:r>
            <w:r>
              <w:t>M</w:t>
            </w:r>
            <w:r w:rsidRPr="0059779B">
              <w:t xml:space="preserve"> category has been selected</w:t>
            </w:r>
            <w:r w:rsidR="00A94280">
              <w:t>.</w:t>
            </w:r>
          </w:p>
        </w:tc>
      </w:tr>
      <w:tr w:rsidR="001D08D2" w:rsidRPr="008D448E" w14:paraId="2136F360"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68234D6" w14:textId="77777777" w:rsidR="001D08D2" w:rsidRPr="00504110" w:rsidRDefault="001D08D2" w:rsidP="001D08D2">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C31E54F" w14:textId="77777777" w:rsidR="001D08D2" w:rsidRPr="008D448E" w:rsidRDefault="001D08D2" w:rsidP="001D08D2">
            <w:pPr>
              <w:pStyle w:val="TableText"/>
            </w:pPr>
          </w:p>
        </w:tc>
      </w:tr>
      <w:tr w:rsidR="001D08D2" w:rsidRPr="008D448E" w14:paraId="386A6D72" w14:textId="77777777" w:rsidTr="003A0B09">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54235E19" w14:textId="77777777" w:rsidR="001D08D2" w:rsidRPr="00504110" w:rsidRDefault="001D08D2" w:rsidP="001D08D2">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BDDD612" w14:textId="1A9534A2" w:rsidR="001D08D2" w:rsidRPr="008D448E" w:rsidRDefault="00094F4F" w:rsidP="001D08D2">
            <w:pPr>
              <w:pStyle w:val="TableText"/>
            </w:pPr>
            <w:r w:rsidRPr="001F7212">
              <w:t>A valid date</w:t>
            </w:r>
            <w:r>
              <w:t xml:space="preserve"> that is less than or equal to the current date.</w:t>
            </w:r>
          </w:p>
        </w:tc>
      </w:tr>
    </w:tbl>
    <w:p w14:paraId="164E04BD" w14:textId="60F62E66" w:rsidR="00A334DA" w:rsidRPr="006C2AC1" w:rsidRDefault="001D08D2" w:rsidP="00A334DA">
      <w:pPr>
        <w:pStyle w:val="Heading3"/>
      </w:pPr>
      <w:bookmarkStart w:id="106" w:name="_Ref20823662"/>
      <w:r w:rsidRPr="001D08D2">
        <w:t xml:space="preserve">TNM: M </w:t>
      </w:r>
      <w:r w:rsidR="00E75DB4">
        <w:t>n</w:t>
      </w:r>
      <w:r w:rsidRPr="001D08D2">
        <w:t xml:space="preserve">eoadjuvant </w:t>
      </w:r>
      <w:r w:rsidR="00E75DB4">
        <w:t>t</w:t>
      </w:r>
      <w:r w:rsidRPr="001D08D2">
        <w:t xml:space="preserve">herapy </w:t>
      </w:r>
      <w:r w:rsidR="00E75DB4">
        <w:t>m</w:t>
      </w:r>
      <w:r w:rsidRPr="001D08D2">
        <w:t>odifier</w:t>
      </w:r>
      <w:bookmarkEnd w:id="106"/>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A334DA" w:rsidRPr="008D448E" w14:paraId="074229BD"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455DA6E9" w14:textId="77777777" w:rsidR="00A334DA" w:rsidRPr="00504110" w:rsidRDefault="00A334DA" w:rsidP="003A0B09">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4D91688" w14:textId="3084E13B" w:rsidR="00A334DA" w:rsidRPr="008D448E" w:rsidRDefault="001D08D2" w:rsidP="003A0B09">
            <w:pPr>
              <w:pStyle w:val="TableText"/>
              <w:keepNext/>
            </w:pPr>
            <w:r w:rsidRPr="001D08D2">
              <w:t xml:space="preserve">Indicates whether the M measurement was taken </w:t>
            </w:r>
            <w:r w:rsidR="00C42200" w:rsidRPr="001D08D2">
              <w:t>post</w:t>
            </w:r>
            <w:r w:rsidR="00C42200">
              <w:t>-</w:t>
            </w:r>
            <w:r w:rsidRPr="001D08D2">
              <w:t>neoadjuvant therapy</w:t>
            </w:r>
            <w:r w:rsidR="00A94280">
              <w:t>.</w:t>
            </w:r>
          </w:p>
        </w:tc>
      </w:tr>
      <w:tr w:rsidR="00A334DA" w:rsidRPr="008D448E" w14:paraId="2F69B7DC"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047F255" w14:textId="77777777" w:rsidR="00A334DA" w:rsidRPr="00504110" w:rsidRDefault="00A334DA" w:rsidP="003A0B09">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32862F9" w14:textId="77777777" w:rsidR="00A334DA" w:rsidRPr="008D448E" w:rsidRDefault="00A334DA" w:rsidP="003A0B09">
            <w:pPr>
              <w:pStyle w:val="TableText"/>
              <w:keepNext/>
            </w:pPr>
          </w:p>
        </w:tc>
      </w:tr>
      <w:tr w:rsidR="00784C89" w:rsidRPr="008D448E" w14:paraId="087E61BB" w14:textId="77777777" w:rsidTr="00784C8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68C475C" w14:textId="77777777" w:rsidR="00784C89" w:rsidRPr="00504110" w:rsidRDefault="00784C89" w:rsidP="00784C89">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6E9A5921" w14:textId="77777777" w:rsidR="00784C89" w:rsidRPr="008D448E" w:rsidRDefault="00784C89" w:rsidP="00784C89">
            <w:pPr>
              <w:pStyle w:val="TableText"/>
            </w:pPr>
            <w:r>
              <w:t>Boolean</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325A367C" w14:textId="77777777" w:rsidR="00784C89" w:rsidRPr="00504110" w:rsidRDefault="00784C89" w:rsidP="00784C89">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49E8F150" w14:textId="77777777" w:rsidR="00784C89" w:rsidRPr="008D448E" w:rsidRDefault="00784C89" w:rsidP="00784C89">
            <w:pPr>
              <w:pStyle w:val="TableText"/>
              <w:keepNext/>
            </w:pPr>
            <w:r>
              <w:t>N/A</w:t>
            </w:r>
          </w:p>
        </w:tc>
      </w:tr>
      <w:tr w:rsidR="00784C89" w:rsidRPr="008D448E" w14:paraId="66288192" w14:textId="77777777" w:rsidTr="00784C8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3780A56" w14:textId="77777777" w:rsidR="00784C89" w:rsidRPr="00504110" w:rsidRDefault="00784C89" w:rsidP="00784C89">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5F31896A" w14:textId="77777777" w:rsidR="00784C89" w:rsidRPr="008D448E" w:rsidRDefault="00784C89" w:rsidP="00784C89">
            <w:pPr>
              <w:pStyle w:val="TableText"/>
              <w:keepNext/>
            </w:pPr>
            <w:r>
              <w:t>1</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0A71913C" w14:textId="77777777" w:rsidR="00784C89" w:rsidRPr="00504110" w:rsidRDefault="00784C89" w:rsidP="00784C89">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41DD6996" w14:textId="77777777" w:rsidR="00784C89" w:rsidRPr="00F46627" w:rsidRDefault="00784C89" w:rsidP="00784C89">
            <w:pPr>
              <w:pStyle w:val="TableText"/>
            </w:pPr>
            <w:r>
              <w:t>N(1,0)</w:t>
            </w:r>
          </w:p>
        </w:tc>
      </w:tr>
      <w:tr w:rsidR="008624A7" w:rsidRPr="008D448E" w14:paraId="7474BDB0"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AD57C27" w14:textId="7DF68122" w:rsidR="008624A7" w:rsidRDefault="008624A7" w:rsidP="008624A7">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tbl>
            <w:tblPr>
              <w:tblW w:w="453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79"/>
              <w:gridCol w:w="3968"/>
            </w:tblGrid>
            <w:tr w:rsidR="008624A7" w:rsidRPr="005273A0" w14:paraId="7AA2F3F3" w14:textId="573730B9" w:rsidTr="00C96B7F">
              <w:trPr>
                <w:cantSplit/>
              </w:trPr>
              <w:tc>
                <w:tcPr>
                  <w:tcW w:w="5000" w:type="pct"/>
                  <w:gridSpan w:val="2"/>
                  <w:tcBorders>
                    <w:top w:val="nil"/>
                    <w:left w:val="nil"/>
                    <w:bottom w:val="nil"/>
                    <w:right w:val="nil"/>
                  </w:tcBorders>
                  <w:shd w:val="clear" w:color="auto" w:fill="auto"/>
                </w:tcPr>
                <w:p w14:paraId="2343C9D7" w14:textId="67237B1F" w:rsidR="008624A7" w:rsidRPr="005273A0" w:rsidRDefault="008624A7" w:rsidP="008624A7">
                  <w:pPr>
                    <w:pStyle w:val="TableText"/>
                    <w:spacing w:before="0" w:after="0"/>
                    <w:rPr>
                      <w:sz w:val="12"/>
                      <w:szCs w:val="12"/>
                    </w:rPr>
                  </w:pPr>
                </w:p>
              </w:tc>
            </w:tr>
            <w:tr w:rsidR="008624A7" w:rsidRPr="00D53EC7" w14:paraId="628C4F81" w14:textId="77777777" w:rsidTr="00C96B7F">
              <w:trPr>
                <w:cantSplit/>
              </w:trPr>
              <w:tc>
                <w:tcPr>
                  <w:tcW w:w="1423" w:type="pct"/>
                  <w:tcBorders>
                    <w:top w:val="nil"/>
                    <w:left w:val="nil"/>
                    <w:bottom w:val="single" w:sz="4" w:space="0" w:color="A6A6A6" w:themeColor="background1" w:themeShade="A6"/>
                    <w:right w:val="nil"/>
                  </w:tcBorders>
                  <w:shd w:val="clear" w:color="auto" w:fill="D9D9D9" w:themeFill="background1" w:themeFillShade="D9"/>
                </w:tcPr>
                <w:p w14:paraId="5875AFFB" w14:textId="77777777" w:rsidR="008624A7" w:rsidRPr="00AF5509" w:rsidRDefault="008624A7" w:rsidP="008624A7">
                  <w:pPr>
                    <w:pStyle w:val="TableText"/>
                    <w:rPr>
                      <w:b/>
                    </w:rPr>
                  </w:pPr>
                  <w:r w:rsidRPr="00AF5509">
                    <w:rPr>
                      <w:b/>
                    </w:rPr>
                    <w:t>Value</w:t>
                  </w:r>
                </w:p>
              </w:tc>
              <w:tc>
                <w:tcPr>
                  <w:tcW w:w="3577" w:type="pct"/>
                  <w:tcBorders>
                    <w:top w:val="nil"/>
                    <w:left w:val="nil"/>
                    <w:bottom w:val="single" w:sz="4" w:space="0" w:color="A6A6A6" w:themeColor="background1" w:themeShade="A6"/>
                    <w:right w:val="nil"/>
                  </w:tcBorders>
                  <w:shd w:val="clear" w:color="auto" w:fill="D9D9D9" w:themeFill="background1" w:themeFillShade="D9"/>
                </w:tcPr>
                <w:p w14:paraId="35ED1005" w14:textId="77777777" w:rsidR="008624A7" w:rsidRPr="00D53EC7" w:rsidRDefault="008624A7" w:rsidP="008624A7">
                  <w:pPr>
                    <w:pStyle w:val="TableText"/>
                    <w:rPr>
                      <w:b/>
                    </w:rPr>
                  </w:pPr>
                  <w:r>
                    <w:rPr>
                      <w:b/>
                    </w:rPr>
                    <w:t>Meaning</w:t>
                  </w:r>
                </w:p>
              </w:tc>
            </w:tr>
            <w:tr w:rsidR="008624A7" w:rsidRPr="00141B78" w14:paraId="6BE5351D" w14:textId="77777777" w:rsidTr="00C96B7F">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3BD2F0D7" w14:textId="6CD86F72" w:rsidR="008624A7" w:rsidRDefault="00D20B13" w:rsidP="008624A7">
                  <w:pPr>
                    <w:pStyle w:val="TableText"/>
                  </w:pPr>
                  <w:r>
                    <w:t>1</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266E2DF1" w14:textId="74C165E1" w:rsidR="008624A7" w:rsidRPr="003D0759" w:rsidRDefault="00D20B13" w:rsidP="008624A7">
                  <w:pPr>
                    <w:pStyle w:val="TableText"/>
                  </w:pPr>
                  <w:r>
                    <w:t>Yes (true), t</w:t>
                  </w:r>
                  <w:r w:rsidR="008624A7">
                    <w:t>he M</w:t>
                  </w:r>
                  <w:r w:rsidR="008624A7" w:rsidRPr="004E72DA">
                    <w:t xml:space="preserve"> measurement was taken post</w:t>
                  </w:r>
                  <w:r w:rsidR="00C42200">
                    <w:t>-</w:t>
                  </w:r>
                  <w:r w:rsidR="008624A7" w:rsidRPr="004E72DA">
                    <w:t>neoadjuvant therapy</w:t>
                  </w:r>
                  <w:r w:rsidR="008624A7">
                    <w:t>.</w:t>
                  </w:r>
                </w:p>
              </w:tc>
            </w:tr>
            <w:tr w:rsidR="008624A7" w:rsidRPr="00141B78" w14:paraId="5A65A37D" w14:textId="77777777" w:rsidTr="00BB75BA">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53338D13" w14:textId="7B409C18" w:rsidR="008624A7" w:rsidRDefault="00D20B13" w:rsidP="008624A7">
                  <w:pPr>
                    <w:pStyle w:val="TableText"/>
                  </w:pPr>
                  <w:r>
                    <w:t>0</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7BB7EF56" w14:textId="3A6E5396" w:rsidR="008624A7" w:rsidRPr="003D0759" w:rsidRDefault="00D20B13" w:rsidP="008624A7">
                  <w:pPr>
                    <w:pStyle w:val="TableText"/>
                  </w:pPr>
                  <w:r>
                    <w:t>No (false), t</w:t>
                  </w:r>
                  <w:r w:rsidR="008624A7">
                    <w:t>he M</w:t>
                  </w:r>
                  <w:r w:rsidR="008624A7" w:rsidRPr="004E72DA">
                    <w:t xml:space="preserve"> measurement was </w:t>
                  </w:r>
                  <w:r w:rsidR="008624A7">
                    <w:t xml:space="preserve">not </w:t>
                  </w:r>
                  <w:r w:rsidR="008624A7" w:rsidRPr="004E72DA">
                    <w:t>taken post</w:t>
                  </w:r>
                  <w:r w:rsidR="00C42200">
                    <w:t>-</w:t>
                  </w:r>
                  <w:r w:rsidR="008624A7" w:rsidRPr="004E72DA">
                    <w:t>neoadjuvant therapy</w:t>
                  </w:r>
                  <w:r w:rsidR="008624A7">
                    <w:t>.</w:t>
                  </w:r>
                </w:p>
              </w:tc>
            </w:tr>
            <w:tr w:rsidR="008624A7" w:rsidRPr="003D0759" w14:paraId="62CA6C4E" w14:textId="50D7A447" w:rsidTr="00BB75BA">
              <w:trPr>
                <w:cantSplit/>
              </w:trPr>
              <w:tc>
                <w:tcPr>
                  <w:tcW w:w="1423" w:type="pct"/>
                  <w:tcBorders>
                    <w:top w:val="single" w:sz="4" w:space="0" w:color="BFBFBF" w:themeColor="background1" w:themeShade="BF"/>
                    <w:left w:val="nil"/>
                    <w:bottom w:val="nil"/>
                    <w:right w:val="nil"/>
                  </w:tcBorders>
                  <w:shd w:val="clear" w:color="auto" w:fill="auto"/>
                </w:tcPr>
                <w:p w14:paraId="083DC5F5" w14:textId="09B736D7" w:rsidR="008624A7" w:rsidRPr="003D0759" w:rsidRDefault="008624A7" w:rsidP="008624A7">
                  <w:pPr>
                    <w:pStyle w:val="TableText"/>
                    <w:spacing w:before="0" w:after="0"/>
                    <w:rPr>
                      <w:sz w:val="12"/>
                      <w:szCs w:val="12"/>
                    </w:rPr>
                  </w:pPr>
                </w:p>
              </w:tc>
              <w:tc>
                <w:tcPr>
                  <w:tcW w:w="3577" w:type="pct"/>
                  <w:tcBorders>
                    <w:top w:val="single" w:sz="4" w:space="0" w:color="BFBFBF" w:themeColor="background1" w:themeShade="BF"/>
                    <w:left w:val="nil"/>
                    <w:bottom w:val="nil"/>
                    <w:right w:val="nil"/>
                  </w:tcBorders>
                  <w:shd w:val="clear" w:color="auto" w:fill="auto"/>
                </w:tcPr>
                <w:p w14:paraId="44E00FC9" w14:textId="54BF7AD2" w:rsidR="008624A7" w:rsidRPr="003D0759" w:rsidRDefault="008624A7" w:rsidP="008624A7">
                  <w:pPr>
                    <w:pStyle w:val="TableText"/>
                    <w:spacing w:before="0" w:after="0"/>
                    <w:rPr>
                      <w:sz w:val="12"/>
                      <w:szCs w:val="12"/>
                    </w:rPr>
                  </w:pPr>
                </w:p>
              </w:tc>
            </w:tr>
          </w:tbl>
          <w:p w14:paraId="5B089CD0" w14:textId="77777777" w:rsidR="008624A7" w:rsidRDefault="008624A7" w:rsidP="008624A7">
            <w:pPr>
              <w:pStyle w:val="TableText"/>
              <w:keepNext/>
            </w:pPr>
          </w:p>
        </w:tc>
      </w:tr>
      <w:tr w:rsidR="008624A7" w:rsidRPr="008D448E" w14:paraId="6FDB4B9B"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D9DF8E1" w14:textId="77777777" w:rsidR="008624A7" w:rsidRPr="00504110" w:rsidRDefault="008624A7" w:rsidP="008624A7">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061B7F6" w14:textId="55177380" w:rsidR="008624A7" w:rsidRPr="008D448E" w:rsidRDefault="008624A7" w:rsidP="008624A7">
            <w:pPr>
              <w:pStyle w:val="TableText"/>
              <w:keepNext/>
            </w:pPr>
            <w:r>
              <w:t>Optional</w:t>
            </w:r>
          </w:p>
        </w:tc>
      </w:tr>
      <w:tr w:rsidR="008624A7" w:rsidRPr="008D448E" w14:paraId="5CFB8706"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AF0613C" w14:textId="77777777" w:rsidR="008624A7" w:rsidRPr="00504110" w:rsidRDefault="008624A7" w:rsidP="008624A7">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2CF123E" w14:textId="77777777" w:rsidR="008624A7" w:rsidRPr="008D448E" w:rsidRDefault="008624A7" w:rsidP="008624A7">
            <w:pPr>
              <w:pStyle w:val="TableText"/>
            </w:pPr>
          </w:p>
        </w:tc>
      </w:tr>
      <w:tr w:rsidR="008624A7" w:rsidRPr="008D448E" w14:paraId="19E94944" w14:textId="77777777" w:rsidTr="003A0B09">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3877DB5B" w14:textId="77777777" w:rsidR="008624A7" w:rsidRPr="00504110" w:rsidRDefault="008624A7" w:rsidP="008624A7">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9270B4C" w14:textId="775193DC" w:rsidR="008624A7" w:rsidRPr="008D448E" w:rsidRDefault="00DC7C84" w:rsidP="008624A7">
            <w:pPr>
              <w:pStyle w:val="TableText"/>
            </w:pPr>
            <w:r>
              <w:t>Valid value</w:t>
            </w:r>
          </w:p>
        </w:tc>
      </w:tr>
    </w:tbl>
    <w:p w14:paraId="616BA578" w14:textId="7BC9A882" w:rsidR="00A334DA" w:rsidRPr="006C2AC1" w:rsidRDefault="00E75DB4" w:rsidP="00A334DA">
      <w:pPr>
        <w:pStyle w:val="Heading3"/>
      </w:pPr>
      <w:bookmarkStart w:id="107" w:name="_Ref20823667"/>
      <w:r w:rsidRPr="00E75DB4">
        <w:t xml:space="preserve">TNM: M </w:t>
      </w:r>
      <w:r w:rsidR="00F474ED">
        <w:t>a</w:t>
      </w:r>
      <w:r w:rsidRPr="00E75DB4">
        <w:t xml:space="preserve">dditional </w:t>
      </w:r>
      <w:r w:rsidR="00F474ED">
        <w:t>c</w:t>
      </w:r>
      <w:r w:rsidRPr="00E75DB4">
        <w:t>omments</w:t>
      </w:r>
      <w:bookmarkEnd w:id="107"/>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A334DA" w:rsidRPr="008D448E" w14:paraId="425BF0A8"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75879A0" w14:textId="77777777" w:rsidR="00A334DA" w:rsidRPr="00504110" w:rsidRDefault="00A334DA" w:rsidP="00D54050">
            <w:pPr>
              <w:pStyle w:val="TableText"/>
              <w:keepNext/>
              <w:keepLines/>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83EF579" w14:textId="35897C3B" w:rsidR="00A334DA" w:rsidRPr="008D448E" w:rsidRDefault="00E75DB4" w:rsidP="00D54050">
            <w:pPr>
              <w:pStyle w:val="TableText"/>
              <w:keepNext/>
              <w:keepLines/>
            </w:pPr>
            <w:r w:rsidRPr="00E75DB4">
              <w:t xml:space="preserve">Provides space to provide additional information </w:t>
            </w:r>
            <w:r w:rsidR="00C42200">
              <w:t>about</w:t>
            </w:r>
            <w:r w:rsidR="00C42200" w:rsidRPr="00E75DB4">
              <w:t xml:space="preserve"> </w:t>
            </w:r>
            <w:r w:rsidRPr="00E75DB4">
              <w:t>the M stage measurement</w:t>
            </w:r>
            <w:r w:rsidR="0028052D">
              <w:t>.</w:t>
            </w:r>
          </w:p>
        </w:tc>
      </w:tr>
      <w:tr w:rsidR="00A334DA" w:rsidRPr="008D448E" w14:paraId="5551CABC"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C2C44BB" w14:textId="77777777" w:rsidR="00A334DA" w:rsidRPr="00504110" w:rsidRDefault="00A334DA" w:rsidP="00D54050">
            <w:pPr>
              <w:pStyle w:val="TableText"/>
              <w:keepNext/>
              <w:keepLines/>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955A2C3" w14:textId="77777777" w:rsidR="00A334DA" w:rsidRPr="008D448E" w:rsidRDefault="00A334DA" w:rsidP="00D54050">
            <w:pPr>
              <w:pStyle w:val="TableText"/>
              <w:keepNext/>
              <w:keepLines/>
            </w:pPr>
          </w:p>
        </w:tc>
      </w:tr>
      <w:tr w:rsidR="00784C89" w:rsidRPr="008D448E" w14:paraId="23979C1A" w14:textId="77777777" w:rsidTr="00784C8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7B9E274" w14:textId="77777777" w:rsidR="00784C89" w:rsidRPr="00504110" w:rsidRDefault="00784C89" w:rsidP="00D54050">
            <w:pPr>
              <w:pStyle w:val="TableText"/>
              <w:keepNext/>
              <w:keepLines/>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51312A98" w14:textId="77777777" w:rsidR="00784C89" w:rsidRPr="008D448E" w:rsidRDefault="00784C89" w:rsidP="00D54050">
            <w:pPr>
              <w:pStyle w:val="TableText"/>
              <w:keepNext/>
              <w:keepLines/>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663BFABC" w14:textId="77777777" w:rsidR="00784C89" w:rsidRPr="00504110" w:rsidRDefault="00784C89" w:rsidP="00D54050">
            <w:pPr>
              <w:pStyle w:val="TableText"/>
              <w:keepNext/>
              <w:keepLines/>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260EDF42" w14:textId="77777777" w:rsidR="00784C89" w:rsidRPr="008D448E" w:rsidRDefault="00784C89" w:rsidP="00D54050">
            <w:pPr>
              <w:pStyle w:val="TableText"/>
              <w:keepNext/>
              <w:keepLines/>
            </w:pPr>
            <w:r>
              <w:t>Free text</w:t>
            </w:r>
          </w:p>
        </w:tc>
      </w:tr>
      <w:tr w:rsidR="00784C89" w:rsidRPr="008D448E" w14:paraId="4DC4E269" w14:textId="77777777" w:rsidTr="00784C8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A4C62F9" w14:textId="77777777" w:rsidR="00784C89" w:rsidRPr="00504110" w:rsidRDefault="00784C89" w:rsidP="00D54050">
            <w:pPr>
              <w:pStyle w:val="TableText"/>
              <w:keepNext/>
              <w:keepLines/>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2F7D8F8C" w14:textId="77777777" w:rsidR="00784C89" w:rsidRPr="008D448E" w:rsidRDefault="00784C89" w:rsidP="00D54050">
            <w:pPr>
              <w:pStyle w:val="TableText"/>
              <w:keepNext/>
              <w:keepLines/>
            </w:pPr>
            <w:r>
              <w:t>500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EF8C453" w14:textId="77777777" w:rsidR="00784C89" w:rsidRPr="00504110" w:rsidRDefault="00784C89" w:rsidP="00D54050">
            <w:pPr>
              <w:pStyle w:val="TableText"/>
              <w:keepNext/>
              <w:keepLines/>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28909585" w14:textId="77777777" w:rsidR="00784C89" w:rsidRPr="00F46627" w:rsidRDefault="00784C89" w:rsidP="00D54050">
            <w:pPr>
              <w:pStyle w:val="TableText"/>
              <w:keepNext/>
              <w:keepLines/>
            </w:pPr>
            <w:r>
              <w:t>X(500)</w:t>
            </w:r>
          </w:p>
        </w:tc>
      </w:tr>
      <w:tr w:rsidR="00A334DA" w:rsidRPr="008D448E" w14:paraId="72FB62B1"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B04CDB9" w14:textId="7CACCB75" w:rsidR="00A334DA" w:rsidRDefault="00A334DA" w:rsidP="00D54050">
            <w:pPr>
              <w:pStyle w:val="TableText"/>
              <w:keepNext/>
              <w:keepLines/>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2550706" w14:textId="77777777" w:rsidR="00A334DA" w:rsidRDefault="00A334DA" w:rsidP="00D54050">
            <w:pPr>
              <w:pStyle w:val="TableText"/>
              <w:keepNext/>
              <w:keepLines/>
            </w:pPr>
          </w:p>
        </w:tc>
      </w:tr>
      <w:tr w:rsidR="00A334DA" w:rsidRPr="008D448E" w14:paraId="0B095A84"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106279F" w14:textId="77777777" w:rsidR="00A334DA" w:rsidRPr="00504110" w:rsidRDefault="00A334DA" w:rsidP="00D54050">
            <w:pPr>
              <w:pStyle w:val="TableText"/>
              <w:keepNext/>
              <w:keepLines/>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42ADA66" w14:textId="7894405D" w:rsidR="00A334DA" w:rsidRPr="008D448E" w:rsidRDefault="00E75DB4" w:rsidP="00D54050">
            <w:pPr>
              <w:pStyle w:val="TableText"/>
              <w:keepNext/>
              <w:keepLines/>
            </w:pPr>
            <w:r>
              <w:t>Optional</w:t>
            </w:r>
          </w:p>
        </w:tc>
      </w:tr>
      <w:tr w:rsidR="00A334DA" w:rsidRPr="008D448E" w14:paraId="03C94B49"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0E23D2B" w14:textId="77777777" w:rsidR="00A334DA" w:rsidRPr="00504110" w:rsidRDefault="00A334DA" w:rsidP="00D54050">
            <w:pPr>
              <w:pStyle w:val="TableText"/>
              <w:keepNext/>
              <w:keepLines/>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2514B7A" w14:textId="02DE2A65" w:rsidR="00A334DA" w:rsidRPr="008D448E" w:rsidRDefault="00E75DB4" w:rsidP="00D54050">
            <w:pPr>
              <w:pStyle w:val="TableText"/>
              <w:keepNext/>
              <w:keepLines/>
            </w:pPr>
            <w:r w:rsidRPr="00E75DB4">
              <w:t xml:space="preserve">This element should only be used to comment on the M stage information. </w:t>
            </w:r>
            <w:r w:rsidR="00BE0211" w:rsidRPr="00BE0211">
              <w:t xml:space="preserve">Record general staging comments under ‘Additional </w:t>
            </w:r>
            <w:r w:rsidR="000B0791">
              <w:t>s</w:t>
            </w:r>
            <w:r w:rsidR="00BE0211" w:rsidRPr="00BE0211">
              <w:t xml:space="preserve">taging </w:t>
            </w:r>
            <w:r w:rsidR="000B0791">
              <w:t>i</w:t>
            </w:r>
            <w:r w:rsidR="00BE0211" w:rsidRPr="00BE0211">
              <w:t>nformation’</w:t>
            </w:r>
            <w:r w:rsidR="0028052D">
              <w:t>.</w:t>
            </w:r>
          </w:p>
        </w:tc>
      </w:tr>
      <w:tr w:rsidR="00A334DA" w:rsidRPr="008D448E" w14:paraId="168A1017" w14:textId="77777777" w:rsidTr="003A0B09">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5C59E4D4" w14:textId="77777777" w:rsidR="00A334DA" w:rsidRPr="00504110" w:rsidRDefault="00A334DA" w:rsidP="00D54050">
            <w:pPr>
              <w:pStyle w:val="TableText"/>
              <w:keepNext/>
              <w:keepLines/>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FAC7825" w14:textId="77777777" w:rsidR="00A334DA" w:rsidRPr="008D448E" w:rsidRDefault="00A334DA" w:rsidP="00D54050">
            <w:pPr>
              <w:pStyle w:val="TableText"/>
              <w:keepNext/>
              <w:keepLines/>
            </w:pPr>
          </w:p>
        </w:tc>
      </w:tr>
    </w:tbl>
    <w:p w14:paraId="49980484" w14:textId="77777777" w:rsidR="00A334DA" w:rsidRDefault="00A334DA" w:rsidP="00A334DA"/>
    <w:p w14:paraId="55465163" w14:textId="728E3C0C" w:rsidR="000E0D5D" w:rsidRPr="006C2AC1" w:rsidRDefault="000E0D5D" w:rsidP="000E0D5D">
      <w:pPr>
        <w:pStyle w:val="Heading3"/>
      </w:pPr>
      <w:bookmarkStart w:id="108" w:name="_Ref27040262"/>
      <w:r w:rsidRPr="000E0D5D">
        <w:lastRenderedPageBreak/>
        <w:t xml:space="preserve">TNM </w:t>
      </w:r>
      <w:r w:rsidR="004B1CBE">
        <w:t>e</w:t>
      </w:r>
      <w:r w:rsidRPr="000E0D5D">
        <w:t xml:space="preserve">dition </w:t>
      </w:r>
      <w:r w:rsidR="004B1CBE">
        <w:t>u</w:t>
      </w:r>
      <w:r w:rsidRPr="000E0D5D">
        <w:t>sed</w:t>
      </w:r>
      <w:bookmarkEnd w:id="108"/>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0E0D5D" w:rsidRPr="008D448E" w14:paraId="555373C0"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05AD3097" w14:textId="77777777" w:rsidR="000E0D5D" w:rsidRPr="00504110" w:rsidRDefault="000E0D5D" w:rsidP="000E0D5D">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02DBA5D" w14:textId="35518DA9" w:rsidR="000E0D5D" w:rsidRPr="008D448E" w:rsidRDefault="00665A56" w:rsidP="000E0D5D">
            <w:pPr>
              <w:pStyle w:val="TableText"/>
              <w:keepNext/>
            </w:pPr>
            <w:r>
              <w:t xml:space="preserve">Staging system </w:t>
            </w:r>
            <w:r w:rsidR="003514EF">
              <w:t>e</w:t>
            </w:r>
            <w:r w:rsidR="000E0D5D" w:rsidRPr="000E0D5D">
              <w:t>dition number used.</w:t>
            </w:r>
          </w:p>
        </w:tc>
      </w:tr>
      <w:tr w:rsidR="000E0D5D" w:rsidRPr="008D448E" w14:paraId="4B3FE717" w14:textId="77777777" w:rsidTr="000E0D5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D8C7127" w14:textId="77777777" w:rsidR="000E0D5D" w:rsidRPr="00504110" w:rsidRDefault="000E0D5D" w:rsidP="000E0D5D">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FDDCE4C" w14:textId="77777777" w:rsidR="000E0D5D" w:rsidRPr="008D448E" w:rsidRDefault="000E0D5D" w:rsidP="000E0D5D">
            <w:pPr>
              <w:pStyle w:val="TableText"/>
              <w:keepNext/>
            </w:pPr>
          </w:p>
        </w:tc>
      </w:tr>
      <w:tr w:rsidR="000E0D5D" w:rsidRPr="008D448E" w14:paraId="02EEFB9F" w14:textId="77777777" w:rsidTr="000E0D5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D914102" w14:textId="77777777" w:rsidR="000E0D5D" w:rsidRPr="00504110" w:rsidRDefault="000E0D5D" w:rsidP="000E0D5D">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7877D9E4" w14:textId="658AB617" w:rsidR="000E0D5D" w:rsidRPr="008D448E" w:rsidRDefault="000E0D5D" w:rsidP="000E0D5D">
            <w:pPr>
              <w:pStyle w:val="TableText"/>
            </w:pPr>
            <w:r>
              <w:t>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8EEFCE3" w14:textId="77777777" w:rsidR="000E0D5D" w:rsidRPr="00504110" w:rsidRDefault="000E0D5D" w:rsidP="000E0D5D">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73684A15" w14:textId="5854CD64" w:rsidR="000E0D5D" w:rsidRPr="008D448E" w:rsidRDefault="000E0D5D" w:rsidP="000E0D5D">
            <w:pPr>
              <w:pStyle w:val="TableText"/>
              <w:keepNext/>
            </w:pPr>
            <w:r>
              <w:t>Value</w:t>
            </w:r>
          </w:p>
        </w:tc>
      </w:tr>
      <w:tr w:rsidR="000E0D5D" w:rsidRPr="008D448E" w14:paraId="2B8103F5" w14:textId="77777777" w:rsidTr="000E0D5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537BD22" w14:textId="77777777" w:rsidR="000E0D5D" w:rsidRPr="00504110" w:rsidRDefault="000E0D5D" w:rsidP="000E0D5D">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665F87EF" w14:textId="377AE119" w:rsidR="000E0D5D" w:rsidRPr="008D448E" w:rsidRDefault="000E0D5D" w:rsidP="000E0D5D">
            <w:pPr>
              <w:pStyle w:val="TableText"/>
              <w:keepNext/>
            </w:pPr>
            <w:r>
              <w:t>2</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9EED0B6" w14:textId="77777777" w:rsidR="000E0D5D" w:rsidRPr="00504110" w:rsidRDefault="000E0D5D" w:rsidP="000E0D5D">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59C9BDBE" w14:textId="181A2A24" w:rsidR="000E0D5D" w:rsidRPr="00F46627" w:rsidRDefault="000E0D5D" w:rsidP="000E0D5D">
            <w:pPr>
              <w:pStyle w:val="TableText"/>
            </w:pPr>
            <w:r>
              <w:t>NN</w:t>
            </w:r>
          </w:p>
        </w:tc>
      </w:tr>
      <w:tr w:rsidR="000E0D5D" w:rsidRPr="008D448E" w14:paraId="4BCFA4D1" w14:textId="77777777" w:rsidTr="000E0D5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F8190FE" w14:textId="77777777" w:rsidR="000E0D5D" w:rsidRDefault="000E0D5D" w:rsidP="000E0D5D">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593043B" w14:textId="14B4578D" w:rsidR="000E0D5D" w:rsidRDefault="000E0D5D" w:rsidP="000E0D5D">
            <w:pPr>
              <w:pStyle w:val="TableText"/>
              <w:keepNext/>
            </w:pPr>
            <w:r>
              <w:t>Number, 1</w:t>
            </w:r>
            <w:r w:rsidR="00063BC0">
              <w:t>–</w:t>
            </w:r>
            <w:r>
              <w:t>87</w:t>
            </w:r>
          </w:p>
          <w:p w14:paraId="4415F7B7" w14:textId="51E08363" w:rsidR="000E0D5D" w:rsidRDefault="000E0D5D" w:rsidP="000E0D5D">
            <w:pPr>
              <w:pStyle w:val="TableText"/>
              <w:keepNext/>
            </w:pPr>
            <w:r>
              <w:t>88</w:t>
            </w:r>
            <w:r w:rsidR="00063BC0">
              <w:t>:</w:t>
            </w:r>
            <w:r>
              <w:t xml:space="preserve"> Not applicable</w:t>
            </w:r>
          </w:p>
          <w:p w14:paraId="78A42295" w14:textId="2D1D53C5" w:rsidR="000E0D5D" w:rsidRDefault="000E0D5D" w:rsidP="000E0D5D">
            <w:pPr>
              <w:pStyle w:val="TableText"/>
              <w:keepNext/>
            </w:pPr>
            <w:r>
              <w:t>99</w:t>
            </w:r>
            <w:r w:rsidR="00063BC0">
              <w:t>:</w:t>
            </w:r>
            <w:r>
              <w:t xml:space="preserve"> Unknown edition</w:t>
            </w:r>
          </w:p>
        </w:tc>
      </w:tr>
      <w:tr w:rsidR="000E0D5D" w:rsidRPr="008D448E" w14:paraId="1AA141A9" w14:textId="77777777" w:rsidTr="000E0D5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7F2B4F9" w14:textId="77777777" w:rsidR="000E0D5D" w:rsidRPr="00504110" w:rsidRDefault="000E0D5D" w:rsidP="000E0D5D">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515A680" w14:textId="658F76D1" w:rsidR="000E0D5D" w:rsidRPr="008D448E" w:rsidRDefault="000E0D5D" w:rsidP="000E0D5D">
            <w:pPr>
              <w:pStyle w:val="TableText"/>
              <w:keepNext/>
            </w:pPr>
            <w:r w:rsidRPr="000E0D5D">
              <w:t xml:space="preserve">Conditional. Mandatory if any TNM fields </w:t>
            </w:r>
            <w:r>
              <w:t xml:space="preserve">are </w:t>
            </w:r>
            <w:r w:rsidRPr="000E0D5D">
              <w:t>populated.</w:t>
            </w:r>
            <w:r>
              <w:t xml:space="preserve"> </w:t>
            </w:r>
          </w:p>
        </w:tc>
      </w:tr>
      <w:tr w:rsidR="000E0D5D" w:rsidRPr="008D448E" w14:paraId="16366B57" w14:textId="77777777" w:rsidTr="000E0D5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760BCF9" w14:textId="77777777" w:rsidR="000E0D5D" w:rsidRPr="00504110" w:rsidRDefault="000E0D5D" w:rsidP="000E0D5D">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90724E6" w14:textId="77777777" w:rsidR="000E0D5D" w:rsidRDefault="000E0D5D" w:rsidP="000E0D5D">
            <w:pPr>
              <w:pStyle w:val="TableText"/>
            </w:pPr>
            <w:r w:rsidRPr="000E0D5D">
              <w:t>Record the edition number</w:t>
            </w:r>
            <w:r>
              <w:t>.</w:t>
            </w:r>
          </w:p>
          <w:p w14:paraId="153E685D" w14:textId="3A5874DB" w:rsidR="000E0D5D" w:rsidRPr="000E0D5D" w:rsidRDefault="007C195C" w:rsidP="000E0D5D">
            <w:pPr>
              <w:pStyle w:val="TableText"/>
              <w:keepNext/>
            </w:pPr>
            <w:r>
              <w:t>T</w:t>
            </w:r>
            <w:r w:rsidR="000E0D5D">
              <w:t>he nationally agreed s</w:t>
            </w:r>
            <w:r w:rsidR="000E0D5D" w:rsidRPr="000E0D5D">
              <w:t>tandardise</w:t>
            </w:r>
            <w:r w:rsidR="000E0D5D">
              <w:t>d</w:t>
            </w:r>
            <w:r w:rsidR="000E0D5D" w:rsidRPr="000E0D5D">
              <w:t xml:space="preserve"> classification </w:t>
            </w:r>
            <w:r w:rsidR="000E0D5D">
              <w:t xml:space="preserve">to use for staging is AJCC TNM Classification of Malignant Tumours, </w:t>
            </w:r>
            <w:r w:rsidR="000E0D5D" w:rsidRPr="000E0D5D">
              <w:t>8th Edition</w:t>
            </w:r>
            <w:r w:rsidR="000E0D5D">
              <w:t>.</w:t>
            </w:r>
          </w:p>
        </w:tc>
      </w:tr>
      <w:tr w:rsidR="000E0D5D" w:rsidRPr="008D448E" w14:paraId="588EFC1C" w14:textId="77777777" w:rsidTr="000E0D5D">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40C09AE2" w14:textId="77777777" w:rsidR="000E0D5D" w:rsidRPr="00504110" w:rsidRDefault="000E0D5D" w:rsidP="000E0D5D">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802A55F" w14:textId="77777777" w:rsidR="000E0D5D" w:rsidRPr="008D448E" w:rsidRDefault="000E0D5D" w:rsidP="000E0D5D">
            <w:pPr>
              <w:pStyle w:val="TableText"/>
            </w:pPr>
          </w:p>
        </w:tc>
      </w:tr>
    </w:tbl>
    <w:p w14:paraId="1703CDDF" w14:textId="55B02CEE" w:rsidR="000E0D5D" w:rsidRPr="006C2AC1" w:rsidRDefault="00E00883" w:rsidP="000E0D5D">
      <w:pPr>
        <w:pStyle w:val="Heading3"/>
      </w:pPr>
      <w:bookmarkStart w:id="109" w:name="_Ref27040272"/>
      <w:r>
        <w:t xml:space="preserve">Group </w:t>
      </w:r>
      <w:r w:rsidR="004B1CBE">
        <w:t>s</w:t>
      </w:r>
      <w:r w:rsidR="00637C24" w:rsidRPr="00637C24">
        <w:t>tage</w:t>
      </w:r>
      <w:bookmarkEnd w:id="109"/>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0E0D5D" w:rsidRPr="008D448E" w14:paraId="2A21278B"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07FDA8F3" w14:textId="77777777" w:rsidR="000E0D5D" w:rsidRPr="00504110" w:rsidRDefault="000E0D5D" w:rsidP="000E0D5D">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94729F3" w14:textId="4DEF70E3" w:rsidR="000E0D5D" w:rsidRPr="008D448E" w:rsidRDefault="00E00883" w:rsidP="00C87733">
            <w:pPr>
              <w:pStyle w:val="TableText"/>
            </w:pPr>
            <w:r>
              <w:rPr>
                <w:lang w:eastAsia="en-NZ"/>
              </w:rPr>
              <w:t>Integrated stage at time of first definitive course of treatment</w:t>
            </w:r>
            <w:r w:rsidR="00FC06A8">
              <w:rPr>
                <w:lang w:eastAsia="en-NZ"/>
              </w:rPr>
              <w:t>.</w:t>
            </w:r>
            <w:r>
              <w:rPr>
                <w:lang w:eastAsia="en-NZ"/>
              </w:rPr>
              <w:t xml:space="preserve"> </w:t>
            </w:r>
          </w:p>
        </w:tc>
      </w:tr>
      <w:tr w:rsidR="000E0D5D" w:rsidRPr="008D448E" w14:paraId="1769E4EE" w14:textId="77777777" w:rsidTr="000E0D5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4F6D849" w14:textId="77777777" w:rsidR="000E0D5D" w:rsidRPr="00504110" w:rsidRDefault="000E0D5D" w:rsidP="000E0D5D">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CD44BBA" w14:textId="77777777" w:rsidR="000E0D5D" w:rsidRPr="008D448E" w:rsidRDefault="000E0D5D" w:rsidP="000E0D5D">
            <w:pPr>
              <w:pStyle w:val="TableText"/>
              <w:keepNext/>
            </w:pPr>
          </w:p>
        </w:tc>
      </w:tr>
      <w:tr w:rsidR="000E0D5D" w:rsidRPr="008D448E" w14:paraId="55661689" w14:textId="77777777" w:rsidTr="000E0D5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4804771" w14:textId="77777777" w:rsidR="000E0D5D" w:rsidRPr="00504110" w:rsidRDefault="000E0D5D" w:rsidP="000E0D5D">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584190BE" w14:textId="0FD9D326" w:rsidR="000E0D5D" w:rsidRPr="008D448E" w:rsidRDefault="00E01A3E" w:rsidP="000E0D5D">
            <w:pPr>
              <w:pStyle w:val="TableText"/>
            </w:pPr>
            <w:r w:rsidRPr="00E01A3E">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665AA8EE" w14:textId="77777777" w:rsidR="000E0D5D" w:rsidRPr="00504110" w:rsidRDefault="000E0D5D" w:rsidP="000E0D5D">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3F0F9F7B" w14:textId="75EAB078" w:rsidR="000E0D5D" w:rsidRPr="008D448E" w:rsidRDefault="00E01A3E" w:rsidP="000E0D5D">
            <w:pPr>
              <w:pStyle w:val="TableText"/>
              <w:keepNext/>
            </w:pPr>
            <w:r>
              <w:t>Code</w:t>
            </w:r>
          </w:p>
        </w:tc>
      </w:tr>
      <w:tr w:rsidR="000E0D5D" w:rsidRPr="008D448E" w14:paraId="4B17734E" w14:textId="77777777" w:rsidTr="000E0D5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87B7257" w14:textId="77777777" w:rsidR="000E0D5D" w:rsidRPr="00504110" w:rsidRDefault="000E0D5D" w:rsidP="000E0D5D">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42DE5503" w14:textId="09F315C2" w:rsidR="000E0D5D" w:rsidRPr="008D448E" w:rsidRDefault="00B943A2" w:rsidP="000E0D5D">
            <w:pPr>
              <w:pStyle w:val="TableText"/>
              <w:keepNext/>
            </w:pPr>
            <w:r>
              <w:t>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66703306" w14:textId="77777777" w:rsidR="000E0D5D" w:rsidRPr="00504110" w:rsidRDefault="000E0D5D" w:rsidP="000E0D5D">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79624C56" w14:textId="18A1F970" w:rsidR="000E0D5D" w:rsidRPr="00F46627" w:rsidRDefault="00E01A3E" w:rsidP="000E0D5D">
            <w:pPr>
              <w:pStyle w:val="TableText"/>
            </w:pPr>
            <w:r>
              <w:t>X(</w:t>
            </w:r>
            <w:r w:rsidR="00B943A2">
              <w:t>8</w:t>
            </w:r>
            <w:r>
              <w:t>)</w:t>
            </w:r>
          </w:p>
        </w:tc>
      </w:tr>
      <w:tr w:rsidR="000E0D5D" w:rsidRPr="008D448E" w14:paraId="6B1B2A11" w14:textId="77777777" w:rsidTr="000E0D5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DAF5F1C" w14:textId="77777777" w:rsidR="000E0D5D" w:rsidRDefault="000E0D5D" w:rsidP="000E0D5D">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7AD965B" w14:textId="77777777" w:rsidR="007A1509" w:rsidRDefault="007A1509" w:rsidP="000E0D5D">
            <w:pPr>
              <w:pStyle w:val="TableText"/>
              <w:keepNext/>
            </w:pPr>
            <w:r>
              <w:t>Valid group stage from the current edition of the AJCC TNM Classification of Malignant Tumours.</w:t>
            </w:r>
          </w:p>
          <w:p w14:paraId="0B8E3F32" w14:textId="796DE29E" w:rsidR="00F92CF4" w:rsidRDefault="00445E2A" w:rsidP="00717087">
            <w:pPr>
              <w:pStyle w:val="Source"/>
            </w:pPr>
            <w:hyperlink r:id="rId44" w:history="1">
              <w:r w:rsidR="00F92CF4" w:rsidRPr="00CB3A6D">
                <w:rPr>
                  <w:rStyle w:val="Hyperlink"/>
                </w:rPr>
                <w:t>https://cancerstaging.org/references-tools/Pages/Cancer-Staging-Resources.aspx</w:t>
              </w:r>
            </w:hyperlink>
          </w:p>
        </w:tc>
      </w:tr>
      <w:tr w:rsidR="000E0D5D" w:rsidRPr="008D448E" w14:paraId="78425CCB" w14:textId="77777777" w:rsidTr="000E0D5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C29C444" w14:textId="77777777" w:rsidR="000E0D5D" w:rsidRPr="00504110" w:rsidRDefault="000E0D5D" w:rsidP="000E0D5D">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95B225F" w14:textId="0DE3B7C8" w:rsidR="000E0D5D" w:rsidRPr="008D448E" w:rsidRDefault="00E01A3E" w:rsidP="000E0D5D">
            <w:pPr>
              <w:pStyle w:val="TableText"/>
              <w:keepNext/>
            </w:pPr>
            <w:r w:rsidRPr="00E01A3E">
              <w:t>Optional</w:t>
            </w:r>
          </w:p>
        </w:tc>
      </w:tr>
      <w:tr w:rsidR="000E0D5D" w:rsidRPr="008D448E" w14:paraId="5E5114C1" w14:textId="77777777" w:rsidTr="000E0D5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4EEC020" w14:textId="77777777" w:rsidR="000E0D5D" w:rsidRPr="00504110" w:rsidRDefault="000E0D5D" w:rsidP="000E0D5D">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22DCD71" w14:textId="75CAA5D4" w:rsidR="00B943A2" w:rsidRDefault="00B943A2" w:rsidP="00B943A2">
            <w:pPr>
              <w:pStyle w:val="TableText"/>
            </w:pPr>
            <w:r>
              <w:rPr>
                <w:lang w:eastAsia="en-NZ"/>
              </w:rPr>
              <w:t>This is the integration of all staging data available at the time of, or as result of, first definitive course of treatment</w:t>
            </w:r>
            <w:r w:rsidR="009F719C">
              <w:rPr>
                <w:lang w:eastAsia="en-NZ"/>
              </w:rPr>
              <w:t>, that is,</w:t>
            </w:r>
            <w:r>
              <w:rPr>
                <w:lang w:eastAsia="en-NZ"/>
              </w:rPr>
              <w:t xml:space="preserve"> cTNM (clinical tumour, nodes and metastases) and pTNM (pathological tumour, nodes and metastases).</w:t>
            </w:r>
          </w:p>
          <w:p w14:paraId="18A5E847" w14:textId="77777777" w:rsidR="00B943A2" w:rsidRDefault="00B943A2" w:rsidP="000E0D5D">
            <w:pPr>
              <w:pStyle w:val="TableText"/>
            </w:pPr>
            <w:r>
              <w:t>Ensure that the edition number of the classification is recorded.</w:t>
            </w:r>
          </w:p>
          <w:p w14:paraId="6A4DE21C" w14:textId="77777777" w:rsidR="00E01A3E" w:rsidRDefault="00E01A3E" w:rsidP="00E01A3E">
            <w:pPr>
              <w:pStyle w:val="TableText"/>
              <w:keepNext/>
            </w:pPr>
            <w:r>
              <w:t>Supplementary values:</w:t>
            </w:r>
          </w:p>
          <w:p w14:paraId="48E84A47" w14:textId="0C7084F1" w:rsidR="00E01A3E" w:rsidRDefault="00E01A3E" w:rsidP="00E01A3E">
            <w:pPr>
              <w:pStyle w:val="TableText"/>
              <w:keepNext/>
            </w:pPr>
            <w:r>
              <w:t>8888</w:t>
            </w:r>
            <w:r w:rsidR="00305C81">
              <w:t>:</w:t>
            </w:r>
            <w:r>
              <w:t xml:space="preserve"> Not applicable</w:t>
            </w:r>
          </w:p>
          <w:p w14:paraId="5528F3CC" w14:textId="53A8C720" w:rsidR="00E01A3E" w:rsidRDefault="00E01A3E" w:rsidP="00E01A3E">
            <w:pPr>
              <w:pStyle w:val="TableText"/>
              <w:keepNext/>
            </w:pPr>
            <w:r>
              <w:t>9999</w:t>
            </w:r>
            <w:r w:rsidR="00305C81">
              <w:t>:</w:t>
            </w:r>
            <w:r>
              <w:t xml:space="preserve"> Unknown, Stage X</w:t>
            </w:r>
          </w:p>
          <w:p w14:paraId="38FA423D" w14:textId="77777777" w:rsidR="00E01A3E" w:rsidRDefault="00E01A3E" w:rsidP="00E01A3E">
            <w:pPr>
              <w:pStyle w:val="TableText"/>
              <w:keepNext/>
            </w:pPr>
            <w:r>
              <w:t>Choose the lower (less advanced) T category when there is any uncertainty.</w:t>
            </w:r>
          </w:p>
          <w:p w14:paraId="73CC0209" w14:textId="1C65A8DD" w:rsidR="00E01A3E" w:rsidRDefault="00E01A3E" w:rsidP="00E01A3E">
            <w:pPr>
              <w:pStyle w:val="TableText"/>
              <w:keepNext/>
            </w:pPr>
            <w:r>
              <w:t xml:space="preserve">Refer to the </w:t>
            </w:r>
            <w:r w:rsidR="007A1509">
              <w:t>AJCC TNM Classification of Malignant Tumours</w:t>
            </w:r>
            <w:r w:rsidR="007A1509" w:rsidDel="007A1509">
              <w:t xml:space="preserve"> </w:t>
            </w:r>
            <w:r>
              <w:t>for coding rules.</w:t>
            </w:r>
          </w:p>
          <w:p w14:paraId="74771857" w14:textId="77777777" w:rsidR="00E01A3E" w:rsidRDefault="00E01A3E" w:rsidP="00E01A3E">
            <w:pPr>
              <w:pStyle w:val="TableText"/>
              <w:keepNext/>
            </w:pPr>
            <w:r>
              <w:t>Collect this data element from information provided by the treating doctor and recorded on the patient's medical record.</w:t>
            </w:r>
          </w:p>
          <w:p w14:paraId="0CA2D84F" w14:textId="620E7709" w:rsidR="00E01A3E" w:rsidRPr="000E0D5D" w:rsidRDefault="00E01A3E" w:rsidP="00E01A3E">
            <w:pPr>
              <w:pStyle w:val="TableText"/>
              <w:keepNext/>
            </w:pPr>
            <w:r>
              <w:t xml:space="preserve">Collection of this data element is conditional on the disease site being listed in the </w:t>
            </w:r>
            <w:r w:rsidR="007A1509">
              <w:t xml:space="preserve">AJCC </w:t>
            </w:r>
            <w:r>
              <w:t>TNM classification</w:t>
            </w:r>
            <w:r w:rsidR="002D5F6B">
              <w:t>.</w:t>
            </w:r>
          </w:p>
        </w:tc>
      </w:tr>
      <w:tr w:rsidR="000E0D5D" w:rsidRPr="008D448E" w14:paraId="107A20C5" w14:textId="77777777" w:rsidTr="000E0D5D">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679629F2" w14:textId="77777777" w:rsidR="000E0D5D" w:rsidRPr="00504110" w:rsidRDefault="000E0D5D" w:rsidP="000E0D5D">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6D41018" w14:textId="27166EC3" w:rsidR="000E0D5D" w:rsidRPr="008D448E" w:rsidRDefault="00E01A3E" w:rsidP="000E0D5D">
            <w:pPr>
              <w:pStyle w:val="TableText"/>
            </w:pPr>
            <w:r w:rsidRPr="00E01A3E">
              <w:t xml:space="preserve">Valid stage grouping codes from the current edition of the </w:t>
            </w:r>
            <w:r>
              <w:t>AJCC TNM Classification of Malignant Tumours.</w:t>
            </w:r>
          </w:p>
        </w:tc>
      </w:tr>
    </w:tbl>
    <w:p w14:paraId="22BD39BE" w14:textId="3D79CFE5" w:rsidR="006E4D1E" w:rsidRPr="006C2AC1" w:rsidRDefault="006E4D1E" w:rsidP="006E4D1E">
      <w:pPr>
        <w:pStyle w:val="Heading3"/>
        <w:keepLines/>
      </w:pPr>
      <w:bookmarkStart w:id="110" w:name="_Ref34117949"/>
      <w:bookmarkStart w:id="111" w:name="_Ref27040277"/>
      <w:r>
        <w:lastRenderedPageBreak/>
        <w:t>Group stage</w:t>
      </w:r>
      <w:r w:rsidRPr="001D08D2">
        <w:t xml:space="preserve"> </w:t>
      </w:r>
      <w:r>
        <w:t>b</w:t>
      </w:r>
      <w:r w:rsidRPr="001D08D2">
        <w:t>asis</w:t>
      </w:r>
      <w:bookmarkEnd w:id="110"/>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6E4D1E" w:rsidRPr="008D448E" w14:paraId="709FA025"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505CEF5C" w14:textId="77777777" w:rsidR="006E4D1E" w:rsidRPr="00504110" w:rsidRDefault="006E4D1E" w:rsidP="006E4D1E">
            <w:pPr>
              <w:pStyle w:val="TableText"/>
              <w:keepNext/>
              <w:keepLines/>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8578540" w14:textId="7A48AF65" w:rsidR="006E4D1E" w:rsidRPr="008D448E" w:rsidRDefault="006E4D1E" w:rsidP="006E4D1E">
            <w:pPr>
              <w:pStyle w:val="TableText"/>
              <w:keepNext/>
              <w:keepLines/>
            </w:pPr>
            <w:r w:rsidRPr="001D08D2">
              <w:t>The evidence basis for the</w:t>
            </w:r>
            <w:r w:rsidR="004B1CBE">
              <w:t xml:space="preserve"> </w:t>
            </w:r>
            <w:r w:rsidR="00E736FA">
              <w:t xml:space="preserve">group </w:t>
            </w:r>
            <w:r w:rsidRPr="001D08D2">
              <w:t>stage measurement</w:t>
            </w:r>
            <w:r>
              <w:t>.</w:t>
            </w:r>
          </w:p>
        </w:tc>
      </w:tr>
      <w:tr w:rsidR="006E4D1E" w:rsidRPr="008D448E" w14:paraId="0FDBF212" w14:textId="77777777" w:rsidTr="006E4D1E">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6CF989D" w14:textId="77777777" w:rsidR="006E4D1E" w:rsidRPr="00504110" w:rsidRDefault="006E4D1E" w:rsidP="006E4D1E">
            <w:pPr>
              <w:pStyle w:val="TableText"/>
              <w:keepNext/>
              <w:keepLines/>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51E8B89" w14:textId="77777777" w:rsidR="006E4D1E" w:rsidRPr="008D448E" w:rsidRDefault="006E4D1E" w:rsidP="006E4D1E">
            <w:pPr>
              <w:pStyle w:val="TableText"/>
              <w:keepNext/>
              <w:keepLines/>
            </w:pPr>
          </w:p>
        </w:tc>
      </w:tr>
      <w:tr w:rsidR="006E4D1E" w:rsidRPr="00732CB8" w14:paraId="2FF85AA1" w14:textId="77777777" w:rsidTr="006E4D1E">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3E25437" w14:textId="77777777" w:rsidR="006E4D1E" w:rsidRPr="00365458" w:rsidRDefault="006E4D1E" w:rsidP="006E4D1E">
            <w:pPr>
              <w:pStyle w:val="TableText"/>
              <w:keepNext/>
              <w:keepLines/>
              <w:rPr>
                <w:b/>
              </w:rPr>
            </w:pPr>
            <w:r w:rsidRPr="00365458">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CC573E3" w14:textId="3FA39F55" w:rsidR="006E4D1E" w:rsidRPr="00207AC3" w:rsidRDefault="004B1CBE" w:rsidP="006E4D1E">
            <w:pPr>
              <w:pStyle w:val="TableText"/>
              <w:keepLines/>
            </w:pPr>
            <w:r>
              <w:t>Alphabetic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5DFB7DE4" w14:textId="77777777" w:rsidR="006E4D1E" w:rsidRPr="00207AC3" w:rsidRDefault="006E4D1E" w:rsidP="006E4D1E">
            <w:pPr>
              <w:pStyle w:val="TableText"/>
              <w:keepLines/>
              <w:rPr>
                <w:b/>
              </w:rPr>
            </w:pPr>
            <w:r w:rsidRPr="00207AC3">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14197709" w14:textId="77777777" w:rsidR="006E4D1E" w:rsidRPr="00207AC3" w:rsidRDefault="006E4D1E" w:rsidP="006E4D1E">
            <w:pPr>
              <w:pStyle w:val="TableText"/>
              <w:keepLines/>
            </w:pPr>
            <w:r w:rsidRPr="00207AC3">
              <w:t>Code</w:t>
            </w:r>
          </w:p>
        </w:tc>
      </w:tr>
      <w:tr w:rsidR="006E4D1E" w:rsidRPr="008D448E" w14:paraId="22628141" w14:textId="77777777" w:rsidTr="006E4D1E">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5B99B77" w14:textId="77777777" w:rsidR="006E4D1E" w:rsidRPr="00504110" w:rsidRDefault="006E4D1E" w:rsidP="006E4D1E">
            <w:pPr>
              <w:pStyle w:val="TableText"/>
              <w:keepNext/>
              <w:keepLines/>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C8E214A" w14:textId="31667DCD" w:rsidR="006E4D1E" w:rsidRPr="008D448E" w:rsidRDefault="004B1CBE" w:rsidP="006E4D1E">
            <w:pPr>
              <w:pStyle w:val="TableText"/>
              <w:keepNext/>
              <w:keepLines/>
            </w:pPr>
            <w:r>
              <w:t>2</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139FCD6E" w14:textId="77777777" w:rsidR="006E4D1E" w:rsidRPr="00504110" w:rsidRDefault="006E4D1E" w:rsidP="006E4D1E">
            <w:pPr>
              <w:pStyle w:val="TableText"/>
              <w:keepNext/>
              <w:keepLines/>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7498BB9E" w14:textId="20038039" w:rsidR="006E4D1E" w:rsidRPr="00F46627" w:rsidRDefault="004B1CBE" w:rsidP="006E4D1E">
            <w:pPr>
              <w:pStyle w:val="TableText"/>
              <w:keepLines/>
            </w:pPr>
            <w:r>
              <w:t>AA</w:t>
            </w:r>
          </w:p>
        </w:tc>
      </w:tr>
      <w:tr w:rsidR="006E4D1E" w:rsidRPr="008D448E" w14:paraId="71870E1C" w14:textId="77777777" w:rsidTr="006E4D1E">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80560F9" w14:textId="77777777" w:rsidR="006E4D1E" w:rsidRDefault="006E4D1E" w:rsidP="006E4D1E">
            <w:pPr>
              <w:pStyle w:val="TableText"/>
              <w:keepNext/>
              <w:keepLines/>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tbl>
            <w:tblPr>
              <w:tblW w:w="453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79"/>
              <w:gridCol w:w="3968"/>
            </w:tblGrid>
            <w:tr w:rsidR="006E4D1E" w:rsidRPr="00AF5509" w14:paraId="001F1462" w14:textId="77777777" w:rsidTr="006E4D1E">
              <w:trPr>
                <w:cantSplit/>
              </w:trPr>
              <w:tc>
                <w:tcPr>
                  <w:tcW w:w="5000" w:type="pct"/>
                  <w:gridSpan w:val="2"/>
                  <w:tcBorders>
                    <w:top w:val="nil"/>
                    <w:left w:val="nil"/>
                    <w:bottom w:val="nil"/>
                    <w:right w:val="nil"/>
                  </w:tcBorders>
                  <w:shd w:val="clear" w:color="auto" w:fill="auto"/>
                </w:tcPr>
                <w:p w14:paraId="4165F970" w14:textId="77777777" w:rsidR="006E4D1E" w:rsidRPr="00732CB8" w:rsidRDefault="006E4D1E" w:rsidP="006E4D1E">
                  <w:pPr>
                    <w:pStyle w:val="TableText"/>
                    <w:spacing w:before="0" w:after="0"/>
                    <w:rPr>
                      <w:sz w:val="12"/>
                      <w:szCs w:val="12"/>
                    </w:rPr>
                  </w:pPr>
                </w:p>
              </w:tc>
            </w:tr>
            <w:tr w:rsidR="006E4D1E" w:rsidRPr="00D53EC7" w14:paraId="4EEA0F1B" w14:textId="77777777" w:rsidTr="006E4D1E">
              <w:trPr>
                <w:cantSplit/>
              </w:trPr>
              <w:tc>
                <w:tcPr>
                  <w:tcW w:w="1423" w:type="pct"/>
                  <w:tcBorders>
                    <w:top w:val="nil"/>
                    <w:left w:val="nil"/>
                    <w:bottom w:val="single" w:sz="4" w:space="0" w:color="A6A6A6" w:themeColor="background1" w:themeShade="A6"/>
                    <w:right w:val="nil"/>
                  </w:tcBorders>
                  <w:shd w:val="clear" w:color="auto" w:fill="D9D9D9" w:themeFill="background1" w:themeFillShade="D9"/>
                </w:tcPr>
                <w:p w14:paraId="435DAD26" w14:textId="77777777" w:rsidR="006E4D1E" w:rsidRPr="00AF5509" w:rsidRDefault="006E4D1E" w:rsidP="006E4D1E">
                  <w:pPr>
                    <w:pStyle w:val="TableText"/>
                    <w:rPr>
                      <w:b/>
                    </w:rPr>
                  </w:pPr>
                  <w:r>
                    <w:rPr>
                      <w:b/>
                    </w:rPr>
                    <w:t>Value</w:t>
                  </w:r>
                </w:p>
              </w:tc>
              <w:tc>
                <w:tcPr>
                  <w:tcW w:w="3577" w:type="pct"/>
                  <w:tcBorders>
                    <w:top w:val="nil"/>
                    <w:left w:val="nil"/>
                    <w:bottom w:val="single" w:sz="4" w:space="0" w:color="A6A6A6" w:themeColor="background1" w:themeShade="A6"/>
                    <w:right w:val="nil"/>
                  </w:tcBorders>
                  <w:shd w:val="clear" w:color="auto" w:fill="D9D9D9" w:themeFill="background1" w:themeFillShade="D9"/>
                </w:tcPr>
                <w:p w14:paraId="7BC85176" w14:textId="77777777" w:rsidR="006E4D1E" w:rsidRPr="00D53EC7" w:rsidRDefault="006E4D1E" w:rsidP="006E4D1E">
                  <w:pPr>
                    <w:pStyle w:val="TableText"/>
                    <w:rPr>
                      <w:b/>
                    </w:rPr>
                  </w:pPr>
                  <w:r>
                    <w:rPr>
                      <w:b/>
                    </w:rPr>
                    <w:t>Meaning</w:t>
                  </w:r>
                </w:p>
              </w:tc>
            </w:tr>
            <w:tr w:rsidR="006E4D1E" w:rsidRPr="001F7212" w14:paraId="637E78A7" w14:textId="77777777" w:rsidTr="006E4D1E">
              <w:trPr>
                <w:cantSplit/>
              </w:trPr>
              <w:tc>
                <w:tcPr>
                  <w:tcW w:w="1423" w:type="pct"/>
                  <w:tcBorders>
                    <w:top w:val="single" w:sz="4" w:space="0" w:color="A6A6A6" w:themeColor="background1" w:themeShade="A6"/>
                    <w:left w:val="nil"/>
                    <w:bottom w:val="single" w:sz="4" w:space="0" w:color="BFBFBF" w:themeColor="background1" w:themeShade="BF"/>
                    <w:right w:val="nil"/>
                  </w:tcBorders>
                  <w:shd w:val="clear" w:color="auto" w:fill="auto"/>
                </w:tcPr>
                <w:p w14:paraId="045266BD" w14:textId="77777777" w:rsidR="006E4D1E" w:rsidRPr="001F7212" w:rsidRDefault="006E4D1E" w:rsidP="006E4D1E">
                  <w:pPr>
                    <w:pStyle w:val="TableText"/>
                  </w:pPr>
                  <w:r>
                    <w:t>c</w:t>
                  </w:r>
                </w:p>
              </w:tc>
              <w:tc>
                <w:tcPr>
                  <w:tcW w:w="3577" w:type="pct"/>
                  <w:tcBorders>
                    <w:top w:val="single" w:sz="4" w:space="0" w:color="A6A6A6" w:themeColor="background1" w:themeShade="A6"/>
                    <w:left w:val="nil"/>
                    <w:bottom w:val="single" w:sz="4" w:space="0" w:color="BFBFBF" w:themeColor="background1" w:themeShade="BF"/>
                    <w:right w:val="nil"/>
                  </w:tcBorders>
                  <w:shd w:val="clear" w:color="auto" w:fill="auto"/>
                </w:tcPr>
                <w:p w14:paraId="683C11A9" w14:textId="77777777" w:rsidR="006E4D1E" w:rsidRPr="001F7212" w:rsidRDefault="006E4D1E" w:rsidP="006E4D1E">
                  <w:pPr>
                    <w:pStyle w:val="TableText"/>
                  </w:pPr>
                  <w:r>
                    <w:t>Clinical</w:t>
                  </w:r>
                </w:p>
              </w:tc>
            </w:tr>
            <w:tr w:rsidR="006E4D1E" w:rsidRPr="001F7212" w14:paraId="689F1118" w14:textId="77777777" w:rsidTr="006E4D1E">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05E78CF7" w14:textId="77777777" w:rsidR="006E4D1E" w:rsidRDefault="006E4D1E" w:rsidP="006E4D1E">
                  <w:pPr>
                    <w:pStyle w:val="TableText"/>
                  </w:pPr>
                  <w:r>
                    <w:t>p</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1F17A198" w14:textId="77777777" w:rsidR="006E4D1E" w:rsidRPr="00254146" w:rsidRDefault="006E4D1E" w:rsidP="006E4D1E">
                  <w:pPr>
                    <w:pStyle w:val="TableText"/>
                  </w:pPr>
                  <w:r>
                    <w:t>Pathological</w:t>
                  </w:r>
                </w:p>
              </w:tc>
            </w:tr>
            <w:tr w:rsidR="006E4D1E" w:rsidRPr="001F7212" w14:paraId="708F56D0" w14:textId="77777777" w:rsidTr="006E4D1E">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395FAD7F" w14:textId="77777777" w:rsidR="006E4D1E" w:rsidRDefault="006E4D1E" w:rsidP="006E4D1E">
                  <w:pPr>
                    <w:pStyle w:val="TableText"/>
                  </w:pPr>
                  <w:r>
                    <w:t>yc</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268FAA91" w14:textId="0E57C13F" w:rsidR="006E4D1E" w:rsidRPr="00254146" w:rsidRDefault="006E4D1E" w:rsidP="006E4D1E">
                  <w:pPr>
                    <w:pStyle w:val="TableText"/>
                  </w:pPr>
                  <w:r>
                    <w:t>Post</w:t>
                  </w:r>
                  <w:r w:rsidR="00463882">
                    <w:t>-</w:t>
                  </w:r>
                  <w:r>
                    <w:t>therapy</w:t>
                  </w:r>
                </w:p>
              </w:tc>
            </w:tr>
            <w:tr w:rsidR="006E4D1E" w:rsidRPr="001F7212" w14:paraId="10940CBC" w14:textId="77777777" w:rsidTr="006E4D1E">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4602571C" w14:textId="77777777" w:rsidR="006E4D1E" w:rsidRDefault="006E4D1E" w:rsidP="006E4D1E">
                  <w:pPr>
                    <w:pStyle w:val="TableText"/>
                  </w:pPr>
                  <w:r>
                    <w:t>yp</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62D4963A" w14:textId="517DBFC9" w:rsidR="006E4D1E" w:rsidRDefault="006E4D1E" w:rsidP="006E4D1E">
                  <w:pPr>
                    <w:pStyle w:val="TableText"/>
                  </w:pPr>
                  <w:r>
                    <w:t>Post</w:t>
                  </w:r>
                  <w:r w:rsidR="00463882">
                    <w:t>-</w:t>
                  </w:r>
                  <w:r>
                    <w:t>neoadjuvant</w:t>
                  </w:r>
                </w:p>
              </w:tc>
            </w:tr>
            <w:tr w:rsidR="006E4D1E" w:rsidRPr="001F7212" w14:paraId="3C466A7E" w14:textId="77777777" w:rsidTr="006E4D1E">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1AB93DB9" w14:textId="77777777" w:rsidR="006E4D1E" w:rsidRDefault="006E4D1E" w:rsidP="006E4D1E">
                  <w:pPr>
                    <w:pStyle w:val="TableText"/>
                  </w:pPr>
                  <w:r>
                    <w:t>r</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4F81A93D" w14:textId="77777777" w:rsidR="006E4D1E" w:rsidRDefault="006E4D1E" w:rsidP="006E4D1E">
                  <w:pPr>
                    <w:pStyle w:val="TableText"/>
                  </w:pPr>
                  <w:r>
                    <w:t>Recurrence or retreatment</w:t>
                  </w:r>
                </w:p>
              </w:tc>
            </w:tr>
            <w:tr w:rsidR="006E4D1E" w:rsidRPr="001F7212" w14:paraId="63B47EF3" w14:textId="77777777" w:rsidTr="006E4D1E">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74703BBD" w14:textId="77777777" w:rsidR="006E4D1E" w:rsidRDefault="006E4D1E" w:rsidP="006E4D1E">
                  <w:pPr>
                    <w:pStyle w:val="TableText"/>
                  </w:pPr>
                  <w:r>
                    <w:t>a</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10B0A4F2" w14:textId="77777777" w:rsidR="006E4D1E" w:rsidRDefault="006E4D1E" w:rsidP="006E4D1E">
                  <w:pPr>
                    <w:pStyle w:val="TableText"/>
                  </w:pPr>
                  <w:r>
                    <w:t>Autopsy</w:t>
                  </w:r>
                </w:p>
              </w:tc>
            </w:tr>
            <w:tr w:rsidR="006E4D1E" w:rsidRPr="00732CB8" w14:paraId="458A12E5" w14:textId="77777777" w:rsidTr="00575141">
              <w:trPr>
                <w:cantSplit/>
              </w:trPr>
              <w:tc>
                <w:tcPr>
                  <w:tcW w:w="1423" w:type="pct"/>
                  <w:tcBorders>
                    <w:top w:val="single" w:sz="4" w:space="0" w:color="BFBFBF" w:themeColor="background1" w:themeShade="BF"/>
                    <w:left w:val="nil"/>
                    <w:bottom w:val="nil"/>
                    <w:right w:val="nil"/>
                  </w:tcBorders>
                  <w:shd w:val="clear" w:color="auto" w:fill="auto"/>
                </w:tcPr>
                <w:p w14:paraId="1E772278" w14:textId="77777777" w:rsidR="006E4D1E" w:rsidRPr="00732CB8" w:rsidRDefault="006E4D1E" w:rsidP="006E4D1E">
                  <w:pPr>
                    <w:pStyle w:val="TableText"/>
                    <w:spacing w:before="0" w:after="0"/>
                    <w:rPr>
                      <w:sz w:val="12"/>
                      <w:szCs w:val="12"/>
                    </w:rPr>
                  </w:pPr>
                </w:p>
              </w:tc>
              <w:tc>
                <w:tcPr>
                  <w:tcW w:w="3577" w:type="pct"/>
                  <w:tcBorders>
                    <w:top w:val="single" w:sz="4" w:space="0" w:color="BFBFBF" w:themeColor="background1" w:themeShade="BF"/>
                    <w:left w:val="nil"/>
                    <w:bottom w:val="nil"/>
                    <w:right w:val="nil"/>
                  </w:tcBorders>
                  <w:shd w:val="clear" w:color="auto" w:fill="auto"/>
                </w:tcPr>
                <w:p w14:paraId="5B72288A" w14:textId="77777777" w:rsidR="006E4D1E" w:rsidRPr="00732CB8" w:rsidRDefault="006E4D1E" w:rsidP="006E4D1E">
                  <w:pPr>
                    <w:pStyle w:val="TableText"/>
                    <w:spacing w:before="0" w:after="0"/>
                    <w:rPr>
                      <w:sz w:val="12"/>
                      <w:szCs w:val="12"/>
                    </w:rPr>
                  </w:pPr>
                </w:p>
              </w:tc>
            </w:tr>
            <w:tr w:rsidR="00575141" w:rsidRPr="00732CB8" w14:paraId="7B918541" w14:textId="77777777" w:rsidTr="00575141">
              <w:trPr>
                <w:cantSplit/>
              </w:trPr>
              <w:tc>
                <w:tcPr>
                  <w:tcW w:w="5000" w:type="pct"/>
                  <w:gridSpan w:val="2"/>
                  <w:tcBorders>
                    <w:top w:val="nil"/>
                    <w:left w:val="nil"/>
                    <w:bottom w:val="nil"/>
                    <w:right w:val="nil"/>
                  </w:tcBorders>
                  <w:shd w:val="clear" w:color="auto" w:fill="auto"/>
                </w:tcPr>
                <w:p w14:paraId="56FB820E" w14:textId="6D1B75BA" w:rsidR="00575141" w:rsidRDefault="00575141" w:rsidP="00575141">
                  <w:pPr>
                    <w:pStyle w:val="TableText"/>
                    <w:keepNext/>
                    <w:keepLines/>
                    <w:spacing w:before="0" w:after="0"/>
                    <w:rPr>
                      <w:lang w:eastAsia="en-NZ"/>
                    </w:rPr>
                  </w:pPr>
                  <w:r>
                    <w:rPr>
                      <w:lang w:eastAsia="en-NZ"/>
                    </w:rPr>
                    <w:t>NOTE: All AJCC classifications are included for completeness</w:t>
                  </w:r>
                  <w:r w:rsidR="00463882">
                    <w:rPr>
                      <w:lang w:eastAsia="en-NZ"/>
                    </w:rPr>
                    <w:t>.</w:t>
                  </w:r>
                  <w:r>
                    <w:rPr>
                      <w:lang w:eastAsia="en-NZ"/>
                    </w:rPr>
                    <w:t xml:space="preserve"> </w:t>
                  </w:r>
                  <w:r w:rsidR="00463882">
                    <w:rPr>
                      <w:lang w:eastAsia="en-NZ"/>
                    </w:rPr>
                    <w:t xml:space="preserve">However, </w:t>
                  </w:r>
                  <w:r>
                    <w:rPr>
                      <w:lang w:eastAsia="en-NZ"/>
                    </w:rPr>
                    <w:t>it is unlikely some</w:t>
                  </w:r>
                  <w:r w:rsidR="00463882">
                    <w:rPr>
                      <w:lang w:eastAsia="en-NZ"/>
                    </w:rPr>
                    <w:t>,</w:t>
                  </w:r>
                  <w:r>
                    <w:rPr>
                      <w:lang w:eastAsia="en-NZ"/>
                    </w:rPr>
                    <w:t xml:space="preserve"> </w:t>
                  </w:r>
                  <w:r w:rsidR="00463882">
                    <w:rPr>
                      <w:lang w:eastAsia="en-NZ"/>
                    </w:rPr>
                    <w:t>eg,</w:t>
                  </w:r>
                  <w:r>
                    <w:rPr>
                      <w:lang w:eastAsia="en-NZ"/>
                    </w:rPr>
                    <w:t xml:space="preserve"> autopsy (a) would be reported.</w:t>
                  </w:r>
                </w:p>
                <w:p w14:paraId="6E317CE6" w14:textId="77777777" w:rsidR="00575141" w:rsidRPr="00732CB8" w:rsidRDefault="00575141" w:rsidP="00575141">
                  <w:pPr>
                    <w:pStyle w:val="TableText"/>
                    <w:spacing w:before="0" w:after="0"/>
                    <w:rPr>
                      <w:sz w:val="12"/>
                      <w:szCs w:val="12"/>
                    </w:rPr>
                  </w:pPr>
                </w:p>
              </w:tc>
            </w:tr>
          </w:tbl>
          <w:p w14:paraId="5D03B015" w14:textId="77777777" w:rsidR="006E4D1E" w:rsidRDefault="006E4D1E" w:rsidP="006E4D1E">
            <w:pPr>
              <w:pStyle w:val="TableText"/>
              <w:keepNext/>
              <w:keepLines/>
            </w:pPr>
          </w:p>
        </w:tc>
      </w:tr>
      <w:tr w:rsidR="006E4D1E" w:rsidRPr="008D448E" w14:paraId="3DBCABBF" w14:textId="77777777" w:rsidTr="006E4D1E">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5354B5F" w14:textId="77777777" w:rsidR="006E4D1E" w:rsidRPr="00504110" w:rsidRDefault="006E4D1E" w:rsidP="006E4D1E">
            <w:pPr>
              <w:pStyle w:val="TableText"/>
              <w:keepNext/>
              <w:keepLines/>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8995773" w14:textId="4252DD07" w:rsidR="006E4D1E" w:rsidRPr="008D448E" w:rsidRDefault="006E4D1E" w:rsidP="006E4D1E">
            <w:pPr>
              <w:pStyle w:val="TableText"/>
              <w:keepNext/>
              <w:keepLines/>
            </w:pPr>
            <w:r w:rsidRPr="001D08D2">
              <w:t>Conditional</w:t>
            </w:r>
            <w:r>
              <w:t>.</w:t>
            </w:r>
            <w:r w:rsidR="00CB392F">
              <w:t xml:space="preserve"> </w:t>
            </w:r>
            <w:r>
              <w:t>Required</w:t>
            </w:r>
            <w:r w:rsidRPr="001D08D2">
              <w:t xml:space="preserve"> if a</w:t>
            </w:r>
            <w:r w:rsidR="004B1CBE">
              <w:t xml:space="preserve"> </w:t>
            </w:r>
            <w:r w:rsidR="00463882">
              <w:t xml:space="preserve">group </w:t>
            </w:r>
            <w:r w:rsidR="004B1CBE">
              <w:t xml:space="preserve">stage </w:t>
            </w:r>
            <w:r w:rsidRPr="001D08D2">
              <w:t>has been selected</w:t>
            </w:r>
            <w:r>
              <w:t>.</w:t>
            </w:r>
          </w:p>
        </w:tc>
      </w:tr>
      <w:tr w:rsidR="006E4D1E" w:rsidRPr="008D448E" w14:paraId="18B1C182" w14:textId="77777777" w:rsidTr="006E4D1E">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A15977B" w14:textId="77777777" w:rsidR="006E4D1E" w:rsidRPr="00504110" w:rsidRDefault="006E4D1E" w:rsidP="006E4D1E">
            <w:pPr>
              <w:pStyle w:val="TableText"/>
              <w:keepLines/>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960FC08" w14:textId="12268BC2" w:rsidR="006E4D1E" w:rsidRPr="008D448E" w:rsidRDefault="00DE553A" w:rsidP="006E4D1E">
            <w:pPr>
              <w:pStyle w:val="TableText"/>
              <w:keepLines/>
            </w:pPr>
            <w:r>
              <w:t xml:space="preserve">Also </w:t>
            </w:r>
            <w:r w:rsidR="00C3566D">
              <w:t>called a</w:t>
            </w:r>
            <w:r>
              <w:t xml:space="preserve"> group stage classification.</w:t>
            </w:r>
          </w:p>
        </w:tc>
      </w:tr>
      <w:tr w:rsidR="006E4D1E" w:rsidRPr="008D448E" w14:paraId="5AD847AD" w14:textId="77777777" w:rsidTr="006E4D1E">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65962C7" w14:textId="77777777" w:rsidR="006E4D1E" w:rsidRPr="00504110" w:rsidRDefault="006E4D1E" w:rsidP="006E4D1E">
            <w:pPr>
              <w:pStyle w:val="TableText"/>
              <w:keepLines/>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E2F623B" w14:textId="2C86DE08" w:rsidR="006E4D1E" w:rsidRPr="008D448E" w:rsidRDefault="004B1CBE" w:rsidP="006E4D1E">
            <w:pPr>
              <w:pStyle w:val="TableText"/>
              <w:keepLines/>
            </w:pPr>
            <w:r>
              <w:t>Must be a valid code.</w:t>
            </w:r>
          </w:p>
        </w:tc>
      </w:tr>
    </w:tbl>
    <w:p w14:paraId="3ED21BCD" w14:textId="59C42EB2" w:rsidR="00E01A3E" w:rsidRPr="006C2AC1" w:rsidRDefault="00E01A3E" w:rsidP="00E01A3E">
      <w:pPr>
        <w:pStyle w:val="Heading3"/>
      </w:pPr>
      <w:bookmarkStart w:id="112" w:name="_Ref34118060"/>
      <w:r>
        <w:lastRenderedPageBreak/>
        <w:t>Other</w:t>
      </w:r>
      <w:r w:rsidRPr="00637C24">
        <w:t xml:space="preserve"> </w:t>
      </w:r>
      <w:r w:rsidR="00FC06A8">
        <w:t>s</w:t>
      </w:r>
      <w:r w:rsidRPr="00637C24">
        <w:t>tag</w:t>
      </w:r>
      <w:r>
        <w:t>ing</w:t>
      </w:r>
      <w:r w:rsidRPr="00637C24">
        <w:t xml:space="preserve"> </w:t>
      </w:r>
      <w:r w:rsidR="00FC06A8">
        <w:t>s</w:t>
      </w:r>
      <w:r>
        <w:t>ystem</w:t>
      </w:r>
      <w:bookmarkEnd w:id="111"/>
      <w:bookmarkEnd w:id="112"/>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E01A3E" w:rsidRPr="008D448E" w14:paraId="57E72E07"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1D815434" w14:textId="77777777" w:rsidR="00E01A3E" w:rsidRPr="00504110" w:rsidRDefault="00E01A3E" w:rsidP="00E01A3E">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8120F71" w14:textId="1ACD8C7F" w:rsidR="00E01A3E" w:rsidRPr="008D448E" w:rsidRDefault="00E01A3E" w:rsidP="00E01A3E">
            <w:pPr>
              <w:pStyle w:val="TableText"/>
              <w:keepNext/>
            </w:pPr>
            <w:r w:rsidRPr="00E01A3E">
              <w:t xml:space="preserve">Staging classification system other than TNM. </w:t>
            </w:r>
          </w:p>
        </w:tc>
      </w:tr>
      <w:tr w:rsidR="00E01A3E" w:rsidRPr="008D448E" w14:paraId="5F41918A" w14:textId="77777777" w:rsidTr="00E01A3E">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ADDA36D" w14:textId="77777777" w:rsidR="00E01A3E" w:rsidRPr="00504110" w:rsidRDefault="00E01A3E" w:rsidP="00E01A3E">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3D3611F" w14:textId="77777777" w:rsidR="00E01A3E" w:rsidRPr="008D448E" w:rsidRDefault="00E01A3E" w:rsidP="00E01A3E">
            <w:pPr>
              <w:pStyle w:val="TableText"/>
              <w:keepNext/>
            </w:pPr>
          </w:p>
        </w:tc>
      </w:tr>
      <w:tr w:rsidR="00E01A3E" w:rsidRPr="008D448E" w14:paraId="1268281C" w14:textId="77777777" w:rsidTr="00E01A3E">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1794C92" w14:textId="77777777" w:rsidR="00E01A3E" w:rsidRPr="00504110" w:rsidRDefault="00E01A3E" w:rsidP="00E01A3E">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557B7D64" w14:textId="2F2D23ED" w:rsidR="00E01A3E" w:rsidRPr="008D448E" w:rsidRDefault="00E01A3E" w:rsidP="00E01A3E">
            <w:pPr>
              <w:pStyle w:val="TableText"/>
            </w:pPr>
            <w:r>
              <w:t>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D864502" w14:textId="77777777" w:rsidR="00E01A3E" w:rsidRPr="00504110" w:rsidRDefault="00E01A3E" w:rsidP="00E01A3E">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23125C35" w14:textId="77777777" w:rsidR="00E01A3E" w:rsidRPr="008D448E" w:rsidRDefault="00E01A3E" w:rsidP="00E01A3E">
            <w:pPr>
              <w:pStyle w:val="TableText"/>
              <w:keepNext/>
            </w:pPr>
            <w:r>
              <w:t>Code</w:t>
            </w:r>
          </w:p>
        </w:tc>
      </w:tr>
      <w:tr w:rsidR="00E01A3E" w:rsidRPr="008D448E" w14:paraId="6AB850EF" w14:textId="77777777" w:rsidTr="00E01A3E">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0D77F42" w14:textId="77777777" w:rsidR="00E01A3E" w:rsidRPr="00504110" w:rsidRDefault="00E01A3E" w:rsidP="00E01A3E">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2639CC96" w14:textId="23C10DE5" w:rsidR="00E01A3E" w:rsidRPr="008D448E" w:rsidRDefault="00E01A3E" w:rsidP="00E01A3E">
            <w:pPr>
              <w:pStyle w:val="TableText"/>
              <w:keepNext/>
            </w:pPr>
            <w:r>
              <w:t>2</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126A6685" w14:textId="77777777" w:rsidR="00E01A3E" w:rsidRPr="00504110" w:rsidRDefault="00E01A3E" w:rsidP="00E01A3E">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16EBAF7F" w14:textId="0E1F1386" w:rsidR="00E01A3E" w:rsidRPr="00F46627" w:rsidRDefault="00E01A3E" w:rsidP="00E01A3E">
            <w:pPr>
              <w:pStyle w:val="TableText"/>
            </w:pPr>
            <w:r>
              <w:t>NN</w:t>
            </w:r>
          </w:p>
        </w:tc>
      </w:tr>
      <w:tr w:rsidR="00E01A3E" w:rsidRPr="008D448E" w14:paraId="76D622F3" w14:textId="77777777" w:rsidTr="00E01A3E">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C05CAB3" w14:textId="77777777" w:rsidR="00E01A3E" w:rsidRDefault="00E01A3E" w:rsidP="00E01A3E">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tbl>
            <w:tblPr>
              <w:tblW w:w="453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79"/>
              <w:gridCol w:w="3968"/>
            </w:tblGrid>
            <w:tr w:rsidR="007556C8" w:rsidRPr="00AF5509" w14:paraId="3EE69CD1" w14:textId="5E5F8D36" w:rsidTr="00E139B9">
              <w:trPr>
                <w:cantSplit/>
              </w:trPr>
              <w:tc>
                <w:tcPr>
                  <w:tcW w:w="5000" w:type="pct"/>
                  <w:gridSpan w:val="2"/>
                  <w:tcBorders>
                    <w:top w:val="nil"/>
                    <w:left w:val="nil"/>
                    <w:bottom w:val="nil"/>
                    <w:right w:val="nil"/>
                  </w:tcBorders>
                  <w:shd w:val="clear" w:color="auto" w:fill="auto"/>
                </w:tcPr>
                <w:p w14:paraId="6B29D53E" w14:textId="191BE652" w:rsidR="007556C8" w:rsidRPr="00732CB8" w:rsidRDefault="007556C8" w:rsidP="007556C8">
                  <w:pPr>
                    <w:pStyle w:val="TableText"/>
                    <w:spacing w:before="0" w:after="0"/>
                    <w:rPr>
                      <w:sz w:val="12"/>
                      <w:szCs w:val="12"/>
                    </w:rPr>
                  </w:pPr>
                </w:p>
              </w:tc>
            </w:tr>
            <w:tr w:rsidR="007556C8" w:rsidRPr="00D53EC7" w14:paraId="258AF435" w14:textId="77777777" w:rsidTr="00E139B9">
              <w:trPr>
                <w:cantSplit/>
              </w:trPr>
              <w:tc>
                <w:tcPr>
                  <w:tcW w:w="1423" w:type="pct"/>
                  <w:tcBorders>
                    <w:top w:val="nil"/>
                    <w:left w:val="nil"/>
                    <w:bottom w:val="single" w:sz="4" w:space="0" w:color="A6A6A6" w:themeColor="background1" w:themeShade="A6"/>
                    <w:right w:val="nil"/>
                  </w:tcBorders>
                  <w:shd w:val="clear" w:color="auto" w:fill="D9D9D9" w:themeFill="background1" w:themeFillShade="D9"/>
                </w:tcPr>
                <w:p w14:paraId="301AE10F" w14:textId="3F3CF56E" w:rsidR="007556C8" w:rsidRPr="00AF5509" w:rsidRDefault="007556C8" w:rsidP="007556C8">
                  <w:pPr>
                    <w:pStyle w:val="TableText"/>
                    <w:rPr>
                      <w:b/>
                    </w:rPr>
                  </w:pPr>
                  <w:r>
                    <w:rPr>
                      <w:b/>
                    </w:rPr>
                    <w:t>Value</w:t>
                  </w:r>
                </w:p>
              </w:tc>
              <w:tc>
                <w:tcPr>
                  <w:tcW w:w="3577" w:type="pct"/>
                  <w:tcBorders>
                    <w:top w:val="nil"/>
                    <w:left w:val="nil"/>
                    <w:bottom w:val="single" w:sz="4" w:space="0" w:color="A6A6A6" w:themeColor="background1" w:themeShade="A6"/>
                    <w:right w:val="nil"/>
                  </w:tcBorders>
                  <w:shd w:val="clear" w:color="auto" w:fill="D9D9D9" w:themeFill="background1" w:themeFillShade="D9"/>
                </w:tcPr>
                <w:p w14:paraId="1238BBD7" w14:textId="77777777" w:rsidR="007556C8" w:rsidRPr="00D53EC7" w:rsidRDefault="007556C8" w:rsidP="007556C8">
                  <w:pPr>
                    <w:pStyle w:val="TableText"/>
                    <w:rPr>
                      <w:b/>
                    </w:rPr>
                  </w:pPr>
                  <w:r>
                    <w:rPr>
                      <w:b/>
                    </w:rPr>
                    <w:t>Meaning</w:t>
                  </w:r>
                </w:p>
              </w:tc>
            </w:tr>
            <w:tr w:rsidR="007556C8" w:rsidRPr="001F7212" w14:paraId="196A0DDC" w14:textId="77777777" w:rsidTr="00E139B9">
              <w:trPr>
                <w:cantSplit/>
              </w:trPr>
              <w:tc>
                <w:tcPr>
                  <w:tcW w:w="1423" w:type="pct"/>
                  <w:tcBorders>
                    <w:top w:val="single" w:sz="4" w:space="0" w:color="A6A6A6" w:themeColor="background1" w:themeShade="A6"/>
                    <w:left w:val="nil"/>
                    <w:bottom w:val="single" w:sz="4" w:space="0" w:color="BFBFBF" w:themeColor="background1" w:themeShade="BF"/>
                    <w:right w:val="nil"/>
                  </w:tcBorders>
                  <w:shd w:val="clear" w:color="auto" w:fill="auto"/>
                </w:tcPr>
                <w:p w14:paraId="5EC76B92" w14:textId="742FF8D1" w:rsidR="007556C8" w:rsidRPr="001F7212" w:rsidRDefault="007556C8" w:rsidP="007556C8">
                  <w:pPr>
                    <w:pStyle w:val="TableText"/>
                  </w:pPr>
                  <w:r>
                    <w:t>2</w:t>
                  </w:r>
                </w:p>
              </w:tc>
              <w:tc>
                <w:tcPr>
                  <w:tcW w:w="3577" w:type="pct"/>
                  <w:tcBorders>
                    <w:top w:val="single" w:sz="4" w:space="0" w:color="A6A6A6" w:themeColor="background1" w:themeShade="A6"/>
                    <w:left w:val="nil"/>
                    <w:bottom w:val="single" w:sz="4" w:space="0" w:color="BFBFBF" w:themeColor="background1" w:themeShade="BF"/>
                    <w:right w:val="nil"/>
                  </w:tcBorders>
                  <w:shd w:val="clear" w:color="auto" w:fill="auto"/>
                </w:tcPr>
                <w:p w14:paraId="2376A379" w14:textId="03C0639E" w:rsidR="007556C8" w:rsidRPr="001F7212" w:rsidRDefault="007556C8" w:rsidP="007556C8">
                  <w:pPr>
                    <w:pStyle w:val="TableText"/>
                  </w:pPr>
                  <w:r w:rsidRPr="007556C8">
                    <w:t>Durie &amp; Salmon for multiple myeloma staging</w:t>
                  </w:r>
                </w:p>
              </w:tc>
            </w:tr>
            <w:tr w:rsidR="007556C8" w:rsidRPr="001F7212" w14:paraId="611D259E" w14:textId="77777777" w:rsidTr="00E139B9">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14A26D8B" w14:textId="0733DA5F" w:rsidR="007556C8" w:rsidRDefault="007556C8" w:rsidP="007556C8">
                  <w:pPr>
                    <w:pStyle w:val="TableText"/>
                  </w:pPr>
                  <w:r>
                    <w:t>3</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36511EF3" w14:textId="35B06A39" w:rsidR="007556C8" w:rsidRPr="00254146" w:rsidRDefault="007556C8" w:rsidP="007556C8">
                  <w:pPr>
                    <w:pStyle w:val="TableText"/>
                  </w:pPr>
                  <w:r w:rsidRPr="007556C8">
                    <w:t>FAB for leukaemia classification</w:t>
                  </w:r>
                </w:p>
              </w:tc>
            </w:tr>
            <w:tr w:rsidR="007556C8" w:rsidRPr="001F7212" w14:paraId="5D7DB205" w14:textId="77777777" w:rsidTr="00E139B9">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36391A55" w14:textId="0BB6FA11" w:rsidR="007556C8" w:rsidRDefault="007556C8" w:rsidP="007556C8">
                  <w:pPr>
                    <w:pStyle w:val="TableText"/>
                  </w:pPr>
                  <w:r>
                    <w:t>4</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47B3F2FD" w14:textId="1412BD9E" w:rsidR="007556C8" w:rsidRPr="00254146" w:rsidRDefault="007556C8" w:rsidP="007556C8">
                  <w:pPr>
                    <w:pStyle w:val="TableText"/>
                  </w:pPr>
                  <w:r w:rsidRPr="007556C8">
                    <w:t>Australian Clinico-pathological Staging (ACPS) system for colorectal cancer</w:t>
                  </w:r>
                </w:p>
              </w:tc>
            </w:tr>
            <w:tr w:rsidR="007556C8" w:rsidRPr="001F7212" w14:paraId="163D123E" w14:textId="77777777" w:rsidTr="00E139B9">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5B9F5CF5" w14:textId="162A56AA" w:rsidR="007556C8" w:rsidRDefault="007556C8" w:rsidP="007556C8">
                  <w:pPr>
                    <w:pStyle w:val="TableText"/>
                  </w:pPr>
                  <w:r>
                    <w:t>6</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0BBE1520" w14:textId="51BB3698" w:rsidR="007556C8" w:rsidRPr="007556C8" w:rsidRDefault="007556C8" w:rsidP="007556C8">
                  <w:pPr>
                    <w:pStyle w:val="TableText"/>
                  </w:pPr>
                  <w:r w:rsidRPr="007556C8">
                    <w:t>Ann Arbor staging system for lymphomas</w:t>
                  </w:r>
                </w:p>
              </w:tc>
            </w:tr>
            <w:tr w:rsidR="007556C8" w:rsidRPr="001F7212" w14:paraId="1AFF3816" w14:textId="77777777" w:rsidTr="00E139B9">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0DE0BD2B" w14:textId="40C95242" w:rsidR="007556C8" w:rsidRDefault="007556C8" w:rsidP="007556C8">
                  <w:pPr>
                    <w:pStyle w:val="TableText"/>
                  </w:pPr>
                  <w:r>
                    <w:t>7</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01C5C410" w14:textId="10C08AFE" w:rsidR="007556C8" w:rsidRPr="007556C8" w:rsidRDefault="007556C8" w:rsidP="007556C8">
                  <w:pPr>
                    <w:pStyle w:val="TableText"/>
                  </w:pPr>
                  <w:r w:rsidRPr="007556C8">
                    <w:t>Binet Staging Classification for chronic lymphocytic leukaemia</w:t>
                  </w:r>
                </w:p>
              </w:tc>
            </w:tr>
            <w:tr w:rsidR="007556C8" w:rsidRPr="001F7212" w14:paraId="41CDCF2F" w14:textId="77777777" w:rsidTr="00E139B9">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1CCC07C7" w14:textId="066589EB" w:rsidR="007556C8" w:rsidRDefault="007556C8" w:rsidP="007556C8">
                  <w:pPr>
                    <w:pStyle w:val="TableText"/>
                  </w:pPr>
                  <w:r>
                    <w:t>8</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5A531EB4" w14:textId="61DFF05C" w:rsidR="007556C8" w:rsidRPr="007556C8" w:rsidRDefault="007556C8" w:rsidP="007556C8">
                  <w:pPr>
                    <w:pStyle w:val="TableText"/>
                  </w:pPr>
                  <w:r w:rsidRPr="007556C8">
                    <w:t>CML for chronic myeloid leukaemia</w:t>
                  </w:r>
                </w:p>
              </w:tc>
            </w:tr>
            <w:tr w:rsidR="007556C8" w:rsidRPr="001F7212" w14:paraId="449D191B" w14:textId="77777777" w:rsidTr="00E139B9">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66FFCAF4" w14:textId="460E7DAD" w:rsidR="007556C8" w:rsidRDefault="007556C8" w:rsidP="007556C8">
                  <w:pPr>
                    <w:pStyle w:val="TableText"/>
                  </w:pPr>
                  <w:r>
                    <w:t>10</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7E19F370" w14:textId="0ACD4914" w:rsidR="007556C8" w:rsidRPr="007556C8" w:rsidRDefault="007556C8" w:rsidP="007556C8">
                  <w:pPr>
                    <w:pStyle w:val="TableText"/>
                  </w:pPr>
                  <w:r w:rsidRPr="007556C8">
                    <w:t>FIGO for gynaecological cancers</w:t>
                  </w:r>
                </w:p>
              </w:tc>
            </w:tr>
            <w:tr w:rsidR="007556C8" w:rsidRPr="001F7212" w14:paraId="34DC8453" w14:textId="77777777" w:rsidTr="00E139B9">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629DF19C" w14:textId="5A4C5266" w:rsidR="007556C8" w:rsidRDefault="007556C8" w:rsidP="007556C8">
                  <w:pPr>
                    <w:pStyle w:val="TableText"/>
                  </w:pPr>
                  <w:r>
                    <w:t>11</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604AE914" w14:textId="0C2437E9" w:rsidR="007556C8" w:rsidRPr="007556C8" w:rsidRDefault="007556C8" w:rsidP="007556C8">
                  <w:pPr>
                    <w:pStyle w:val="TableText"/>
                  </w:pPr>
                  <w:r w:rsidRPr="007556C8">
                    <w:t>ISS for myeloma</w:t>
                  </w:r>
                </w:p>
              </w:tc>
            </w:tr>
            <w:tr w:rsidR="007556C8" w:rsidRPr="001F7212" w14:paraId="5EC0ADE4" w14:textId="77777777" w:rsidTr="00E139B9">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532B1764" w14:textId="7A166E87" w:rsidR="007556C8" w:rsidRDefault="007556C8" w:rsidP="007556C8">
                  <w:pPr>
                    <w:pStyle w:val="TableText"/>
                  </w:pPr>
                  <w:r>
                    <w:t>12</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372D4519" w14:textId="010187F6" w:rsidR="007556C8" w:rsidRPr="007556C8" w:rsidRDefault="007556C8" w:rsidP="007556C8">
                  <w:pPr>
                    <w:pStyle w:val="TableText"/>
                  </w:pPr>
                  <w:r w:rsidRPr="007556C8">
                    <w:t>Rai staging system for chronic lymphocytic leukaemia</w:t>
                  </w:r>
                </w:p>
              </w:tc>
            </w:tr>
            <w:tr w:rsidR="007556C8" w:rsidRPr="001F7212" w14:paraId="2E27FA44" w14:textId="77777777" w:rsidTr="00E139B9">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05FD50DD" w14:textId="0BCCB934" w:rsidR="007556C8" w:rsidRDefault="007556C8" w:rsidP="007556C8">
                  <w:pPr>
                    <w:pStyle w:val="TableText"/>
                  </w:pPr>
                  <w:r>
                    <w:t>13</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6213D6E5" w14:textId="66164348" w:rsidR="007556C8" w:rsidRPr="007556C8" w:rsidRDefault="007556C8" w:rsidP="007556C8">
                  <w:pPr>
                    <w:pStyle w:val="TableText"/>
                  </w:pPr>
                  <w:r w:rsidRPr="007556C8">
                    <w:t>Other</w:t>
                  </w:r>
                </w:p>
              </w:tc>
            </w:tr>
            <w:tr w:rsidR="007556C8" w:rsidRPr="001F7212" w14:paraId="7FF1A48C" w14:textId="77777777" w:rsidTr="00E139B9">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22B3B98F" w14:textId="0C310421" w:rsidR="007556C8" w:rsidRDefault="007556C8" w:rsidP="007556C8">
                  <w:pPr>
                    <w:pStyle w:val="TableText"/>
                  </w:pPr>
                  <w:r w:rsidRPr="007556C8">
                    <w:t>99</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63E26961" w14:textId="4F2FCBD6" w:rsidR="007556C8" w:rsidRPr="007556C8" w:rsidRDefault="007556C8" w:rsidP="007556C8">
                  <w:pPr>
                    <w:pStyle w:val="TableText"/>
                  </w:pPr>
                  <w:r>
                    <w:t>Unknown</w:t>
                  </w:r>
                </w:p>
              </w:tc>
            </w:tr>
            <w:tr w:rsidR="007556C8" w:rsidRPr="00732CB8" w14:paraId="4A9D7BE8" w14:textId="21A43934" w:rsidTr="00E139B9">
              <w:trPr>
                <w:cantSplit/>
              </w:trPr>
              <w:tc>
                <w:tcPr>
                  <w:tcW w:w="1423" w:type="pct"/>
                  <w:tcBorders>
                    <w:top w:val="single" w:sz="4" w:space="0" w:color="BFBFBF" w:themeColor="background1" w:themeShade="BF"/>
                    <w:left w:val="nil"/>
                    <w:bottom w:val="nil"/>
                    <w:right w:val="nil"/>
                  </w:tcBorders>
                  <w:shd w:val="clear" w:color="auto" w:fill="auto"/>
                </w:tcPr>
                <w:p w14:paraId="3A23490D" w14:textId="12B93E04" w:rsidR="007556C8" w:rsidRPr="00732CB8" w:rsidRDefault="007556C8" w:rsidP="007556C8">
                  <w:pPr>
                    <w:pStyle w:val="TableText"/>
                    <w:spacing w:before="0" w:after="0"/>
                    <w:rPr>
                      <w:sz w:val="12"/>
                      <w:szCs w:val="12"/>
                    </w:rPr>
                  </w:pPr>
                </w:p>
              </w:tc>
              <w:tc>
                <w:tcPr>
                  <w:tcW w:w="3577" w:type="pct"/>
                  <w:tcBorders>
                    <w:top w:val="single" w:sz="4" w:space="0" w:color="BFBFBF" w:themeColor="background1" w:themeShade="BF"/>
                    <w:left w:val="nil"/>
                    <w:bottom w:val="nil"/>
                    <w:right w:val="nil"/>
                  </w:tcBorders>
                  <w:shd w:val="clear" w:color="auto" w:fill="auto"/>
                </w:tcPr>
                <w:p w14:paraId="76B64C63" w14:textId="678CDA6B" w:rsidR="007556C8" w:rsidRPr="00732CB8" w:rsidRDefault="007556C8" w:rsidP="007556C8">
                  <w:pPr>
                    <w:pStyle w:val="TableText"/>
                    <w:spacing w:before="0" w:after="0"/>
                    <w:rPr>
                      <w:sz w:val="12"/>
                      <w:szCs w:val="12"/>
                    </w:rPr>
                  </w:pPr>
                </w:p>
              </w:tc>
            </w:tr>
          </w:tbl>
          <w:p w14:paraId="453E01C1" w14:textId="593CC149" w:rsidR="00E01A3E" w:rsidRDefault="00E01A3E" w:rsidP="00E01A3E">
            <w:pPr>
              <w:pStyle w:val="TableText"/>
              <w:keepNext/>
            </w:pPr>
          </w:p>
        </w:tc>
      </w:tr>
      <w:tr w:rsidR="00E01A3E" w:rsidRPr="008D448E" w14:paraId="32CC4A1C" w14:textId="77777777" w:rsidTr="00E01A3E">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007BC51" w14:textId="77777777" w:rsidR="00E01A3E" w:rsidRPr="00504110" w:rsidRDefault="00E01A3E" w:rsidP="00E01A3E">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3D0229B" w14:textId="77777777" w:rsidR="00E01A3E" w:rsidRPr="008D448E" w:rsidRDefault="00E01A3E" w:rsidP="00E01A3E">
            <w:pPr>
              <w:pStyle w:val="TableText"/>
              <w:keepNext/>
            </w:pPr>
            <w:r w:rsidRPr="00E01A3E">
              <w:t>Optional</w:t>
            </w:r>
          </w:p>
        </w:tc>
      </w:tr>
      <w:tr w:rsidR="00E01A3E" w:rsidRPr="008D448E" w14:paraId="79A3B6AA" w14:textId="77777777" w:rsidTr="00E01A3E">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243D7AE" w14:textId="77777777" w:rsidR="00E01A3E" w:rsidRPr="00504110" w:rsidRDefault="00E01A3E" w:rsidP="00E01A3E">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7695674" w14:textId="06BA4752" w:rsidR="007556C8" w:rsidRDefault="007556C8" w:rsidP="007556C8">
            <w:pPr>
              <w:pStyle w:val="TableText"/>
              <w:keepNext/>
            </w:pPr>
            <w:r>
              <w:t xml:space="preserve">It is recommended that the AJCC TNM Classification of Malignant Tumours </w:t>
            </w:r>
            <w:r w:rsidR="00170F0F">
              <w:t xml:space="preserve">is </w:t>
            </w:r>
            <w:r>
              <w:t xml:space="preserve">used for all applicable tumour sites. </w:t>
            </w:r>
          </w:p>
          <w:p w14:paraId="5F266586" w14:textId="334EBAA1" w:rsidR="007556C8" w:rsidRDefault="007556C8" w:rsidP="007556C8">
            <w:pPr>
              <w:pStyle w:val="TableText"/>
              <w:keepNext/>
            </w:pPr>
            <w:r>
              <w:t>TNM staging is not applicable to all tumour sites. Staging is of limited use in some cancers, for example</w:t>
            </w:r>
            <w:r w:rsidR="008E6DBF">
              <w:t>,</w:t>
            </w:r>
            <w:r>
              <w:t xml:space="preserve"> haematological malignancies. In these </w:t>
            </w:r>
            <w:r w:rsidR="000A08B5">
              <w:t>cases,</w:t>
            </w:r>
            <w:r>
              <w:t xml:space="preserve"> use the most appropriate classification system.</w:t>
            </w:r>
          </w:p>
          <w:p w14:paraId="6CC26B85" w14:textId="4AF74019" w:rsidR="00E01A3E" w:rsidRPr="000E0D5D" w:rsidRDefault="0082626B" w:rsidP="007556C8">
            <w:pPr>
              <w:pStyle w:val="TableText"/>
              <w:keepNext/>
            </w:pPr>
            <w:r>
              <w:t>Use the</w:t>
            </w:r>
            <w:r w:rsidR="007556C8">
              <w:t xml:space="preserve"> current edition of each staging scheme.</w:t>
            </w:r>
          </w:p>
        </w:tc>
      </w:tr>
      <w:tr w:rsidR="00E01A3E" w:rsidRPr="008D448E" w14:paraId="3E334D02" w14:textId="77777777" w:rsidTr="00E01A3E">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18A38096" w14:textId="77777777" w:rsidR="00E01A3E" w:rsidRPr="00504110" w:rsidRDefault="00E01A3E" w:rsidP="00E01A3E">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388B276" w14:textId="6F1A3E6C" w:rsidR="00E01A3E" w:rsidRPr="008D448E" w:rsidRDefault="00E01A3E" w:rsidP="00E01A3E">
            <w:pPr>
              <w:pStyle w:val="TableText"/>
            </w:pPr>
          </w:p>
        </w:tc>
      </w:tr>
    </w:tbl>
    <w:p w14:paraId="511E0E08" w14:textId="7EECED94" w:rsidR="00E01A3E" w:rsidRDefault="005100D8" w:rsidP="00717087">
      <w:pPr>
        <w:pStyle w:val="Note"/>
      </w:pPr>
      <w:r>
        <w:t xml:space="preserve">Notes: </w:t>
      </w:r>
      <w:r w:rsidR="00821F6C">
        <w:t>FAB = French-British-American classif</w:t>
      </w:r>
      <w:r w:rsidR="00E36498">
        <w:t xml:space="preserve">ication; </w:t>
      </w:r>
      <w:r w:rsidR="00E15EC8">
        <w:t xml:space="preserve">FIGO = </w:t>
      </w:r>
      <w:r w:rsidR="00E15EC8" w:rsidRPr="00E15EC8">
        <w:t>International Federation of Gynecology and Obstetrics (Fédération Internationale de Gynécologie et d'Obstétrique)</w:t>
      </w:r>
      <w:r w:rsidR="004A341C">
        <w:t xml:space="preserve">; ISS = </w:t>
      </w:r>
      <w:r w:rsidR="00052876" w:rsidRPr="00052876">
        <w:t>International Staging System</w:t>
      </w:r>
      <w:r w:rsidR="00AA4652">
        <w:t>.</w:t>
      </w:r>
    </w:p>
    <w:p w14:paraId="30829915" w14:textId="0F40CA94" w:rsidR="00E139B9" w:rsidRPr="006C2AC1" w:rsidRDefault="00D54050" w:rsidP="00E139B9">
      <w:pPr>
        <w:pStyle w:val="Heading3"/>
      </w:pPr>
      <w:bookmarkStart w:id="113" w:name="_Ref27040281"/>
      <w:bookmarkStart w:id="114" w:name="_Ref34118075"/>
      <w:r w:rsidRPr="00D54050">
        <w:lastRenderedPageBreak/>
        <w:t xml:space="preserve">Other </w:t>
      </w:r>
      <w:r w:rsidR="00FF74DF">
        <w:t>s</w:t>
      </w:r>
      <w:r w:rsidR="00FF74DF" w:rsidRPr="00D54050">
        <w:t xml:space="preserve">taging </w:t>
      </w:r>
      <w:r w:rsidR="00FF74DF">
        <w:t>s</w:t>
      </w:r>
      <w:r w:rsidR="00FF74DF" w:rsidRPr="00D54050">
        <w:t xml:space="preserve">ystem </w:t>
      </w:r>
      <w:bookmarkEnd w:id="113"/>
      <w:r w:rsidR="00FF74DF">
        <w:t>v</w:t>
      </w:r>
      <w:r w:rsidR="00FF74DF" w:rsidRPr="00D54050">
        <w:t>ersion</w:t>
      </w:r>
      <w:bookmarkEnd w:id="114"/>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E139B9" w:rsidRPr="008D448E" w14:paraId="7C504C07"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1D379692" w14:textId="77777777" w:rsidR="00E139B9" w:rsidRPr="00504110" w:rsidRDefault="00E139B9" w:rsidP="00E139B9">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8980DA4" w14:textId="36436020" w:rsidR="00E139B9" w:rsidRPr="008D448E" w:rsidRDefault="00D54050" w:rsidP="00E139B9">
            <w:pPr>
              <w:pStyle w:val="TableText"/>
              <w:keepNext/>
            </w:pPr>
            <w:r w:rsidRPr="00D54050">
              <w:t>Version number of staging classification system other than TNM.</w:t>
            </w:r>
          </w:p>
        </w:tc>
      </w:tr>
      <w:tr w:rsidR="00E139B9" w:rsidRPr="008D448E" w14:paraId="75E1233D" w14:textId="77777777" w:rsidTr="00E139B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F81A7B3" w14:textId="77777777" w:rsidR="00E139B9" w:rsidRPr="00504110" w:rsidRDefault="00E139B9" w:rsidP="00E139B9">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C0B3AF2" w14:textId="77777777" w:rsidR="00E139B9" w:rsidRPr="008D448E" w:rsidRDefault="00E139B9" w:rsidP="00E139B9">
            <w:pPr>
              <w:pStyle w:val="TableText"/>
              <w:keepNext/>
            </w:pPr>
          </w:p>
        </w:tc>
      </w:tr>
      <w:tr w:rsidR="00E139B9" w:rsidRPr="008D448E" w14:paraId="1CAB9183" w14:textId="77777777" w:rsidTr="00E139B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911C662" w14:textId="77777777" w:rsidR="00E139B9" w:rsidRPr="00504110" w:rsidRDefault="00E139B9" w:rsidP="00E139B9">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9F474BF" w14:textId="3C92225F" w:rsidR="00E139B9" w:rsidRPr="008D448E" w:rsidRDefault="00D54050" w:rsidP="00E139B9">
            <w:pPr>
              <w:pStyle w:val="TableText"/>
            </w:pPr>
            <w:r w:rsidRPr="00D54050">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522F8061" w14:textId="77777777" w:rsidR="00E139B9" w:rsidRPr="00504110" w:rsidRDefault="00E139B9" w:rsidP="00E139B9">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035CDD89" w14:textId="600507D9" w:rsidR="00E139B9" w:rsidRPr="008D448E" w:rsidRDefault="00D54050" w:rsidP="00E139B9">
            <w:pPr>
              <w:pStyle w:val="TableText"/>
              <w:keepNext/>
            </w:pPr>
            <w:r>
              <w:t>Free text</w:t>
            </w:r>
          </w:p>
        </w:tc>
      </w:tr>
      <w:tr w:rsidR="00E139B9" w:rsidRPr="008D448E" w14:paraId="2A56BD8D" w14:textId="77777777" w:rsidTr="00E139B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CF9FFAA" w14:textId="77777777" w:rsidR="00E139B9" w:rsidRPr="00504110" w:rsidRDefault="00E139B9" w:rsidP="00E139B9">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DD21BFD" w14:textId="5C57837E" w:rsidR="00E139B9" w:rsidRPr="008D448E" w:rsidRDefault="00D54050" w:rsidP="00E139B9">
            <w:pPr>
              <w:pStyle w:val="TableText"/>
              <w:keepNext/>
            </w:pPr>
            <w:r>
              <w:t>10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20887CDF" w14:textId="77777777" w:rsidR="00E139B9" w:rsidRPr="00504110" w:rsidRDefault="00E139B9" w:rsidP="00E139B9">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2F2B4730" w14:textId="48C73374" w:rsidR="00E139B9" w:rsidRPr="00F46627" w:rsidRDefault="00D54050" w:rsidP="00E139B9">
            <w:pPr>
              <w:pStyle w:val="TableText"/>
            </w:pPr>
            <w:r>
              <w:t>X(10)</w:t>
            </w:r>
          </w:p>
        </w:tc>
      </w:tr>
      <w:tr w:rsidR="00E139B9" w:rsidRPr="008D448E" w14:paraId="2C8C399C" w14:textId="77777777" w:rsidTr="00E139B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CB29E24" w14:textId="77777777" w:rsidR="00E139B9" w:rsidRDefault="00E139B9" w:rsidP="00E139B9">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B69B5B3" w14:textId="41FA8B47" w:rsidR="00E139B9" w:rsidRDefault="00E139B9" w:rsidP="00E139B9">
            <w:pPr>
              <w:pStyle w:val="TableText"/>
              <w:keepNext/>
            </w:pPr>
            <w:r>
              <w:t>Number, 1</w:t>
            </w:r>
            <w:r w:rsidR="00A0446E">
              <w:t>–</w:t>
            </w:r>
            <w:r>
              <w:t>87</w:t>
            </w:r>
          </w:p>
          <w:p w14:paraId="316C8013" w14:textId="7ACA47F9" w:rsidR="00E139B9" w:rsidRDefault="00E139B9" w:rsidP="00E139B9">
            <w:pPr>
              <w:pStyle w:val="TableText"/>
              <w:keepNext/>
            </w:pPr>
            <w:r>
              <w:t>88</w:t>
            </w:r>
            <w:r w:rsidR="00A0446E">
              <w:t>:</w:t>
            </w:r>
            <w:r>
              <w:t xml:space="preserve"> Not applicable</w:t>
            </w:r>
          </w:p>
          <w:p w14:paraId="2A7A2FE5" w14:textId="3D38070E" w:rsidR="00E139B9" w:rsidRDefault="00E139B9" w:rsidP="00E139B9">
            <w:pPr>
              <w:pStyle w:val="TableText"/>
              <w:keepNext/>
            </w:pPr>
            <w:r>
              <w:t>99</w:t>
            </w:r>
            <w:r w:rsidR="00A0446E">
              <w:t>:</w:t>
            </w:r>
            <w:r>
              <w:t xml:space="preserve"> Unknown edition</w:t>
            </w:r>
          </w:p>
        </w:tc>
      </w:tr>
      <w:tr w:rsidR="00E139B9" w:rsidRPr="008D448E" w14:paraId="036235CC" w14:textId="77777777" w:rsidTr="00E139B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A8AF236" w14:textId="77777777" w:rsidR="00E139B9" w:rsidRPr="00504110" w:rsidRDefault="00E139B9" w:rsidP="00E139B9">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F7AC19B" w14:textId="18233C17" w:rsidR="00E139B9" w:rsidRPr="008D448E" w:rsidRDefault="00D54050" w:rsidP="00D54050">
            <w:pPr>
              <w:pStyle w:val="TableText"/>
              <w:keepNext/>
            </w:pPr>
            <w:r>
              <w:t>Optional</w:t>
            </w:r>
          </w:p>
        </w:tc>
      </w:tr>
      <w:tr w:rsidR="00E139B9" w:rsidRPr="008D448E" w14:paraId="47F8E199" w14:textId="77777777" w:rsidTr="00E139B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9B68875" w14:textId="77777777" w:rsidR="00E139B9" w:rsidRPr="00504110" w:rsidRDefault="00E139B9" w:rsidP="00E139B9">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44B4DEA" w14:textId="65E802D3" w:rsidR="00E139B9" w:rsidRPr="000E0D5D" w:rsidRDefault="00D54050" w:rsidP="00E139B9">
            <w:pPr>
              <w:pStyle w:val="TableText"/>
              <w:keepNext/>
            </w:pPr>
            <w:r w:rsidRPr="00D54050">
              <w:t>Record the version number of the staging system used to stage this diagnosis of cancer.</w:t>
            </w:r>
          </w:p>
        </w:tc>
      </w:tr>
      <w:tr w:rsidR="00E139B9" w:rsidRPr="008D448E" w14:paraId="44F4D0C1" w14:textId="77777777" w:rsidTr="00E139B9">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31F39163" w14:textId="77777777" w:rsidR="00E139B9" w:rsidRPr="00504110" w:rsidRDefault="00E139B9" w:rsidP="00E139B9">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81D3E88" w14:textId="77777777" w:rsidR="00E139B9" w:rsidRPr="008D448E" w:rsidRDefault="00E139B9" w:rsidP="00E139B9">
            <w:pPr>
              <w:pStyle w:val="TableText"/>
            </w:pPr>
          </w:p>
        </w:tc>
      </w:tr>
    </w:tbl>
    <w:p w14:paraId="7C93C94A" w14:textId="2D04C76D" w:rsidR="00D54050" w:rsidRPr="006C2AC1" w:rsidRDefault="00D54050" w:rsidP="00D54050">
      <w:pPr>
        <w:pStyle w:val="Heading3"/>
      </w:pPr>
      <w:bookmarkStart w:id="115" w:name="_Ref27040287"/>
      <w:r w:rsidRPr="00D54050">
        <w:t xml:space="preserve">Other </w:t>
      </w:r>
      <w:r w:rsidR="00FC06A8">
        <w:t>s</w:t>
      </w:r>
      <w:r w:rsidRPr="00D54050">
        <w:t xml:space="preserve">taging </w:t>
      </w:r>
      <w:r w:rsidR="00FC06A8">
        <w:t>s</w:t>
      </w:r>
      <w:r w:rsidRPr="00D54050">
        <w:t xml:space="preserve">ystem </w:t>
      </w:r>
      <w:r w:rsidR="00A0446E">
        <w:t xml:space="preserve">for </w:t>
      </w:r>
      <w:r w:rsidR="00FC06A8">
        <w:t>o</w:t>
      </w:r>
      <w:r w:rsidRPr="00D54050">
        <w:t xml:space="preserve">verall </w:t>
      </w:r>
      <w:r w:rsidR="00FC06A8">
        <w:t>g</w:t>
      </w:r>
      <w:r>
        <w:t xml:space="preserve">roup </w:t>
      </w:r>
      <w:r w:rsidR="00FC06A8">
        <w:t>s</w:t>
      </w:r>
      <w:r w:rsidRPr="00D54050">
        <w:t>tage</w:t>
      </w:r>
      <w:bookmarkEnd w:id="115"/>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D54050" w:rsidRPr="008D448E" w14:paraId="6E0FDA3E"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4C9E139E" w14:textId="77777777" w:rsidR="00D54050" w:rsidRPr="00504110" w:rsidRDefault="00D54050" w:rsidP="00D54050">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763786D" w14:textId="43BDEC5F" w:rsidR="00D54050" w:rsidRPr="008D448E" w:rsidRDefault="00D54050" w:rsidP="00D54050">
            <w:pPr>
              <w:pStyle w:val="TableText"/>
              <w:keepNext/>
            </w:pPr>
            <w:r w:rsidRPr="00D54050">
              <w:t>This describes the anatomical extent of disease at diagnosis based on stage categories of a staging classification other than the standard TNM classification.</w:t>
            </w:r>
          </w:p>
        </w:tc>
      </w:tr>
      <w:tr w:rsidR="00D54050" w:rsidRPr="008D448E" w14:paraId="2D7123A1" w14:textId="77777777" w:rsidTr="00D54050">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13464E5" w14:textId="77777777" w:rsidR="00D54050" w:rsidRPr="00504110" w:rsidRDefault="00D54050" w:rsidP="00D54050">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20FA672" w14:textId="77777777" w:rsidR="00D54050" w:rsidRPr="008D448E" w:rsidRDefault="00D54050" w:rsidP="00D54050">
            <w:pPr>
              <w:pStyle w:val="TableText"/>
              <w:keepNext/>
            </w:pPr>
          </w:p>
        </w:tc>
      </w:tr>
      <w:tr w:rsidR="00D54050" w:rsidRPr="008D448E" w14:paraId="7742326D" w14:textId="77777777" w:rsidTr="00D54050">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870A484" w14:textId="77777777" w:rsidR="00D54050" w:rsidRPr="00504110" w:rsidRDefault="00D54050" w:rsidP="00D54050">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4464424E" w14:textId="77777777" w:rsidR="00D54050" w:rsidRPr="008D448E" w:rsidRDefault="00D54050" w:rsidP="00D54050">
            <w:pPr>
              <w:pStyle w:val="TableText"/>
            </w:pPr>
            <w:r w:rsidRPr="00D54050">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555088D2" w14:textId="77777777" w:rsidR="00D54050" w:rsidRPr="00504110" w:rsidRDefault="00D54050" w:rsidP="00D54050">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0D9DBC01" w14:textId="77777777" w:rsidR="00D54050" w:rsidRPr="008D448E" w:rsidRDefault="00D54050" w:rsidP="00D54050">
            <w:pPr>
              <w:pStyle w:val="TableText"/>
              <w:keepNext/>
            </w:pPr>
            <w:r>
              <w:t>Free text</w:t>
            </w:r>
          </w:p>
        </w:tc>
      </w:tr>
      <w:tr w:rsidR="00D54050" w:rsidRPr="008D448E" w14:paraId="323969BD" w14:textId="77777777" w:rsidTr="00D54050">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195650D" w14:textId="77777777" w:rsidR="00D54050" w:rsidRPr="00504110" w:rsidRDefault="00D54050" w:rsidP="00D54050">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B527B77" w14:textId="77777777" w:rsidR="00D54050" w:rsidRPr="008D448E" w:rsidRDefault="00D54050" w:rsidP="00D54050">
            <w:pPr>
              <w:pStyle w:val="TableText"/>
              <w:keepNext/>
            </w:pPr>
            <w:r>
              <w:t>10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4657529B" w14:textId="77777777" w:rsidR="00D54050" w:rsidRPr="00504110" w:rsidRDefault="00D54050" w:rsidP="00D54050">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1F08DE00" w14:textId="77777777" w:rsidR="00D54050" w:rsidRPr="00F46627" w:rsidRDefault="00D54050" w:rsidP="00D54050">
            <w:pPr>
              <w:pStyle w:val="TableText"/>
            </w:pPr>
            <w:r>
              <w:t>X(10)</w:t>
            </w:r>
          </w:p>
        </w:tc>
      </w:tr>
      <w:tr w:rsidR="00D54050" w:rsidRPr="008D448E" w14:paraId="23C419A6" w14:textId="77777777" w:rsidTr="00D54050">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F9A32ED" w14:textId="77777777" w:rsidR="00D54050" w:rsidRDefault="00D54050" w:rsidP="00D54050">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4440166" w14:textId="77777777" w:rsidR="00D54050" w:rsidRDefault="00D54050" w:rsidP="00D54050">
            <w:pPr>
              <w:pStyle w:val="TableText"/>
              <w:keepNext/>
            </w:pPr>
            <w:r>
              <w:t>Supplementary values:</w:t>
            </w:r>
          </w:p>
          <w:p w14:paraId="2FF67029" w14:textId="255BA58F" w:rsidR="00D54050" w:rsidRDefault="00D54050" w:rsidP="00D54050">
            <w:pPr>
              <w:pStyle w:val="TableText"/>
              <w:keepNext/>
            </w:pPr>
            <w:r>
              <w:t>8888888888</w:t>
            </w:r>
            <w:r w:rsidR="00383767">
              <w:t>:</w:t>
            </w:r>
            <w:r>
              <w:t xml:space="preserve"> Not applicable</w:t>
            </w:r>
          </w:p>
          <w:p w14:paraId="2EBD005F" w14:textId="6821E096" w:rsidR="00D54050" w:rsidRDefault="00D54050" w:rsidP="00D54050">
            <w:pPr>
              <w:pStyle w:val="TableText"/>
              <w:keepNext/>
            </w:pPr>
            <w:r>
              <w:t>9999999999</w:t>
            </w:r>
            <w:r w:rsidR="00383767">
              <w:t>:</w:t>
            </w:r>
            <w:r w:rsidR="00AA4652">
              <w:t xml:space="preserve"> </w:t>
            </w:r>
            <w:r>
              <w:t>Unknown</w:t>
            </w:r>
          </w:p>
        </w:tc>
      </w:tr>
      <w:tr w:rsidR="00D54050" w:rsidRPr="008D448E" w14:paraId="6FC3C447" w14:textId="77777777" w:rsidTr="00D54050">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518C6AE" w14:textId="77777777" w:rsidR="00D54050" w:rsidRPr="00504110" w:rsidRDefault="00D54050" w:rsidP="00D54050">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28ABEBB" w14:textId="1C17BEC4" w:rsidR="00D54050" w:rsidRPr="008D448E" w:rsidRDefault="00D54050" w:rsidP="00D54050">
            <w:pPr>
              <w:pStyle w:val="TableText"/>
              <w:keepNext/>
            </w:pPr>
            <w:r w:rsidRPr="00D54050">
              <w:t xml:space="preserve">Conditional. Mandatory if </w:t>
            </w:r>
            <w:r w:rsidR="00383767">
              <w:t>‘</w:t>
            </w:r>
            <w:r w:rsidRPr="00D54050">
              <w:t>Other staging system</w:t>
            </w:r>
            <w:r w:rsidR="00383767">
              <w:t>’</w:t>
            </w:r>
            <w:r w:rsidR="00383767" w:rsidRPr="00D54050">
              <w:t xml:space="preserve"> </w:t>
            </w:r>
            <w:r w:rsidR="00383767">
              <w:t xml:space="preserve">is </w:t>
            </w:r>
            <w:r w:rsidRPr="00D54050">
              <w:t>populated, otherwise optional.</w:t>
            </w:r>
          </w:p>
        </w:tc>
      </w:tr>
      <w:tr w:rsidR="00D54050" w:rsidRPr="008D448E" w14:paraId="78783DB3" w14:textId="77777777" w:rsidTr="00D54050">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44DC869" w14:textId="77777777" w:rsidR="00D54050" w:rsidRPr="00504110" w:rsidRDefault="00D54050" w:rsidP="00D54050">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F3A5FE1" w14:textId="77777777" w:rsidR="00D54050" w:rsidRDefault="00D54050" w:rsidP="00D54050">
            <w:pPr>
              <w:pStyle w:val="TableText"/>
            </w:pPr>
            <w:r>
              <w:t>Applies to all cancer stage groupings where a staging classification other than the standard TNM classification is used. A separate data element captures TNM stage grouping.</w:t>
            </w:r>
          </w:p>
          <w:p w14:paraId="770E3E48" w14:textId="3F6D4809" w:rsidR="00D54050" w:rsidRPr="000E0D5D" w:rsidRDefault="00D54050" w:rsidP="00D54050">
            <w:pPr>
              <w:pStyle w:val="TableText"/>
              <w:keepNext/>
            </w:pPr>
            <w:r>
              <w:t xml:space="preserve">Record valid stage grouping codes from the current edition of the appropriate staging source for the </w:t>
            </w:r>
            <w:r w:rsidR="007A1509">
              <w:t>cancer</w:t>
            </w:r>
            <w:r>
              <w:t>.</w:t>
            </w:r>
          </w:p>
        </w:tc>
      </w:tr>
      <w:tr w:rsidR="00D54050" w:rsidRPr="008D448E" w14:paraId="62785E8F" w14:textId="77777777" w:rsidTr="00D54050">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37E3EB72" w14:textId="77777777" w:rsidR="00D54050" w:rsidRPr="00504110" w:rsidRDefault="00D54050" w:rsidP="00D54050">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DCC5226" w14:textId="0024A679" w:rsidR="00D54050" w:rsidRPr="008D448E" w:rsidRDefault="00D54050" w:rsidP="00D54050">
            <w:pPr>
              <w:pStyle w:val="TableText"/>
            </w:pPr>
          </w:p>
        </w:tc>
      </w:tr>
    </w:tbl>
    <w:p w14:paraId="67D32910" w14:textId="19DA10CB" w:rsidR="00D54050" w:rsidRPr="006C2AC1" w:rsidRDefault="00D54050" w:rsidP="00D54050">
      <w:pPr>
        <w:pStyle w:val="Heading3"/>
        <w:keepLines/>
      </w:pPr>
      <w:bookmarkStart w:id="116" w:name="_Ref20823671"/>
      <w:r>
        <w:lastRenderedPageBreak/>
        <w:t>Stage date</w:t>
      </w:r>
      <w:bookmarkEnd w:id="116"/>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832"/>
        <w:gridCol w:w="1700"/>
      </w:tblGrid>
      <w:tr w:rsidR="00D54050" w:rsidRPr="008D448E" w14:paraId="74726A86"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ADB447F" w14:textId="77777777" w:rsidR="00D54050" w:rsidRPr="00504110" w:rsidRDefault="00D54050" w:rsidP="00D54050">
            <w:pPr>
              <w:pStyle w:val="TableText"/>
              <w:keepNext/>
              <w:keepLines/>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8DF9561" w14:textId="55FE2DF5" w:rsidR="00D54050" w:rsidRPr="008D448E" w:rsidRDefault="00D54050" w:rsidP="00D54050">
            <w:pPr>
              <w:pStyle w:val="TableText"/>
              <w:keepNext/>
              <w:keepLines/>
            </w:pPr>
            <w:r w:rsidRPr="00E75DB4">
              <w:t xml:space="preserve">The date </w:t>
            </w:r>
            <w:r w:rsidR="005865E7">
              <w:t>when</w:t>
            </w:r>
            <w:r w:rsidRPr="00E75DB4">
              <w:t xml:space="preserve"> the patient’s overall cancer stage was derived or agreed</w:t>
            </w:r>
            <w:r>
              <w:t>.</w:t>
            </w:r>
          </w:p>
        </w:tc>
      </w:tr>
      <w:tr w:rsidR="00D54050" w:rsidRPr="008D448E" w14:paraId="7B717AB7" w14:textId="77777777" w:rsidTr="00D54050">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46D9109" w14:textId="77777777" w:rsidR="00D54050" w:rsidRPr="00504110" w:rsidRDefault="00D54050" w:rsidP="00D54050">
            <w:pPr>
              <w:pStyle w:val="TableText"/>
              <w:keepNext/>
              <w:keepLines/>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A61F7EF" w14:textId="77777777" w:rsidR="00D54050" w:rsidRPr="008D448E" w:rsidRDefault="00D54050" w:rsidP="00D54050">
            <w:pPr>
              <w:pStyle w:val="TableText"/>
              <w:keepNext/>
              <w:keepLines/>
            </w:pPr>
          </w:p>
        </w:tc>
      </w:tr>
      <w:tr w:rsidR="00D54050" w:rsidRPr="008D448E" w14:paraId="2B17AC4D" w14:textId="77777777" w:rsidTr="00D54050">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B7DB817" w14:textId="77777777" w:rsidR="00D54050" w:rsidRPr="00504110" w:rsidRDefault="00D54050" w:rsidP="00D54050">
            <w:pPr>
              <w:pStyle w:val="TableText"/>
              <w:keepNext/>
              <w:keepLines/>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310C1CB4" w14:textId="77777777" w:rsidR="00D54050" w:rsidRPr="008D448E" w:rsidRDefault="00D54050" w:rsidP="00D54050">
            <w:pPr>
              <w:pStyle w:val="TableText"/>
              <w:keepLines/>
            </w:pPr>
            <w:r>
              <w:t>Date</w:t>
            </w:r>
          </w:p>
        </w:tc>
        <w:tc>
          <w:tcPr>
            <w:tcW w:w="1753"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38B5F0C5" w14:textId="77777777" w:rsidR="00D54050" w:rsidRPr="00504110" w:rsidRDefault="00D54050" w:rsidP="00D54050">
            <w:pPr>
              <w:pStyle w:val="TableText"/>
              <w:keepNext/>
              <w:keepLines/>
              <w:rPr>
                <w:b/>
              </w:rPr>
            </w:pPr>
            <w:r w:rsidRPr="00504110">
              <w:rPr>
                <w:b/>
              </w:rPr>
              <w:t>Representational class</w:t>
            </w:r>
          </w:p>
        </w:tc>
        <w:tc>
          <w:tcPr>
            <w:tcW w:w="1052" w:type="pct"/>
            <w:tcBorders>
              <w:top w:val="single" w:sz="4" w:space="0" w:color="A6A6A6" w:themeColor="background1" w:themeShade="A6"/>
              <w:left w:val="nil"/>
              <w:bottom w:val="single" w:sz="4" w:space="0" w:color="A6A6A6" w:themeColor="background1" w:themeShade="A6"/>
              <w:right w:val="nil"/>
            </w:tcBorders>
            <w:shd w:val="clear" w:color="auto" w:fill="auto"/>
          </w:tcPr>
          <w:p w14:paraId="36E28511" w14:textId="77777777" w:rsidR="00D54050" w:rsidRPr="008D448E" w:rsidRDefault="00D54050" w:rsidP="00D54050">
            <w:pPr>
              <w:pStyle w:val="TableText"/>
              <w:keepNext/>
              <w:keepLines/>
            </w:pPr>
            <w:r>
              <w:t>Full date</w:t>
            </w:r>
          </w:p>
        </w:tc>
      </w:tr>
      <w:tr w:rsidR="00D54050" w:rsidRPr="008D448E" w14:paraId="244FF417" w14:textId="77777777" w:rsidTr="00D54050">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639D89E" w14:textId="77777777" w:rsidR="00D54050" w:rsidRPr="00504110" w:rsidRDefault="00D54050" w:rsidP="00D54050">
            <w:pPr>
              <w:pStyle w:val="TableText"/>
              <w:keepNext/>
              <w:keepLines/>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34380CA7" w14:textId="77777777" w:rsidR="00D54050" w:rsidRPr="008D448E" w:rsidRDefault="00D54050" w:rsidP="00D54050">
            <w:pPr>
              <w:pStyle w:val="TableText"/>
              <w:keepNext/>
              <w:keepLines/>
            </w:pPr>
            <w:r>
              <w:t>8</w:t>
            </w:r>
          </w:p>
        </w:tc>
        <w:tc>
          <w:tcPr>
            <w:tcW w:w="1753"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654A21AE" w14:textId="77777777" w:rsidR="00D54050" w:rsidRPr="00504110" w:rsidRDefault="00D54050" w:rsidP="00D54050">
            <w:pPr>
              <w:pStyle w:val="TableText"/>
              <w:keepNext/>
              <w:keepLines/>
              <w:rPr>
                <w:b/>
              </w:rPr>
            </w:pPr>
            <w:r w:rsidRPr="00504110">
              <w:rPr>
                <w:b/>
              </w:rPr>
              <w:t>Representational layout</w:t>
            </w:r>
          </w:p>
        </w:tc>
        <w:tc>
          <w:tcPr>
            <w:tcW w:w="1052" w:type="pct"/>
            <w:tcBorders>
              <w:top w:val="single" w:sz="4" w:space="0" w:color="A6A6A6" w:themeColor="background1" w:themeShade="A6"/>
              <w:left w:val="nil"/>
              <w:bottom w:val="single" w:sz="4" w:space="0" w:color="A6A6A6" w:themeColor="background1" w:themeShade="A6"/>
              <w:right w:val="nil"/>
            </w:tcBorders>
            <w:shd w:val="clear" w:color="auto" w:fill="auto"/>
          </w:tcPr>
          <w:p w14:paraId="67FB0732" w14:textId="77777777" w:rsidR="00D54050" w:rsidRPr="00F46627" w:rsidRDefault="00D54050" w:rsidP="00D54050">
            <w:pPr>
              <w:pStyle w:val="TableText"/>
              <w:keepLines/>
            </w:pPr>
            <w:r>
              <w:t>CCYYMMDD</w:t>
            </w:r>
          </w:p>
        </w:tc>
      </w:tr>
      <w:tr w:rsidR="00D54050" w:rsidRPr="008D448E" w14:paraId="0ADFE0DB" w14:textId="77777777" w:rsidTr="00D54050">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A53D18D" w14:textId="77777777" w:rsidR="00D54050" w:rsidRDefault="00D54050" w:rsidP="00D54050">
            <w:pPr>
              <w:pStyle w:val="TableText"/>
              <w:keepNext/>
              <w:keepLines/>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C9AD4BA" w14:textId="77777777" w:rsidR="00D54050" w:rsidRDefault="00D54050" w:rsidP="00D54050">
            <w:pPr>
              <w:pStyle w:val="TableText"/>
              <w:keepNext/>
              <w:keepLines/>
            </w:pPr>
            <w:r>
              <w:t>Valid date</w:t>
            </w:r>
          </w:p>
        </w:tc>
      </w:tr>
      <w:tr w:rsidR="00D54050" w:rsidRPr="008D448E" w14:paraId="7A11268E" w14:textId="77777777" w:rsidTr="00D54050">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9C1D9A5" w14:textId="77777777" w:rsidR="00D54050" w:rsidRPr="00504110" w:rsidRDefault="00D54050" w:rsidP="00D54050">
            <w:pPr>
              <w:pStyle w:val="TableText"/>
              <w:keepNext/>
              <w:keepLines/>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CC76F9A" w14:textId="77777777" w:rsidR="00D54050" w:rsidRPr="008D448E" w:rsidRDefault="00D54050" w:rsidP="00D54050">
            <w:pPr>
              <w:pStyle w:val="TableText"/>
              <w:keepNext/>
              <w:keepLines/>
            </w:pPr>
            <w:r>
              <w:t>Mandatory</w:t>
            </w:r>
          </w:p>
        </w:tc>
      </w:tr>
      <w:tr w:rsidR="00D54050" w:rsidRPr="008D448E" w14:paraId="0275E0A3" w14:textId="77777777" w:rsidTr="00D54050">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F011DF4" w14:textId="77777777" w:rsidR="00D54050" w:rsidRPr="00504110" w:rsidRDefault="00D54050" w:rsidP="00D54050">
            <w:pPr>
              <w:pStyle w:val="TableText"/>
              <w:keepNext/>
              <w:keepLines/>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8E709F5" w14:textId="77777777" w:rsidR="00D54050" w:rsidRPr="008D448E" w:rsidRDefault="00D54050" w:rsidP="00D54050">
            <w:pPr>
              <w:pStyle w:val="TableText"/>
              <w:keepLines/>
            </w:pPr>
          </w:p>
        </w:tc>
      </w:tr>
      <w:tr w:rsidR="00D54050" w:rsidRPr="008D448E" w14:paraId="2D805D06" w14:textId="77777777" w:rsidTr="00D54050">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F377E84" w14:textId="77777777" w:rsidR="00D54050" w:rsidRPr="00504110" w:rsidRDefault="00D54050" w:rsidP="00D54050">
            <w:pPr>
              <w:pStyle w:val="TableText"/>
              <w:keepLines/>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EFD7BBB" w14:textId="77777777" w:rsidR="00D54050" w:rsidRPr="008D448E" w:rsidRDefault="00D54050" w:rsidP="00D54050">
            <w:pPr>
              <w:pStyle w:val="TableText"/>
              <w:keepLines/>
            </w:pPr>
            <w:r w:rsidRPr="001F7212">
              <w:t>A valid date</w:t>
            </w:r>
            <w:r>
              <w:t xml:space="preserve"> that is less than or equal to the current date.</w:t>
            </w:r>
          </w:p>
        </w:tc>
      </w:tr>
    </w:tbl>
    <w:p w14:paraId="56442CEF" w14:textId="6803E77C" w:rsidR="00D54050" w:rsidRPr="006C2AC1" w:rsidRDefault="00D54050" w:rsidP="00D54050">
      <w:pPr>
        <w:pStyle w:val="Heading3"/>
      </w:pPr>
      <w:bookmarkStart w:id="117" w:name="_Ref20823680"/>
      <w:r w:rsidRPr="00B80A7F">
        <w:t xml:space="preserve">Additional </w:t>
      </w:r>
      <w:r w:rsidR="00FC06A8">
        <w:t>s</w:t>
      </w:r>
      <w:r w:rsidRPr="00B80A7F">
        <w:t xml:space="preserve">taging </w:t>
      </w:r>
      <w:r w:rsidR="00FC06A8">
        <w:t>i</w:t>
      </w:r>
      <w:r w:rsidRPr="00B80A7F">
        <w:t>nformation</w:t>
      </w:r>
      <w:bookmarkEnd w:id="117"/>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D54050" w:rsidRPr="008D448E" w14:paraId="6D90006E"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107CAED5" w14:textId="77777777" w:rsidR="00D54050" w:rsidRPr="00504110" w:rsidRDefault="00D54050" w:rsidP="00D54050">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A4BEB56" w14:textId="187DDC71" w:rsidR="00D54050" w:rsidRPr="008D448E" w:rsidRDefault="00D54050" w:rsidP="00D54050">
            <w:pPr>
              <w:pStyle w:val="TableText"/>
              <w:keepNext/>
            </w:pPr>
            <w:r w:rsidRPr="00B80A7F">
              <w:t xml:space="preserve">A free-text area for additional information </w:t>
            </w:r>
            <w:r w:rsidR="005865E7">
              <w:t>about</w:t>
            </w:r>
            <w:r w:rsidRPr="00B80A7F">
              <w:t xml:space="preserve"> the patient’s cancer staging</w:t>
            </w:r>
            <w:r>
              <w:t>.</w:t>
            </w:r>
          </w:p>
        </w:tc>
      </w:tr>
      <w:tr w:rsidR="00D54050" w:rsidRPr="008D448E" w14:paraId="7040750F" w14:textId="77777777" w:rsidTr="00D54050">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86D7306" w14:textId="77777777" w:rsidR="00D54050" w:rsidRPr="00504110" w:rsidRDefault="00D54050" w:rsidP="00D54050">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9E278C9" w14:textId="77777777" w:rsidR="00D54050" w:rsidRPr="008D448E" w:rsidRDefault="00D54050" w:rsidP="00D54050">
            <w:pPr>
              <w:pStyle w:val="TableText"/>
              <w:keepNext/>
            </w:pPr>
          </w:p>
        </w:tc>
      </w:tr>
      <w:tr w:rsidR="00D54050" w:rsidRPr="008D448E" w14:paraId="0A6B647C" w14:textId="77777777" w:rsidTr="00D54050">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3D7A992" w14:textId="77777777" w:rsidR="00D54050" w:rsidRPr="00504110" w:rsidRDefault="00D54050" w:rsidP="00D54050">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33914040" w14:textId="77777777" w:rsidR="00D54050" w:rsidRPr="008D448E" w:rsidRDefault="00D54050" w:rsidP="00D54050">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665A949D" w14:textId="77777777" w:rsidR="00D54050" w:rsidRPr="00504110" w:rsidRDefault="00D54050" w:rsidP="00D54050">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3C04422C" w14:textId="77777777" w:rsidR="00D54050" w:rsidRPr="008D448E" w:rsidRDefault="00D54050" w:rsidP="00D54050">
            <w:pPr>
              <w:pStyle w:val="TableText"/>
              <w:keepNext/>
            </w:pPr>
            <w:r>
              <w:t>Free text</w:t>
            </w:r>
          </w:p>
        </w:tc>
      </w:tr>
      <w:tr w:rsidR="00D54050" w:rsidRPr="008D448E" w14:paraId="0B421E97" w14:textId="77777777" w:rsidTr="00D54050">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4FA9BFF" w14:textId="77777777" w:rsidR="00D54050" w:rsidRPr="00504110" w:rsidRDefault="00D54050" w:rsidP="00D54050">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2D3F7342" w14:textId="77777777" w:rsidR="00D54050" w:rsidRPr="008D448E" w:rsidRDefault="00D54050" w:rsidP="00D54050">
            <w:pPr>
              <w:pStyle w:val="TableText"/>
              <w:keepNext/>
            </w:pPr>
            <w:r>
              <w:t>1000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6357AD9" w14:textId="77777777" w:rsidR="00D54050" w:rsidRPr="00504110" w:rsidRDefault="00D54050" w:rsidP="00D54050">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7CB6C8CB" w14:textId="77777777" w:rsidR="00D54050" w:rsidRPr="00F46627" w:rsidRDefault="00D54050" w:rsidP="00D54050">
            <w:pPr>
              <w:pStyle w:val="TableText"/>
            </w:pPr>
            <w:r>
              <w:t>X(1000)</w:t>
            </w:r>
          </w:p>
        </w:tc>
      </w:tr>
      <w:tr w:rsidR="00D54050" w:rsidRPr="008D448E" w14:paraId="45F15E08" w14:textId="77777777" w:rsidTr="00D54050">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29C50AA" w14:textId="77777777" w:rsidR="00D54050" w:rsidRDefault="00D54050" w:rsidP="00D54050">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1CF3A03" w14:textId="77777777" w:rsidR="00D54050" w:rsidRDefault="00D54050" w:rsidP="00D54050">
            <w:pPr>
              <w:pStyle w:val="TableText"/>
              <w:keepNext/>
            </w:pPr>
          </w:p>
        </w:tc>
      </w:tr>
      <w:tr w:rsidR="00D54050" w:rsidRPr="008D448E" w14:paraId="43154040" w14:textId="77777777" w:rsidTr="00D54050">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7B13AB0" w14:textId="77777777" w:rsidR="00D54050" w:rsidRPr="00504110" w:rsidRDefault="00D54050" w:rsidP="00D54050">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5254D5A" w14:textId="77777777" w:rsidR="00D54050" w:rsidRPr="008D448E" w:rsidRDefault="00D54050" w:rsidP="00D54050">
            <w:pPr>
              <w:pStyle w:val="TableText"/>
              <w:keepNext/>
            </w:pPr>
            <w:r>
              <w:t>Optional</w:t>
            </w:r>
          </w:p>
        </w:tc>
      </w:tr>
      <w:tr w:rsidR="00D54050" w:rsidRPr="008D448E" w14:paraId="24D5E7EA" w14:textId="77777777" w:rsidTr="00D54050">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14EA6D3" w14:textId="77777777" w:rsidR="00D54050" w:rsidRPr="00504110" w:rsidRDefault="00D54050" w:rsidP="00D54050">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162C2BE" w14:textId="77777777" w:rsidR="00D54050" w:rsidRPr="008D448E" w:rsidRDefault="00D54050" w:rsidP="00D54050">
            <w:pPr>
              <w:pStyle w:val="TableText"/>
            </w:pPr>
          </w:p>
        </w:tc>
      </w:tr>
      <w:tr w:rsidR="00D54050" w:rsidRPr="008D448E" w14:paraId="732AFD1D" w14:textId="77777777" w:rsidTr="00D54050">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3D2EBD45" w14:textId="77777777" w:rsidR="00D54050" w:rsidRPr="00504110" w:rsidRDefault="00D54050" w:rsidP="00D54050">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51FE1EC" w14:textId="77777777" w:rsidR="00D54050" w:rsidRPr="008D448E" w:rsidRDefault="00D54050" w:rsidP="00D54050">
            <w:pPr>
              <w:pStyle w:val="TableText"/>
            </w:pPr>
          </w:p>
        </w:tc>
      </w:tr>
    </w:tbl>
    <w:p w14:paraId="42855B39" w14:textId="7CEAEBD3" w:rsidR="00B80A7F" w:rsidRDefault="00B80A7F" w:rsidP="00B80A7F">
      <w:pPr>
        <w:pStyle w:val="Heading2"/>
      </w:pPr>
      <w:bookmarkStart w:id="118" w:name="_Toc36997877"/>
      <w:r>
        <w:t>Pathology</w:t>
      </w:r>
      <w:r w:rsidR="00A10E1F">
        <w:t>/radiology</w:t>
      </w:r>
      <w:r>
        <w:t xml:space="preserve"> review</w:t>
      </w:r>
      <w:bookmarkEnd w:id="118"/>
    </w:p>
    <w:p w14:paraId="6A798944" w14:textId="21A888A8" w:rsidR="00154664" w:rsidRDefault="00710CCE" w:rsidP="00154664">
      <w:r>
        <w:t xml:space="preserve">This section </w:t>
      </w:r>
      <w:r w:rsidR="00154664">
        <w:t>list</w:t>
      </w:r>
      <w:r>
        <w:t>s the</w:t>
      </w:r>
      <w:r w:rsidR="00154664">
        <w:t xml:space="preserve"> items relating to a patient’s pathology</w:t>
      </w:r>
      <w:r w:rsidR="00A10E1F">
        <w:t>/radiology</w:t>
      </w:r>
      <w:r w:rsidR="00154664">
        <w:t xml:space="preserve"> review</w:t>
      </w:r>
      <w:r>
        <w:t>.</w:t>
      </w:r>
    </w:p>
    <w:p w14:paraId="1845C950" w14:textId="77777777" w:rsidR="00154664" w:rsidRDefault="00154664" w:rsidP="00154664"/>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4034"/>
        <w:gridCol w:w="4035"/>
      </w:tblGrid>
      <w:tr w:rsidR="00867E65" w14:paraId="3244D40A" w14:textId="77777777" w:rsidTr="00867E65">
        <w:tc>
          <w:tcPr>
            <w:tcW w:w="4034" w:type="dxa"/>
            <w:shd w:val="clear" w:color="auto" w:fill="D9D9D9" w:themeFill="background1" w:themeFillShade="D9"/>
          </w:tcPr>
          <w:p w14:paraId="5BC5CDD6" w14:textId="598F51F2" w:rsidR="00867E65" w:rsidRPr="00D82C20" w:rsidRDefault="00867E65" w:rsidP="00867E65">
            <w:pPr>
              <w:pStyle w:val="TableText"/>
              <w:rPr>
                <w:b/>
              </w:rPr>
            </w:pPr>
            <w:r w:rsidRPr="00D82C20">
              <w:rPr>
                <w:b/>
              </w:rPr>
              <w:t>Data elements</w:t>
            </w:r>
          </w:p>
        </w:tc>
        <w:tc>
          <w:tcPr>
            <w:tcW w:w="4035" w:type="dxa"/>
            <w:shd w:val="clear" w:color="auto" w:fill="D9D9D9" w:themeFill="background1" w:themeFillShade="D9"/>
          </w:tcPr>
          <w:p w14:paraId="4E767A76" w14:textId="77777777" w:rsidR="00867E65" w:rsidRDefault="00867E65" w:rsidP="00867E65">
            <w:pPr>
              <w:pStyle w:val="TableText"/>
            </w:pPr>
          </w:p>
        </w:tc>
      </w:tr>
      <w:tr w:rsidR="00154664" w14:paraId="025C3BB4" w14:textId="77777777" w:rsidTr="00111CBB">
        <w:tc>
          <w:tcPr>
            <w:tcW w:w="4034" w:type="dxa"/>
            <w:shd w:val="clear" w:color="auto" w:fill="FFFFFF" w:themeFill="background1"/>
          </w:tcPr>
          <w:p w14:paraId="4848BB62" w14:textId="61B39F25" w:rsidR="00154664" w:rsidRDefault="00784C89" w:rsidP="00111CBB">
            <w:pPr>
              <w:pStyle w:val="TableText"/>
            </w:pPr>
            <w:r>
              <w:fldChar w:fldCharType="begin"/>
            </w:r>
            <w:r>
              <w:instrText xml:space="preserve"> REF _Ref24366295 \h </w:instrText>
            </w:r>
            <w:r>
              <w:fldChar w:fldCharType="separate"/>
            </w:r>
            <w:r w:rsidR="00120DC1">
              <w:t>Review type</w:t>
            </w:r>
            <w:r>
              <w:fldChar w:fldCharType="end"/>
            </w:r>
          </w:p>
        </w:tc>
        <w:tc>
          <w:tcPr>
            <w:tcW w:w="4035" w:type="dxa"/>
          </w:tcPr>
          <w:p w14:paraId="294976B8" w14:textId="5468C10B" w:rsidR="00154664" w:rsidRDefault="0079369F" w:rsidP="00111CBB">
            <w:pPr>
              <w:pStyle w:val="TableText"/>
            </w:pPr>
            <w:r>
              <w:fldChar w:fldCharType="begin"/>
            </w:r>
            <w:r>
              <w:instrText xml:space="preserve"> REF _Ref20828905 \h </w:instrText>
            </w:r>
            <w:r>
              <w:fldChar w:fldCharType="separate"/>
            </w:r>
            <w:r w:rsidR="00120DC1" w:rsidRPr="00544E4D">
              <w:t>Pathology</w:t>
            </w:r>
            <w:r w:rsidR="00120DC1">
              <w:t>/radiology</w:t>
            </w:r>
            <w:r w:rsidR="00120DC1" w:rsidRPr="00544E4D">
              <w:t xml:space="preserve"> </w:t>
            </w:r>
            <w:r w:rsidR="00120DC1">
              <w:t>s</w:t>
            </w:r>
            <w:r w:rsidR="00120DC1" w:rsidRPr="00544E4D">
              <w:t>ummary</w:t>
            </w:r>
            <w:r>
              <w:fldChar w:fldCharType="end"/>
            </w:r>
          </w:p>
        </w:tc>
      </w:tr>
      <w:tr w:rsidR="0079369F" w14:paraId="2AF1D778" w14:textId="77777777" w:rsidTr="00111CBB">
        <w:tc>
          <w:tcPr>
            <w:tcW w:w="4034" w:type="dxa"/>
            <w:shd w:val="clear" w:color="auto" w:fill="FFFFFF" w:themeFill="background1"/>
          </w:tcPr>
          <w:p w14:paraId="276B071D" w14:textId="2A1551AE" w:rsidR="0079369F" w:rsidRDefault="0079369F" w:rsidP="0079369F">
            <w:pPr>
              <w:pStyle w:val="TableText"/>
            </w:pPr>
            <w:r>
              <w:fldChar w:fldCharType="begin"/>
            </w:r>
            <w:r>
              <w:instrText xml:space="preserve"> REF _Ref24374353 \h </w:instrText>
            </w:r>
            <w:r>
              <w:fldChar w:fldCharType="separate"/>
            </w:r>
            <w:r w:rsidR="00120DC1" w:rsidRPr="000D0337">
              <w:t>Pathology</w:t>
            </w:r>
            <w:r w:rsidR="00120DC1">
              <w:t>/radiology</w:t>
            </w:r>
            <w:r w:rsidR="00120DC1" w:rsidRPr="000D0337">
              <w:t xml:space="preserve"> </w:t>
            </w:r>
            <w:r w:rsidR="00120DC1">
              <w:t>r</w:t>
            </w:r>
            <w:r w:rsidR="00120DC1" w:rsidRPr="000D0337">
              <w:t xml:space="preserve">eview </w:t>
            </w:r>
            <w:r w:rsidR="00120DC1">
              <w:t>a</w:t>
            </w:r>
            <w:r w:rsidR="00120DC1" w:rsidRPr="000D0337">
              <w:t xml:space="preserve">vailable by </w:t>
            </w:r>
            <w:r w:rsidR="00120DC1">
              <w:t>r</w:t>
            </w:r>
            <w:r w:rsidR="00120DC1" w:rsidRPr="000D0337">
              <w:t xml:space="preserve">equested MDM </w:t>
            </w:r>
            <w:r w:rsidR="00120DC1">
              <w:t>d</w:t>
            </w:r>
            <w:r w:rsidR="00120DC1" w:rsidRPr="000D0337">
              <w:t>ate</w:t>
            </w:r>
            <w:r>
              <w:fldChar w:fldCharType="end"/>
            </w:r>
          </w:p>
        </w:tc>
        <w:tc>
          <w:tcPr>
            <w:tcW w:w="4035" w:type="dxa"/>
          </w:tcPr>
          <w:p w14:paraId="4FFCA925" w14:textId="78EA08BA" w:rsidR="0079369F" w:rsidRDefault="0079369F" w:rsidP="0079369F">
            <w:pPr>
              <w:pStyle w:val="TableText"/>
            </w:pPr>
            <w:r>
              <w:fldChar w:fldCharType="begin"/>
            </w:r>
            <w:r>
              <w:instrText xml:space="preserve"> REF _Ref20828910 \h </w:instrText>
            </w:r>
            <w:r>
              <w:fldChar w:fldCharType="separate"/>
            </w:r>
            <w:r w:rsidR="00120DC1" w:rsidRPr="00544E4D">
              <w:t xml:space="preserve">Reviewing </w:t>
            </w:r>
            <w:r w:rsidR="00120DC1">
              <w:t>p</w:t>
            </w:r>
            <w:r w:rsidR="00120DC1" w:rsidRPr="00544E4D">
              <w:t>athologist</w:t>
            </w:r>
            <w:r w:rsidR="00120DC1">
              <w:t>/radiologist</w:t>
            </w:r>
            <w:r>
              <w:fldChar w:fldCharType="end"/>
            </w:r>
          </w:p>
        </w:tc>
      </w:tr>
      <w:tr w:rsidR="0079369F" w14:paraId="486257A7" w14:textId="77777777" w:rsidTr="00111CBB">
        <w:tc>
          <w:tcPr>
            <w:tcW w:w="4034" w:type="dxa"/>
            <w:shd w:val="clear" w:color="auto" w:fill="FFFFFF" w:themeFill="background1"/>
          </w:tcPr>
          <w:p w14:paraId="591AE243" w14:textId="1D5825EB" w:rsidR="0079369F" w:rsidRDefault="0079369F" w:rsidP="0079369F">
            <w:pPr>
              <w:pStyle w:val="TableText"/>
            </w:pPr>
            <w:r>
              <w:fldChar w:fldCharType="begin"/>
            </w:r>
            <w:r>
              <w:instrText xml:space="preserve"> REF _Ref20828890 \h </w:instrText>
            </w:r>
            <w:r>
              <w:fldChar w:fldCharType="separate"/>
            </w:r>
            <w:r w:rsidR="00120DC1" w:rsidRPr="000D0337">
              <w:t>Pathology</w:t>
            </w:r>
            <w:r w:rsidR="00120DC1">
              <w:t>/radiology</w:t>
            </w:r>
            <w:r w:rsidR="00120DC1" w:rsidRPr="000D0337">
              <w:t xml:space="preserve"> </w:t>
            </w:r>
            <w:r w:rsidR="00120DC1">
              <w:t>r</w:t>
            </w:r>
            <w:r w:rsidR="00120DC1" w:rsidRPr="000D0337">
              <w:t xml:space="preserve">eview </w:t>
            </w:r>
            <w:r w:rsidR="00120DC1">
              <w:t>a</w:t>
            </w:r>
            <w:r w:rsidR="00120DC1" w:rsidRPr="000D0337">
              <w:t xml:space="preserve">vailable by </w:t>
            </w:r>
            <w:r w:rsidR="00120DC1">
              <w:t>r</w:t>
            </w:r>
            <w:r w:rsidR="00120DC1" w:rsidRPr="000D0337">
              <w:t xml:space="preserve">equested MDM </w:t>
            </w:r>
            <w:r w:rsidR="00120DC1">
              <w:t>d</w:t>
            </w:r>
            <w:r w:rsidR="00120DC1" w:rsidRPr="000D0337">
              <w:t xml:space="preserve">ate </w:t>
            </w:r>
            <w:r w:rsidR="00120DC1">
              <w:t>–</w:t>
            </w:r>
            <w:r w:rsidR="00120DC1" w:rsidRPr="000D0337">
              <w:t xml:space="preserve"> </w:t>
            </w:r>
            <w:r w:rsidR="00120DC1">
              <w:t>c</w:t>
            </w:r>
            <w:r w:rsidR="00120DC1" w:rsidRPr="000D0337">
              <w:t>omments</w:t>
            </w:r>
            <w:r>
              <w:fldChar w:fldCharType="end"/>
            </w:r>
          </w:p>
        </w:tc>
        <w:tc>
          <w:tcPr>
            <w:tcW w:w="4035" w:type="dxa"/>
          </w:tcPr>
          <w:p w14:paraId="77671375" w14:textId="10522658" w:rsidR="0079369F" w:rsidRDefault="00CC1E77" w:rsidP="0079369F">
            <w:pPr>
              <w:pStyle w:val="TableText"/>
            </w:pPr>
            <w:r>
              <w:fldChar w:fldCharType="begin"/>
            </w:r>
            <w:r>
              <w:instrText xml:space="preserve"> REF _Ref20828926 \h </w:instrText>
            </w:r>
            <w:r>
              <w:fldChar w:fldCharType="separate"/>
            </w:r>
            <w:r w:rsidR="00120DC1" w:rsidRPr="00B147B3">
              <w:t>Pathology</w:t>
            </w:r>
            <w:r w:rsidR="00120DC1">
              <w:t>/radiology</w:t>
            </w:r>
            <w:r w:rsidR="00120DC1" w:rsidRPr="00B147B3">
              <w:t xml:space="preserve"> </w:t>
            </w:r>
            <w:r w:rsidR="00120DC1">
              <w:t>r</w:t>
            </w:r>
            <w:r w:rsidR="00120DC1" w:rsidRPr="00B147B3">
              <w:t xml:space="preserve">eview </w:t>
            </w:r>
            <w:r w:rsidR="00120DC1">
              <w:t>d</w:t>
            </w:r>
            <w:r w:rsidR="00120DC1" w:rsidRPr="00B147B3">
              <w:t>ate</w:t>
            </w:r>
            <w:r>
              <w:fldChar w:fldCharType="end"/>
            </w:r>
          </w:p>
        </w:tc>
      </w:tr>
      <w:tr w:rsidR="0079369F" w14:paraId="70BD92B1" w14:textId="77777777" w:rsidTr="00111CBB">
        <w:tc>
          <w:tcPr>
            <w:tcW w:w="4034" w:type="dxa"/>
            <w:shd w:val="clear" w:color="auto" w:fill="FFFFFF" w:themeFill="background1"/>
          </w:tcPr>
          <w:p w14:paraId="1AE3E712" w14:textId="15C2AB5D" w:rsidR="0079369F" w:rsidRDefault="0079369F" w:rsidP="0079369F">
            <w:pPr>
              <w:pStyle w:val="TableText"/>
            </w:pPr>
            <w:r>
              <w:fldChar w:fldCharType="begin"/>
            </w:r>
            <w:r>
              <w:instrText xml:space="preserve"> REF _Ref20828900 \h </w:instrText>
            </w:r>
            <w:r>
              <w:fldChar w:fldCharType="separate"/>
            </w:r>
            <w:r w:rsidR="00120DC1" w:rsidRPr="000D0337">
              <w:t>Pathology</w:t>
            </w:r>
            <w:r w:rsidR="00120DC1">
              <w:t>/radiology</w:t>
            </w:r>
            <w:r w:rsidR="00120DC1" w:rsidRPr="000D0337">
              <w:t xml:space="preserve"> </w:t>
            </w:r>
            <w:r w:rsidR="00120DC1">
              <w:t>r</w:t>
            </w:r>
            <w:r w:rsidR="00120DC1" w:rsidRPr="000D0337">
              <w:t xml:space="preserve">eview </w:t>
            </w:r>
            <w:r w:rsidR="00120DC1">
              <w:t>c</w:t>
            </w:r>
            <w:r w:rsidR="00120DC1" w:rsidRPr="000D0337">
              <w:t xml:space="preserve">oncordant with </w:t>
            </w:r>
            <w:r w:rsidR="00120DC1">
              <w:t>o</w:t>
            </w:r>
            <w:r w:rsidR="00120DC1" w:rsidRPr="000D0337">
              <w:t xml:space="preserve">riginal </w:t>
            </w:r>
            <w:r w:rsidR="00120DC1">
              <w:t>r</w:t>
            </w:r>
            <w:r w:rsidR="00120DC1" w:rsidRPr="000D0337">
              <w:t>eport</w:t>
            </w:r>
            <w:r>
              <w:fldChar w:fldCharType="end"/>
            </w:r>
          </w:p>
        </w:tc>
        <w:tc>
          <w:tcPr>
            <w:tcW w:w="4035" w:type="dxa"/>
          </w:tcPr>
          <w:p w14:paraId="3424542A" w14:textId="113DD315" w:rsidR="0079369F" w:rsidRDefault="0079369F" w:rsidP="0079369F">
            <w:pPr>
              <w:pStyle w:val="TableText"/>
            </w:pPr>
          </w:p>
        </w:tc>
      </w:tr>
    </w:tbl>
    <w:p w14:paraId="0A2C51BF" w14:textId="77777777" w:rsidR="000B4F05" w:rsidRDefault="000B4F05" w:rsidP="000B4F05">
      <w:pPr>
        <w:pStyle w:val="Heading3"/>
      </w:pPr>
      <w:bookmarkStart w:id="119" w:name="_Ref24366295"/>
      <w:bookmarkStart w:id="120" w:name="_Ref20828876"/>
      <w:r>
        <w:lastRenderedPageBreak/>
        <w:t>Review type</w:t>
      </w:r>
      <w:bookmarkEnd w:id="119"/>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0B4F05" w:rsidRPr="008D448E" w14:paraId="4885A153"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6148CFAC" w14:textId="77777777" w:rsidR="000B4F05" w:rsidRPr="00504110" w:rsidRDefault="000B4F05" w:rsidP="00E535BC">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153D7AB" w14:textId="77777777" w:rsidR="000B4F05" w:rsidRPr="008D448E" w:rsidRDefault="000B4F05" w:rsidP="00E535BC">
            <w:pPr>
              <w:pStyle w:val="TableText"/>
              <w:keepNext/>
            </w:pPr>
            <w:r>
              <w:t>Indicates whether the record relates to a pathology or radiology review.</w:t>
            </w:r>
          </w:p>
        </w:tc>
      </w:tr>
      <w:tr w:rsidR="000B4F05" w:rsidRPr="008D448E" w14:paraId="0C1B05DD" w14:textId="77777777" w:rsidTr="00E535B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98ABDB3" w14:textId="77777777" w:rsidR="000B4F05" w:rsidRPr="00504110" w:rsidRDefault="000B4F05" w:rsidP="00E535BC">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A9C5FFB" w14:textId="66E5DD28" w:rsidR="000B4F05" w:rsidRPr="008D448E" w:rsidRDefault="000B4F05" w:rsidP="00E535BC">
            <w:pPr>
              <w:pStyle w:val="TableText"/>
              <w:keepNext/>
            </w:pPr>
          </w:p>
        </w:tc>
      </w:tr>
      <w:tr w:rsidR="00784C89" w:rsidRPr="008D448E" w14:paraId="33FC54BF" w14:textId="77777777" w:rsidTr="00784C8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DB37685" w14:textId="77777777" w:rsidR="00784C89" w:rsidRPr="00504110" w:rsidRDefault="00784C89" w:rsidP="00784C89">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8D6C627" w14:textId="5982932B" w:rsidR="00784C89" w:rsidRPr="008D448E" w:rsidRDefault="0033315D" w:rsidP="00784C89">
            <w:pPr>
              <w:pStyle w:val="TableText"/>
            </w:pPr>
            <w:r>
              <w:t xml:space="preserve">SNOMED CT </w:t>
            </w:r>
            <w:r w:rsidR="00976942">
              <w:t>i</w:t>
            </w:r>
            <w:r>
              <w:t>dentifier</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027C8723" w14:textId="77777777" w:rsidR="00784C89" w:rsidRPr="00504110" w:rsidRDefault="00784C89" w:rsidP="00784C89">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7E58E955" w14:textId="40956ECA" w:rsidR="00784C89" w:rsidRPr="008D448E" w:rsidRDefault="00DC7C84" w:rsidP="00784C89">
            <w:pPr>
              <w:pStyle w:val="TableText"/>
              <w:keepNext/>
            </w:pPr>
            <w:r>
              <w:t>Code</w:t>
            </w:r>
          </w:p>
        </w:tc>
      </w:tr>
      <w:tr w:rsidR="00784C89" w:rsidRPr="008D448E" w14:paraId="4DA4C329" w14:textId="77777777" w:rsidTr="00784C8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24BFF52" w14:textId="77777777" w:rsidR="00784C89" w:rsidRPr="00504110" w:rsidRDefault="00784C89" w:rsidP="00784C89">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688EE81E" w14:textId="4E0EF291" w:rsidR="00784C89" w:rsidRPr="008D448E" w:rsidRDefault="00784C89" w:rsidP="00784C89">
            <w:pPr>
              <w:pStyle w:val="TableText"/>
              <w:keepNext/>
            </w:pPr>
            <w:r>
              <w:t>1</w:t>
            </w:r>
            <w:r w:rsidR="0033315D">
              <w:t>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4D6BC680" w14:textId="77777777" w:rsidR="00784C89" w:rsidRPr="00504110" w:rsidRDefault="00784C89" w:rsidP="00784C89">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3AAB0327" w14:textId="176ED18A" w:rsidR="00784C89" w:rsidRPr="00F46627" w:rsidRDefault="0033315D" w:rsidP="00784C89">
            <w:pPr>
              <w:pStyle w:val="TableText"/>
            </w:pPr>
            <w:r>
              <w:t>N(18)</w:t>
            </w:r>
          </w:p>
        </w:tc>
      </w:tr>
      <w:tr w:rsidR="000B4F05" w:rsidRPr="008D448E" w14:paraId="15234EEB" w14:textId="77777777" w:rsidTr="00E535B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1A07C16" w14:textId="77777777" w:rsidR="000B4F05" w:rsidRDefault="000B4F05" w:rsidP="00E535BC">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tbl>
            <w:tblPr>
              <w:tblW w:w="453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79"/>
              <w:gridCol w:w="3968"/>
            </w:tblGrid>
            <w:tr w:rsidR="000B4F05" w:rsidRPr="00E62E85" w14:paraId="37F69984" w14:textId="76D4AAEC" w:rsidTr="00E535BC">
              <w:trPr>
                <w:cantSplit/>
              </w:trPr>
              <w:tc>
                <w:tcPr>
                  <w:tcW w:w="5000" w:type="pct"/>
                  <w:gridSpan w:val="2"/>
                  <w:tcBorders>
                    <w:top w:val="nil"/>
                    <w:left w:val="nil"/>
                    <w:bottom w:val="nil"/>
                    <w:right w:val="nil"/>
                  </w:tcBorders>
                  <w:shd w:val="clear" w:color="auto" w:fill="auto"/>
                </w:tcPr>
                <w:p w14:paraId="24C51656" w14:textId="37A2AD07" w:rsidR="000B4F05" w:rsidRPr="00E62E85" w:rsidRDefault="000B4F05" w:rsidP="00E535BC">
                  <w:pPr>
                    <w:pStyle w:val="TableText"/>
                    <w:spacing w:before="0" w:after="0"/>
                    <w:rPr>
                      <w:sz w:val="12"/>
                      <w:szCs w:val="12"/>
                    </w:rPr>
                  </w:pPr>
                </w:p>
              </w:tc>
            </w:tr>
            <w:tr w:rsidR="000B4F05" w:rsidRPr="00D53EC7" w14:paraId="18E9F02C" w14:textId="77777777" w:rsidTr="00E535BC">
              <w:trPr>
                <w:cantSplit/>
              </w:trPr>
              <w:tc>
                <w:tcPr>
                  <w:tcW w:w="1423" w:type="pct"/>
                  <w:tcBorders>
                    <w:top w:val="nil"/>
                    <w:left w:val="nil"/>
                    <w:bottom w:val="single" w:sz="4" w:space="0" w:color="A6A6A6" w:themeColor="background1" w:themeShade="A6"/>
                    <w:right w:val="nil"/>
                  </w:tcBorders>
                  <w:shd w:val="clear" w:color="auto" w:fill="D9D9D9" w:themeFill="background1" w:themeFillShade="D9"/>
                </w:tcPr>
                <w:p w14:paraId="0A6C203E" w14:textId="0154AFB1" w:rsidR="000B4F05" w:rsidRPr="00AF5509" w:rsidRDefault="0033315D" w:rsidP="00E535BC">
                  <w:pPr>
                    <w:pStyle w:val="TableText"/>
                    <w:rPr>
                      <w:b/>
                    </w:rPr>
                  </w:pPr>
                  <w:r>
                    <w:rPr>
                      <w:b/>
                    </w:rPr>
                    <w:t xml:space="preserve">SNOMED CT </w:t>
                  </w:r>
                  <w:r w:rsidR="00976942">
                    <w:rPr>
                      <w:b/>
                    </w:rPr>
                    <w:t>i</w:t>
                  </w:r>
                  <w:r>
                    <w:rPr>
                      <w:b/>
                    </w:rPr>
                    <w:t>dentifier</w:t>
                  </w:r>
                </w:p>
              </w:tc>
              <w:tc>
                <w:tcPr>
                  <w:tcW w:w="3577" w:type="pct"/>
                  <w:tcBorders>
                    <w:top w:val="nil"/>
                    <w:left w:val="nil"/>
                    <w:bottom w:val="single" w:sz="4" w:space="0" w:color="A6A6A6" w:themeColor="background1" w:themeShade="A6"/>
                    <w:right w:val="nil"/>
                  </w:tcBorders>
                  <w:shd w:val="clear" w:color="auto" w:fill="D9D9D9" w:themeFill="background1" w:themeFillShade="D9"/>
                </w:tcPr>
                <w:p w14:paraId="711DA258" w14:textId="77777777" w:rsidR="000B4F05" w:rsidRPr="00D53EC7" w:rsidRDefault="000B4F05" w:rsidP="00E535BC">
                  <w:pPr>
                    <w:pStyle w:val="TableText"/>
                    <w:rPr>
                      <w:b/>
                    </w:rPr>
                  </w:pPr>
                  <w:r>
                    <w:rPr>
                      <w:b/>
                    </w:rPr>
                    <w:t>Meaning</w:t>
                  </w:r>
                </w:p>
              </w:tc>
            </w:tr>
            <w:tr w:rsidR="000B4F05" w:rsidRPr="00141B78" w14:paraId="2485181A" w14:textId="77777777" w:rsidTr="00E535BC">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61AF9888" w14:textId="43335E42" w:rsidR="000B4F05" w:rsidRDefault="00CA5393" w:rsidP="00E535BC">
                  <w:pPr>
                    <w:pStyle w:val="TableText"/>
                  </w:pPr>
                  <w:r>
                    <w:rPr>
                      <w:rFonts w:ascii="Helvetica" w:hAnsi="Helvetica" w:cs="Helvetica"/>
                      <w:color w:val="333333"/>
                      <w:szCs w:val="18"/>
                      <w:shd w:val="clear" w:color="auto" w:fill="FFFFFF"/>
                    </w:rPr>
                    <w:t>371528001</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287B7D5D" w14:textId="24B3E444" w:rsidR="000B4F05" w:rsidRPr="003D0759" w:rsidRDefault="00CA5393" w:rsidP="00E535BC">
                  <w:pPr>
                    <w:pStyle w:val="TableText"/>
                  </w:pPr>
                  <w:r>
                    <w:rPr>
                      <w:rFonts w:ascii="Helvetica" w:hAnsi="Helvetica" w:cs="Helvetica"/>
                      <w:color w:val="333333"/>
                      <w:szCs w:val="18"/>
                      <w:shd w:val="clear" w:color="auto" w:fill="FFFFFF"/>
                    </w:rPr>
                    <w:t>Pathology report</w:t>
                  </w:r>
                </w:p>
              </w:tc>
            </w:tr>
            <w:tr w:rsidR="000B4F05" w:rsidRPr="00141B78" w14:paraId="46AD50F2" w14:textId="77777777" w:rsidTr="0019371B">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20FA6395" w14:textId="2448D9D3" w:rsidR="000B4F05" w:rsidRDefault="00CA5393" w:rsidP="00E535BC">
                  <w:pPr>
                    <w:pStyle w:val="TableText"/>
                  </w:pPr>
                  <w:r>
                    <w:rPr>
                      <w:rFonts w:ascii="Helvetica" w:hAnsi="Helvetica" w:cs="Helvetica"/>
                      <w:color w:val="333333"/>
                      <w:szCs w:val="18"/>
                      <w:shd w:val="clear" w:color="auto" w:fill="FFFFFF"/>
                    </w:rPr>
                    <w:t>371527006</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40CAFF34" w14:textId="19D93451" w:rsidR="000B4F05" w:rsidRPr="003D0759" w:rsidRDefault="00CA5393" w:rsidP="00E535BC">
                  <w:pPr>
                    <w:pStyle w:val="TableText"/>
                  </w:pPr>
                  <w:r>
                    <w:rPr>
                      <w:rFonts w:ascii="Helvetica" w:hAnsi="Helvetica" w:cs="Helvetica"/>
                      <w:color w:val="333333"/>
                      <w:szCs w:val="18"/>
                      <w:shd w:val="clear" w:color="auto" w:fill="FFFFFF"/>
                    </w:rPr>
                    <w:t>Radiology report</w:t>
                  </w:r>
                </w:p>
              </w:tc>
            </w:tr>
            <w:tr w:rsidR="000B4F05" w:rsidRPr="003D0759" w14:paraId="10654333" w14:textId="7C473040" w:rsidTr="0019371B">
              <w:trPr>
                <w:cantSplit/>
              </w:trPr>
              <w:tc>
                <w:tcPr>
                  <w:tcW w:w="1423" w:type="pct"/>
                  <w:tcBorders>
                    <w:top w:val="single" w:sz="4" w:space="0" w:color="BFBFBF" w:themeColor="background1" w:themeShade="BF"/>
                    <w:left w:val="nil"/>
                    <w:bottom w:val="nil"/>
                    <w:right w:val="nil"/>
                  </w:tcBorders>
                  <w:shd w:val="clear" w:color="auto" w:fill="auto"/>
                </w:tcPr>
                <w:p w14:paraId="020732B4" w14:textId="7F7CC199" w:rsidR="000B4F05" w:rsidRPr="003D0759" w:rsidRDefault="000B4F05" w:rsidP="00E535BC">
                  <w:pPr>
                    <w:pStyle w:val="TableText"/>
                    <w:spacing w:before="0" w:after="0"/>
                    <w:rPr>
                      <w:sz w:val="12"/>
                      <w:szCs w:val="12"/>
                    </w:rPr>
                  </w:pPr>
                </w:p>
              </w:tc>
              <w:tc>
                <w:tcPr>
                  <w:tcW w:w="3577" w:type="pct"/>
                  <w:tcBorders>
                    <w:top w:val="single" w:sz="4" w:space="0" w:color="BFBFBF" w:themeColor="background1" w:themeShade="BF"/>
                    <w:left w:val="nil"/>
                    <w:bottom w:val="nil"/>
                    <w:right w:val="nil"/>
                  </w:tcBorders>
                  <w:shd w:val="clear" w:color="auto" w:fill="auto"/>
                </w:tcPr>
                <w:p w14:paraId="6930CE3F" w14:textId="701BF9B3" w:rsidR="000B4F05" w:rsidRPr="003D0759" w:rsidRDefault="000B4F05" w:rsidP="00E535BC">
                  <w:pPr>
                    <w:pStyle w:val="TableText"/>
                    <w:spacing w:before="0" w:after="0"/>
                    <w:rPr>
                      <w:sz w:val="12"/>
                      <w:szCs w:val="12"/>
                    </w:rPr>
                  </w:pPr>
                </w:p>
              </w:tc>
            </w:tr>
          </w:tbl>
          <w:p w14:paraId="17CFACC2" w14:textId="77777777" w:rsidR="000B4F05" w:rsidRDefault="000B4F05" w:rsidP="00E535BC">
            <w:pPr>
              <w:pStyle w:val="TableText"/>
              <w:keepNext/>
            </w:pPr>
          </w:p>
        </w:tc>
      </w:tr>
      <w:tr w:rsidR="000B4F05" w:rsidRPr="008D448E" w14:paraId="52125872" w14:textId="77777777" w:rsidTr="00E535B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69748F1" w14:textId="77777777" w:rsidR="000B4F05" w:rsidRPr="00504110" w:rsidRDefault="000B4F05" w:rsidP="00E535BC">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4D60889" w14:textId="34DB4EDE" w:rsidR="000B4F05" w:rsidRPr="008D448E" w:rsidRDefault="000B4F05" w:rsidP="00E535BC">
            <w:pPr>
              <w:pStyle w:val="TableText"/>
              <w:keepNext/>
            </w:pPr>
            <w:r>
              <w:t>Conditional.</w:t>
            </w:r>
            <w:r w:rsidR="00CB392F">
              <w:t xml:space="preserve"> </w:t>
            </w:r>
            <w:r w:rsidR="00DC7C84">
              <w:t>Required</w:t>
            </w:r>
            <w:r>
              <w:t xml:space="preserve"> if capturing responses to </w:t>
            </w:r>
            <w:r w:rsidR="00DC7C84">
              <w:fldChar w:fldCharType="begin"/>
            </w:r>
            <w:r w:rsidR="00DC7C84">
              <w:instrText xml:space="preserve"> REF _Ref20750047 \w \h </w:instrText>
            </w:r>
            <w:r w:rsidR="00DC7C84">
              <w:fldChar w:fldCharType="separate"/>
            </w:r>
            <w:r w:rsidR="00120DC1">
              <w:t>3.3.9</w:t>
            </w:r>
            <w:r w:rsidR="00DC7C84">
              <w:fldChar w:fldCharType="end"/>
            </w:r>
            <w:r w:rsidR="00DC7C84">
              <w:t xml:space="preserve"> </w:t>
            </w:r>
            <w:r w:rsidR="00DC7C84">
              <w:fldChar w:fldCharType="begin"/>
            </w:r>
            <w:r w:rsidR="00DC7C84">
              <w:instrText xml:space="preserve"> REF _Ref20750047 \h </w:instrText>
            </w:r>
            <w:r w:rsidR="00DC7C84">
              <w:fldChar w:fldCharType="separate"/>
            </w:r>
            <w:r w:rsidR="00120DC1">
              <w:t>Pathology/radiology review required</w:t>
            </w:r>
            <w:r w:rsidR="00DC7C84">
              <w:fldChar w:fldCharType="end"/>
            </w:r>
            <w:r w:rsidR="00DC7C84">
              <w:t>.</w:t>
            </w:r>
          </w:p>
        </w:tc>
      </w:tr>
      <w:tr w:rsidR="000B4F05" w:rsidRPr="008D448E" w14:paraId="30EAFDB0" w14:textId="77777777" w:rsidTr="00E535B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4D7DDD0" w14:textId="77777777" w:rsidR="000B4F05" w:rsidRPr="00504110" w:rsidRDefault="000B4F05" w:rsidP="00E535BC">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8654A95" w14:textId="77777777" w:rsidR="000B4F05" w:rsidRPr="008D448E" w:rsidRDefault="000B4F05" w:rsidP="00E535BC">
            <w:pPr>
              <w:pStyle w:val="TableText"/>
            </w:pPr>
          </w:p>
        </w:tc>
      </w:tr>
      <w:tr w:rsidR="000B4F05" w:rsidRPr="008D448E" w14:paraId="13E9D9F9" w14:textId="77777777" w:rsidTr="00E535BC">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42130E52" w14:textId="77777777" w:rsidR="000B4F05" w:rsidRPr="00504110" w:rsidRDefault="000B4F05" w:rsidP="00E535BC">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0194145" w14:textId="77777777" w:rsidR="000B4F05" w:rsidRPr="008D448E" w:rsidRDefault="000B4F05" w:rsidP="00E535BC">
            <w:pPr>
              <w:pStyle w:val="TableText"/>
            </w:pPr>
          </w:p>
        </w:tc>
      </w:tr>
    </w:tbl>
    <w:p w14:paraId="2B4A52D5" w14:textId="6A0F73EE" w:rsidR="00A334DA" w:rsidRPr="006C2AC1" w:rsidRDefault="000D0337" w:rsidP="00A334DA">
      <w:pPr>
        <w:pStyle w:val="Heading3"/>
      </w:pPr>
      <w:bookmarkStart w:id="121" w:name="_Ref24374353"/>
      <w:r w:rsidRPr="000D0337">
        <w:t>Pathology</w:t>
      </w:r>
      <w:r w:rsidR="00A10E1F">
        <w:t>/radiology</w:t>
      </w:r>
      <w:r w:rsidRPr="000D0337">
        <w:t xml:space="preserve"> </w:t>
      </w:r>
      <w:r w:rsidR="00F474ED">
        <w:t>r</w:t>
      </w:r>
      <w:r w:rsidRPr="000D0337">
        <w:t xml:space="preserve">eview </w:t>
      </w:r>
      <w:r w:rsidR="00F474ED">
        <w:t>a</w:t>
      </w:r>
      <w:r w:rsidRPr="000D0337">
        <w:t xml:space="preserve">vailable by </w:t>
      </w:r>
      <w:r w:rsidR="00F474ED">
        <w:t>r</w:t>
      </w:r>
      <w:r w:rsidRPr="000D0337">
        <w:t xml:space="preserve">equested MDM </w:t>
      </w:r>
      <w:r w:rsidR="00F474ED">
        <w:t>d</w:t>
      </w:r>
      <w:r w:rsidRPr="000D0337">
        <w:t>ate</w:t>
      </w:r>
      <w:bookmarkEnd w:id="120"/>
      <w:bookmarkEnd w:id="121"/>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A334DA" w:rsidRPr="008D448E" w14:paraId="31BC7E0C"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687C0EEB" w14:textId="77777777" w:rsidR="00A334DA" w:rsidRPr="00504110" w:rsidRDefault="00A334DA" w:rsidP="003A0B09">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A553418" w14:textId="28E4CF53" w:rsidR="00A334DA" w:rsidRPr="008D448E" w:rsidRDefault="00A520E7" w:rsidP="003A0B09">
            <w:pPr>
              <w:pStyle w:val="TableText"/>
              <w:keepNext/>
            </w:pPr>
            <w:r>
              <w:t>Indication of whether the pathologist</w:t>
            </w:r>
            <w:r w:rsidR="00A10E1F">
              <w:t>’s/radiologist’s</w:t>
            </w:r>
            <w:r>
              <w:t xml:space="preserve"> review will be completed within the requested timeframe.</w:t>
            </w:r>
          </w:p>
        </w:tc>
      </w:tr>
      <w:tr w:rsidR="00A334DA" w:rsidRPr="008D448E" w14:paraId="24FD9309"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73C599E" w14:textId="77777777" w:rsidR="00A334DA" w:rsidRPr="00504110" w:rsidRDefault="00A334DA" w:rsidP="003A0B09">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146D245" w14:textId="77777777" w:rsidR="00A334DA" w:rsidRPr="008D448E" w:rsidRDefault="00A334DA" w:rsidP="003A0B09">
            <w:pPr>
              <w:pStyle w:val="TableText"/>
              <w:keepNext/>
            </w:pPr>
          </w:p>
        </w:tc>
      </w:tr>
      <w:tr w:rsidR="00784C89" w:rsidRPr="008D448E" w14:paraId="017FA69B" w14:textId="77777777" w:rsidTr="00784C8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8C7EFFA" w14:textId="77777777" w:rsidR="00784C89" w:rsidRPr="00504110" w:rsidRDefault="00784C89" w:rsidP="00784C89">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094E417C" w14:textId="77777777" w:rsidR="00784C89" w:rsidRPr="008D448E" w:rsidRDefault="00784C89" w:rsidP="00784C89">
            <w:pPr>
              <w:pStyle w:val="TableText"/>
            </w:pPr>
            <w:r>
              <w:t>Boolean</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1A32E899" w14:textId="77777777" w:rsidR="00784C89" w:rsidRPr="00504110" w:rsidRDefault="00784C89" w:rsidP="00784C89">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2E11F20D" w14:textId="77777777" w:rsidR="00784C89" w:rsidRPr="008D448E" w:rsidRDefault="00784C89" w:rsidP="00784C89">
            <w:pPr>
              <w:pStyle w:val="TableText"/>
              <w:keepNext/>
            </w:pPr>
            <w:r>
              <w:t>N/A</w:t>
            </w:r>
          </w:p>
        </w:tc>
      </w:tr>
      <w:tr w:rsidR="00784C89" w:rsidRPr="008D448E" w14:paraId="12AC8B77" w14:textId="77777777" w:rsidTr="00784C8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9273F89" w14:textId="77777777" w:rsidR="00784C89" w:rsidRPr="00504110" w:rsidRDefault="00784C89" w:rsidP="00784C89">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1BD193B" w14:textId="77777777" w:rsidR="00784C89" w:rsidRPr="008D448E" w:rsidRDefault="00784C89" w:rsidP="00784C89">
            <w:pPr>
              <w:pStyle w:val="TableText"/>
              <w:keepNext/>
            </w:pPr>
            <w:r>
              <w:t>1</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1E7D9CBA" w14:textId="77777777" w:rsidR="00784C89" w:rsidRPr="00504110" w:rsidRDefault="00784C89" w:rsidP="00784C89">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53F254D0" w14:textId="77777777" w:rsidR="00784C89" w:rsidRPr="00F46627" w:rsidRDefault="00784C89" w:rsidP="00784C89">
            <w:pPr>
              <w:pStyle w:val="TableText"/>
            </w:pPr>
            <w:r>
              <w:t>N(1,0)</w:t>
            </w:r>
          </w:p>
        </w:tc>
      </w:tr>
      <w:tr w:rsidR="000D0337" w:rsidRPr="008D448E" w14:paraId="3E6AF8F8"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AAE70E4" w14:textId="27A59C8B" w:rsidR="000D0337" w:rsidRDefault="000D0337" w:rsidP="000D0337">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tbl>
            <w:tblPr>
              <w:tblW w:w="453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79"/>
              <w:gridCol w:w="3968"/>
            </w:tblGrid>
            <w:tr w:rsidR="000D0337" w:rsidRPr="00AF5509" w14:paraId="72211FE5" w14:textId="14FDBD67" w:rsidTr="00544E4D">
              <w:trPr>
                <w:cantSplit/>
              </w:trPr>
              <w:tc>
                <w:tcPr>
                  <w:tcW w:w="5000" w:type="pct"/>
                  <w:gridSpan w:val="2"/>
                  <w:tcBorders>
                    <w:top w:val="nil"/>
                    <w:left w:val="nil"/>
                    <w:bottom w:val="nil"/>
                    <w:right w:val="nil"/>
                  </w:tcBorders>
                  <w:shd w:val="clear" w:color="auto" w:fill="auto"/>
                </w:tcPr>
                <w:p w14:paraId="68B13A94" w14:textId="108337BB" w:rsidR="000D0337" w:rsidRPr="00AF5509" w:rsidRDefault="000D0337" w:rsidP="000D0337">
                  <w:pPr>
                    <w:pStyle w:val="TableText"/>
                    <w:spacing w:before="0" w:after="0"/>
                  </w:pPr>
                </w:p>
              </w:tc>
            </w:tr>
            <w:tr w:rsidR="000D0337" w:rsidRPr="00D53EC7" w14:paraId="60A4E479" w14:textId="77777777" w:rsidTr="00544E4D">
              <w:trPr>
                <w:cantSplit/>
              </w:trPr>
              <w:tc>
                <w:tcPr>
                  <w:tcW w:w="1423" w:type="pct"/>
                  <w:tcBorders>
                    <w:top w:val="nil"/>
                    <w:left w:val="nil"/>
                    <w:bottom w:val="single" w:sz="4" w:space="0" w:color="A6A6A6" w:themeColor="background1" w:themeShade="A6"/>
                    <w:right w:val="nil"/>
                  </w:tcBorders>
                  <w:shd w:val="clear" w:color="auto" w:fill="D9D9D9" w:themeFill="background1" w:themeFillShade="D9"/>
                </w:tcPr>
                <w:p w14:paraId="7BD1961D" w14:textId="77777777" w:rsidR="000D0337" w:rsidRPr="00AF5509" w:rsidRDefault="000D0337" w:rsidP="000D0337">
                  <w:pPr>
                    <w:pStyle w:val="TableText"/>
                    <w:rPr>
                      <w:b/>
                    </w:rPr>
                  </w:pPr>
                  <w:r w:rsidRPr="00AF5509">
                    <w:rPr>
                      <w:b/>
                    </w:rPr>
                    <w:t>Value</w:t>
                  </w:r>
                </w:p>
              </w:tc>
              <w:tc>
                <w:tcPr>
                  <w:tcW w:w="3577" w:type="pct"/>
                  <w:tcBorders>
                    <w:top w:val="nil"/>
                    <w:left w:val="nil"/>
                    <w:bottom w:val="single" w:sz="4" w:space="0" w:color="A6A6A6" w:themeColor="background1" w:themeShade="A6"/>
                    <w:right w:val="nil"/>
                  </w:tcBorders>
                  <w:shd w:val="clear" w:color="auto" w:fill="D9D9D9" w:themeFill="background1" w:themeFillShade="D9"/>
                </w:tcPr>
                <w:p w14:paraId="3278D58A" w14:textId="77777777" w:rsidR="000D0337" w:rsidRPr="00D53EC7" w:rsidRDefault="000D0337" w:rsidP="000D0337">
                  <w:pPr>
                    <w:pStyle w:val="TableText"/>
                    <w:rPr>
                      <w:b/>
                    </w:rPr>
                  </w:pPr>
                  <w:r>
                    <w:rPr>
                      <w:b/>
                    </w:rPr>
                    <w:t>Meaning</w:t>
                  </w:r>
                </w:p>
              </w:tc>
            </w:tr>
            <w:tr w:rsidR="000D0337" w:rsidRPr="001F7212" w14:paraId="35BAEF2B" w14:textId="77777777" w:rsidTr="00544E4D">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46A036D8" w14:textId="7C83524F" w:rsidR="000D0337" w:rsidRDefault="00D20B13" w:rsidP="000D0337">
                  <w:pPr>
                    <w:pStyle w:val="TableText"/>
                  </w:pPr>
                  <w:r>
                    <w:t>1</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0B64D137" w14:textId="731970EA" w:rsidR="000D0337" w:rsidRPr="00365458" w:rsidRDefault="008624A7" w:rsidP="008624A7">
                  <w:pPr>
                    <w:pStyle w:val="TableText"/>
                  </w:pPr>
                  <w:r w:rsidRPr="00365458">
                    <w:t>Yes</w:t>
                  </w:r>
                  <w:r w:rsidR="00D20B13">
                    <w:t xml:space="preserve"> (true), the</w:t>
                  </w:r>
                  <w:r w:rsidRPr="00365458">
                    <w:t xml:space="preserve"> p</w:t>
                  </w:r>
                  <w:r w:rsidR="000D0337" w:rsidRPr="00365458">
                    <w:t>athology</w:t>
                  </w:r>
                  <w:r w:rsidR="00A10E1F">
                    <w:t>/radiology</w:t>
                  </w:r>
                  <w:r w:rsidR="000D0337" w:rsidRPr="00365458">
                    <w:t xml:space="preserve"> review will be completed within requested timeframe</w:t>
                  </w:r>
                  <w:r w:rsidR="00141B78" w:rsidRPr="00365458">
                    <w:t>.</w:t>
                  </w:r>
                </w:p>
              </w:tc>
            </w:tr>
            <w:tr w:rsidR="000D0337" w:rsidRPr="001F7212" w14:paraId="1687D91B" w14:textId="77777777" w:rsidTr="000D0337">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5F760356" w14:textId="12DCD42C" w:rsidR="000D0337" w:rsidRDefault="00D20B13" w:rsidP="000D0337">
                  <w:pPr>
                    <w:pStyle w:val="TableText"/>
                  </w:pPr>
                  <w:r>
                    <w:t>0</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4D6AD55B" w14:textId="310BE8BB" w:rsidR="000D0337" w:rsidRPr="00365458" w:rsidRDefault="00D20B13" w:rsidP="008624A7">
                  <w:pPr>
                    <w:pStyle w:val="TableText"/>
                  </w:pPr>
                  <w:r>
                    <w:t>No (false), t</w:t>
                  </w:r>
                  <w:r w:rsidR="008624A7" w:rsidRPr="00365458">
                    <w:t>he p</w:t>
                  </w:r>
                  <w:r w:rsidR="000D0337" w:rsidRPr="00365458">
                    <w:t>athology</w:t>
                  </w:r>
                  <w:r w:rsidR="00A10E1F">
                    <w:t>/radiology</w:t>
                  </w:r>
                  <w:r w:rsidR="000D0337" w:rsidRPr="00365458">
                    <w:t xml:space="preserve"> review will not be completed within requested timeframe</w:t>
                  </w:r>
                  <w:r w:rsidR="00141B78" w:rsidRPr="00365458">
                    <w:t>.</w:t>
                  </w:r>
                </w:p>
              </w:tc>
            </w:tr>
            <w:tr w:rsidR="000D0337" w:rsidRPr="001F7212" w14:paraId="03014683" w14:textId="1E6461FC" w:rsidTr="000D0337">
              <w:trPr>
                <w:cantSplit/>
              </w:trPr>
              <w:tc>
                <w:tcPr>
                  <w:tcW w:w="1423" w:type="pct"/>
                  <w:tcBorders>
                    <w:top w:val="single" w:sz="4" w:space="0" w:color="BFBFBF" w:themeColor="background1" w:themeShade="BF"/>
                    <w:left w:val="nil"/>
                    <w:bottom w:val="nil"/>
                    <w:right w:val="nil"/>
                  </w:tcBorders>
                  <w:shd w:val="clear" w:color="auto" w:fill="auto"/>
                </w:tcPr>
                <w:p w14:paraId="6A2AC459" w14:textId="6557E24C" w:rsidR="000D0337" w:rsidRPr="00365458" w:rsidRDefault="000D0337" w:rsidP="00365458">
                  <w:pPr>
                    <w:pStyle w:val="TableText"/>
                    <w:spacing w:before="0" w:after="0"/>
                    <w:rPr>
                      <w:sz w:val="12"/>
                      <w:szCs w:val="12"/>
                    </w:rPr>
                  </w:pPr>
                </w:p>
              </w:tc>
              <w:tc>
                <w:tcPr>
                  <w:tcW w:w="3577" w:type="pct"/>
                  <w:tcBorders>
                    <w:top w:val="single" w:sz="4" w:space="0" w:color="BFBFBF" w:themeColor="background1" w:themeShade="BF"/>
                    <w:left w:val="nil"/>
                    <w:bottom w:val="nil"/>
                    <w:right w:val="nil"/>
                  </w:tcBorders>
                  <w:shd w:val="clear" w:color="auto" w:fill="auto"/>
                </w:tcPr>
                <w:p w14:paraId="05BB7196" w14:textId="77915B31" w:rsidR="000D0337" w:rsidRPr="00365458" w:rsidRDefault="000D0337" w:rsidP="00365458">
                  <w:pPr>
                    <w:pStyle w:val="TableText"/>
                    <w:spacing w:before="0" w:after="0"/>
                    <w:rPr>
                      <w:sz w:val="12"/>
                      <w:szCs w:val="12"/>
                    </w:rPr>
                  </w:pPr>
                </w:p>
              </w:tc>
            </w:tr>
          </w:tbl>
          <w:p w14:paraId="312DA04A" w14:textId="4AF0667F" w:rsidR="000D0337" w:rsidRDefault="000D0337" w:rsidP="000D0337">
            <w:pPr>
              <w:pStyle w:val="TableText"/>
              <w:keepNext/>
            </w:pPr>
          </w:p>
        </w:tc>
      </w:tr>
      <w:tr w:rsidR="000D0337" w:rsidRPr="008D448E" w14:paraId="1250C6F1"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8DE23E0" w14:textId="77777777" w:rsidR="000D0337" w:rsidRPr="00504110" w:rsidRDefault="000D0337" w:rsidP="000D0337">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D1323C9" w14:textId="7513B4C0" w:rsidR="000D0337" w:rsidRPr="008D448E" w:rsidRDefault="000D0337" w:rsidP="000D0337">
            <w:pPr>
              <w:pStyle w:val="TableText"/>
              <w:keepNext/>
            </w:pPr>
            <w:r>
              <w:t>Optional</w:t>
            </w:r>
          </w:p>
        </w:tc>
      </w:tr>
      <w:tr w:rsidR="000D0337" w:rsidRPr="008D448E" w14:paraId="638F733D"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FECB4D6" w14:textId="77777777" w:rsidR="000D0337" w:rsidRPr="00504110" w:rsidRDefault="000D0337" w:rsidP="000D0337">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6E252CD" w14:textId="77777777" w:rsidR="000D0337" w:rsidRPr="008D448E" w:rsidRDefault="000D0337" w:rsidP="000D0337">
            <w:pPr>
              <w:pStyle w:val="TableText"/>
            </w:pPr>
          </w:p>
        </w:tc>
      </w:tr>
      <w:tr w:rsidR="000D0337" w:rsidRPr="008D448E" w14:paraId="7D86D119" w14:textId="77777777" w:rsidTr="003A0B09">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1144D33D" w14:textId="77777777" w:rsidR="000D0337" w:rsidRPr="00504110" w:rsidRDefault="000D0337" w:rsidP="000D0337">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8688A1A" w14:textId="527336B3" w:rsidR="000D0337" w:rsidRPr="008D448E" w:rsidRDefault="00DC7C84" w:rsidP="000D0337">
            <w:pPr>
              <w:pStyle w:val="TableText"/>
            </w:pPr>
            <w:r>
              <w:t>Valid value</w:t>
            </w:r>
          </w:p>
        </w:tc>
      </w:tr>
    </w:tbl>
    <w:p w14:paraId="38109B20" w14:textId="77777777" w:rsidR="00A334DA" w:rsidRDefault="00A334DA" w:rsidP="00A334DA"/>
    <w:p w14:paraId="701BFBF4" w14:textId="6CF27B91" w:rsidR="00A334DA" w:rsidRPr="006C2AC1" w:rsidRDefault="000D0337" w:rsidP="00A334DA">
      <w:pPr>
        <w:pStyle w:val="Heading3"/>
      </w:pPr>
      <w:bookmarkStart w:id="122" w:name="_Ref20828890"/>
      <w:r w:rsidRPr="000D0337">
        <w:lastRenderedPageBreak/>
        <w:t>Pathology</w:t>
      </w:r>
      <w:r w:rsidR="00932BB3">
        <w:t>/radiology</w:t>
      </w:r>
      <w:r w:rsidRPr="000D0337">
        <w:t xml:space="preserve"> </w:t>
      </w:r>
      <w:r>
        <w:t>r</w:t>
      </w:r>
      <w:r w:rsidRPr="000D0337">
        <w:t xml:space="preserve">eview </w:t>
      </w:r>
      <w:r>
        <w:t>a</w:t>
      </w:r>
      <w:r w:rsidRPr="000D0337">
        <w:t xml:space="preserve">vailable by </w:t>
      </w:r>
      <w:r>
        <w:t>r</w:t>
      </w:r>
      <w:r w:rsidRPr="000D0337">
        <w:t xml:space="preserve">equested MDM </w:t>
      </w:r>
      <w:r>
        <w:t>d</w:t>
      </w:r>
      <w:r w:rsidRPr="000D0337">
        <w:t xml:space="preserve">ate </w:t>
      </w:r>
      <w:r w:rsidR="00A0314F">
        <w:t>–</w:t>
      </w:r>
      <w:r w:rsidR="00A0314F" w:rsidRPr="000D0337">
        <w:t xml:space="preserve"> </w:t>
      </w:r>
      <w:r>
        <w:t>c</w:t>
      </w:r>
      <w:r w:rsidRPr="000D0337">
        <w:t>omments</w:t>
      </w:r>
      <w:bookmarkEnd w:id="122"/>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A334DA" w:rsidRPr="008D448E" w14:paraId="4FAAA641"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4C469967" w14:textId="77777777" w:rsidR="00A334DA" w:rsidRPr="00504110" w:rsidRDefault="00A334DA" w:rsidP="003A0B09">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B77D81D" w14:textId="189D0948" w:rsidR="00A334DA" w:rsidRPr="00A520E7" w:rsidRDefault="00A520E7" w:rsidP="000D0337">
            <w:pPr>
              <w:pStyle w:val="TableText"/>
              <w:keepNext/>
            </w:pPr>
            <w:r w:rsidRPr="00A520E7">
              <w:t>Additional details on the availability of pathology</w:t>
            </w:r>
            <w:r w:rsidR="00932BB3">
              <w:t>/radiology</w:t>
            </w:r>
            <w:r w:rsidRPr="00A520E7">
              <w:t xml:space="preserve"> reviews within the requested timeframe</w:t>
            </w:r>
            <w:r w:rsidR="00A0314F">
              <w:t>.</w:t>
            </w:r>
          </w:p>
        </w:tc>
      </w:tr>
      <w:tr w:rsidR="00A334DA" w:rsidRPr="008D448E" w14:paraId="71585452"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0B8DDA8" w14:textId="77777777" w:rsidR="00A334DA" w:rsidRPr="00504110" w:rsidRDefault="00A334DA" w:rsidP="003A0B09">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F1C7244" w14:textId="77777777" w:rsidR="00A334DA" w:rsidRPr="008D448E" w:rsidRDefault="00A334DA" w:rsidP="003A0B09">
            <w:pPr>
              <w:pStyle w:val="TableText"/>
              <w:keepNext/>
            </w:pPr>
          </w:p>
        </w:tc>
      </w:tr>
      <w:tr w:rsidR="00A334DA" w:rsidRPr="008D448E" w14:paraId="278B8BEC" w14:textId="77777777" w:rsidTr="00784C8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4A7C1C7" w14:textId="77777777" w:rsidR="00A334DA" w:rsidRPr="00504110" w:rsidRDefault="00A334DA" w:rsidP="003A0B09">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2C1D007" w14:textId="6FB856E6" w:rsidR="00A334DA" w:rsidRPr="008D448E" w:rsidRDefault="000D0337" w:rsidP="003A0B09">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30566320" w14:textId="77777777" w:rsidR="00A334DA" w:rsidRPr="00504110" w:rsidRDefault="00A334DA" w:rsidP="003A0B09">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7D25A082" w14:textId="0F09316D" w:rsidR="00A334DA" w:rsidRPr="008D448E" w:rsidRDefault="003B1FD9" w:rsidP="003A0B09">
            <w:pPr>
              <w:pStyle w:val="TableText"/>
              <w:keepNext/>
            </w:pPr>
            <w:r>
              <w:t>Free t</w:t>
            </w:r>
            <w:r w:rsidR="000D0337">
              <w:t>ext</w:t>
            </w:r>
          </w:p>
        </w:tc>
      </w:tr>
      <w:tr w:rsidR="00A334DA" w:rsidRPr="008D448E" w14:paraId="07D38836" w14:textId="77777777" w:rsidTr="00784C8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F839768" w14:textId="77777777" w:rsidR="00A334DA" w:rsidRPr="00504110" w:rsidRDefault="00A334DA" w:rsidP="003A0B09">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66542CDF" w14:textId="7CEF8E6B" w:rsidR="00A334DA" w:rsidRPr="008D448E" w:rsidRDefault="000D0337" w:rsidP="003A0B09">
            <w:pPr>
              <w:pStyle w:val="TableText"/>
              <w:keepNext/>
            </w:pPr>
            <w:r>
              <w:t>500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464A5AC7" w14:textId="77777777" w:rsidR="00A334DA" w:rsidRPr="00504110" w:rsidRDefault="00A334DA" w:rsidP="003A0B09">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2D89501F" w14:textId="6E2189B9" w:rsidR="00A334DA" w:rsidRPr="00F46627" w:rsidRDefault="000D0337" w:rsidP="003A0B09">
            <w:pPr>
              <w:pStyle w:val="TableText"/>
            </w:pPr>
            <w:r>
              <w:t>X(500)</w:t>
            </w:r>
          </w:p>
        </w:tc>
      </w:tr>
      <w:tr w:rsidR="00A334DA" w:rsidRPr="008D448E" w14:paraId="401C8474"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91D3604" w14:textId="77777777" w:rsidR="00A334DA" w:rsidRDefault="00A334DA" w:rsidP="003A0B09">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0AE0C59" w14:textId="77777777" w:rsidR="00A334DA" w:rsidRDefault="00A334DA" w:rsidP="003A0B09">
            <w:pPr>
              <w:pStyle w:val="TableText"/>
              <w:keepNext/>
            </w:pPr>
          </w:p>
        </w:tc>
      </w:tr>
      <w:tr w:rsidR="00A334DA" w:rsidRPr="008D448E" w14:paraId="28CE1394"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11232FB" w14:textId="77777777" w:rsidR="00A334DA" w:rsidRPr="00504110" w:rsidRDefault="00A334DA" w:rsidP="003A0B09">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23A7CAE" w14:textId="09B1A9CA" w:rsidR="00A334DA" w:rsidRPr="008D448E" w:rsidRDefault="000D0337" w:rsidP="003A0B09">
            <w:pPr>
              <w:pStyle w:val="TableText"/>
              <w:keepNext/>
            </w:pPr>
            <w:r>
              <w:t>Optional</w:t>
            </w:r>
          </w:p>
        </w:tc>
      </w:tr>
      <w:tr w:rsidR="00A334DA" w:rsidRPr="008D448E" w14:paraId="7E0328A1"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4D1CB9E" w14:textId="77777777" w:rsidR="00A334DA" w:rsidRPr="00504110" w:rsidRDefault="00A334DA" w:rsidP="003A0B09">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F7D1E5F" w14:textId="2D7B5BE8" w:rsidR="00A334DA" w:rsidRPr="008D448E" w:rsidRDefault="0006750C" w:rsidP="003A0B09">
            <w:pPr>
              <w:pStyle w:val="TableText"/>
            </w:pPr>
            <w:r>
              <w:t>Allows reviewing pathologists</w:t>
            </w:r>
            <w:r w:rsidR="00932BB3">
              <w:t>/radiologists</w:t>
            </w:r>
            <w:r>
              <w:t xml:space="preserve"> to comment on the availability of pathology</w:t>
            </w:r>
            <w:r w:rsidR="00932BB3">
              <w:t>/radiology</w:t>
            </w:r>
            <w:r>
              <w:t xml:space="preserve"> reviews within the requested timeframe (eg, this space allows reviewing pathologists</w:t>
            </w:r>
            <w:r w:rsidR="00932BB3">
              <w:t>/radiologists</w:t>
            </w:r>
            <w:r>
              <w:t xml:space="preserve"> to indicate that slides or original reviews have not yet been received from off-site facilities and cannot be reviewed by the requested MDM date).</w:t>
            </w:r>
          </w:p>
        </w:tc>
      </w:tr>
      <w:tr w:rsidR="00A334DA" w:rsidRPr="008D448E" w14:paraId="514D54D8" w14:textId="77777777" w:rsidTr="003A0B09">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5A3AAE16" w14:textId="77777777" w:rsidR="00A334DA" w:rsidRPr="00504110" w:rsidRDefault="00A334DA" w:rsidP="003A0B09">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83556BD" w14:textId="77777777" w:rsidR="00A334DA" w:rsidRPr="008D448E" w:rsidRDefault="00A334DA" w:rsidP="003A0B09">
            <w:pPr>
              <w:pStyle w:val="TableText"/>
            </w:pPr>
          </w:p>
        </w:tc>
      </w:tr>
    </w:tbl>
    <w:p w14:paraId="4B4020F9" w14:textId="64D7F802" w:rsidR="00A334DA" w:rsidRPr="006C2AC1" w:rsidRDefault="000D0337" w:rsidP="00A334DA">
      <w:pPr>
        <w:pStyle w:val="Heading3"/>
      </w:pPr>
      <w:bookmarkStart w:id="123" w:name="_Ref20828900"/>
      <w:r w:rsidRPr="000D0337">
        <w:t>Pathology</w:t>
      </w:r>
      <w:r w:rsidR="00932BB3">
        <w:t>/radiology</w:t>
      </w:r>
      <w:r w:rsidRPr="000D0337">
        <w:t xml:space="preserve"> </w:t>
      </w:r>
      <w:r w:rsidR="00F474ED">
        <w:t>r</w:t>
      </w:r>
      <w:r w:rsidRPr="000D0337">
        <w:t xml:space="preserve">eview </w:t>
      </w:r>
      <w:r w:rsidR="00F474ED">
        <w:t>c</w:t>
      </w:r>
      <w:r w:rsidRPr="000D0337">
        <w:t xml:space="preserve">oncordant with </w:t>
      </w:r>
      <w:r w:rsidR="00F474ED">
        <w:t>o</w:t>
      </w:r>
      <w:r w:rsidRPr="000D0337">
        <w:t xml:space="preserve">riginal </w:t>
      </w:r>
      <w:r w:rsidR="00F474ED">
        <w:t>r</w:t>
      </w:r>
      <w:r w:rsidRPr="000D0337">
        <w:t>eport</w:t>
      </w:r>
      <w:bookmarkEnd w:id="123"/>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A334DA" w:rsidRPr="008D448E" w14:paraId="6DCFF3C1"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650341D9" w14:textId="77777777" w:rsidR="00A334DA" w:rsidRPr="00504110" w:rsidRDefault="00A334DA" w:rsidP="003A0B09">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90206E9" w14:textId="052D835B" w:rsidR="00A334DA" w:rsidRPr="008D448E" w:rsidRDefault="000D0337" w:rsidP="003A0B09">
            <w:pPr>
              <w:pStyle w:val="TableText"/>
              <w:keepNext/>
            </w:pPr>
            <w:r w:rsidRPr="000D0337">
              <w:t>Whether the review completed by the reviewing pathologist</w:t>
            </w:r>
            <w:r w:rsidR="00932BB3">
              <w:t>/radiologist</w:t>
            </w:r>
            <w:r w:rsidRPr="000D0337">
              <w:t xml:space="preserve"> is concordant with the patient’s original pathology</w:t>
            </w:r>
            <w:r w:rsidR="00932BB3">
              <w:t>/radiology</w:t>
            </w:r>
            <w:r w:rsidR="00141B78">
              <w:t>.</w:t>
            </w:r>
          </w:p>
        </w:tc>
      </w:tr>
      <w:tr w:rsidR="00A334DA" w:rsidRPr="008D448E" w14:paraId="54F60B57"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DC72E85" w14:textId="77777777" w:rsidR="00A334DA" w:rsidRPr="00504110" w:rsidRDefault="00A334DA" w:rsidP="003A0B09">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D508473" w14:textId="77777777" w:rsidR="00A334DA" w:rsidRPr="008D448E" w:rsidRDefault="00A334DA" w:rsidP="003A0B09">
            <w:pPr>
              <w:pStyle w:val="TableText"/>
              <w:keepNext/>
            </w:pPr>
          </w:p>
        </w:tc>
      </w:tr>
      <w:tr w:rsidR="00A334DA" w:rsidRPr="008D448E" w14:paraId="5CC6E720" w14:textId="77777777" w:rsidTr="00784C8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E1DE118" w14:textId="77777777" w:rsidR="00A334DA" w:rsidRPr="00504110" w:rsidRDefault="00A334DA" w:rsidP="003A0B09">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5B51436A" w14:textId="72AC9CFB" w:rsidR="00A334DA" w:rsidRPr="008D448E" w:rsidRDefault="000D0337" w:rsidP="003A0B09">
            <w:pPr>
              <w:pStyle w:val="TableText"/>
            </w:pPr>
            <w:r>
              <w:t>Boolean</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57941059" w14:textId="77777777" w:rsidR="00A334DA" w:rsidRPr="00504110" w:rsidRDefault="00A334DA" w:rsidP="003A0B09">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6644142D" w14:textId="6EB9EEB9" w:rsidR="00A334DA" w:rsidRPr="008D448E" w:rsidRDefault="00D20B13" w:rsidP="003A0B09">
            <w:pPr>
              <w:pStyle w:val="TableText"/>
              <w:keepNext/>
            </w:pPr>
            <w:r>
              <w:t>Code</w:t>
            </w:r>
          </w:p>
        </w:tc>
      </w:tr>
      <w:tr w:rsidR="00A334DA" w:rsidRPr="008D448E" w14:paraId="6E1B35C8" w14:textId="77777777" w:rsidTr="00784C8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59D9C3A" w14:textId="77777777" w:rsidR="00A334DA" w:rsidRPr="00504110" w:rsidRDefault="00A334DA" w:rsidP="003A0B09">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A7F429A" w14:textId="66C03C16" w:rsidR="00A334DA" w:rsidRPr="008D448E" w:rsidRDefault="000D0337" w:rsidP="003A0B09">
            <w:pPr>
              <w:pStyle w:val="TableText"/>
              <w:keepNext/>
            </w:pPr>
            <w:r>
              <w:t>1</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1F2AC625" w14:textId="77777777" w:rsidR="00A334DA" w:rsidRPr="00504110" w:rsidRDefault="00A334DA" w:rsidP="003A0B09">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470035C2" w14:textId="007C2122" w:rsidR="00A334DA" w:rsidRPr="00F46627" w:rsidRDefault="00D20B13" w:rsidP="003A0B09">
            <w:pPr>
              <w:pStyle w:val="TableText"/>
            </w:pPr>
            <w:r>
              <w:t>N</w:t>
            </w:r>
            <w:r w:rsidR="0039442C">
              <w:t>(1,0)</w:t>
            </w:r>
          </w:p>
        </w:tc>
      </w:tr>
      <w:tr w:rsidR="00A334DA" w:rsidRPr="008D448E" w14:paraId="5291ACF7"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4EB1F7C" w14:textId="77777777" w:rsidR="00A334DA" w:rsidRDefault="00A334DA" w:rsidP="003A0B09">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tbl>
            <w:tblPr>
              <w:tblW w:w="453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79"/>
              <w:gridCol w:w="3968"/>
            </w:tblGrid>
            <w:tr w:rsidR="008624A7" w:rsidRPr="00AF5509" w14:paraId="6A68005B" w14:textId="77777777" w:rsidTr="00C96B7F">
              <w:trPr>
                <w:cantSplit/>
              </w:trPr>
              <w:tc>
                <w:tcPr>
                  <w:tcW w:w="5000" w:type="pct"/>
                  <w:gridSpan w:val="2"/>
                  <w:tcBorders>
                    <w:top w:val="nil"/>
                    <w:left w:val="nil"/>
                    <w:bottom w:val="nil"/>
                    <w:right w:val="nil"/>
                  </w:tcBorders>
                  <w:shd w:val="clear" w:color="auto" w:fill="auto"/>
                </w:tcPr>
                <w:p w14:paraId="411554EE" w14:textId="77777777" w:rsidR="008624A7" w:rsidRPr="008624A7" w:rsidRDefault="008624A7" w:rsidP="008624A7">
                  <w:pPr>
                    <w:pStyle w:val="TableText"/>
                    <w:spacing w:before="0" w:after="0"/>
                    <w:rPr>
                      <w:sz w:val="12"/>
                      <w:szCs w:val="12"/>
                    </w:rPr>
                  </w:pPr>
                </w:p>
              </w:tc>
            </w:tr>
            <w:tr w:rsidR="008624A7" w:rsidRPr="00D53EC7" w14:paraId="468F579C" w14:textId="77777777" w:rsidTr="00C96B7F">
              <w:trPr>
                <w:cantSplit/>
              </w:trPr>
              <w:tc>
                <w:tcPr>
                  <w:tcW w:w="1423" w:type="pct"/>
                  <w:tcBorders>
                    <w:top w:val="nil"/>
                    <w:left w:val="nil"/>
                    <w:bottom w:val="single" w:sz="4" w:space="0" w:color="A6A6A6" w:themeColor="background1" w:themeShade="A6"/>
                    <w:right w:val="nil"/>
                  </w:tcBorders>
                  <w:shd w:val="clear" w:color="auto" w:fill="D9D9D9" w:themeFill="background1" w:themeFillShade="D9"/>
                </w:tcPr>
                <w:p w14:paraId="32E2915B" w14:textId="77777777" w:rsidR="008624A7" w:rsidRPr="00AF5509" w:rsidRDefault="008624A7" w:rsidP="008624A7">
                  <w:pPr>
                    <w:pStyle w:val="TableText"/>
                    <w:rPr>
                      <w:b/>
                    </w:rPr>
                  </w:pPr>
                  <w:r w:rsidRPr="00AF5509">
                    <w:rPr>
                      <w:b/>
                    </w:rPr>
                    <w:t>Value</w:t>
                  </w:r>
                </w:p>
              </w:tc>
              <w:tc>
                <w:tcPr>
                  <w:tcW w:w="3577" w:type="pct"/>
                  <w:tcBorders>
                    <w:top w:val="nil"/>
                    <w:left w:val="nil"/>
                    <w:bottom w:val="single" w:sz="4" w:space="0" w:color="A6A6A6" w:themeColor="background1" w:themeShade="A6"/>
                    <w:right w:val="nil"/>
                  </w:tcBorders>
                  <w:shd w:val="clear" w:color="auto" w:fill="D9D9D9" w:themeFill="background1" w:themeFillShade="D9"/>
                </w:tcPr>
                <w:p w14:paraId="38EF11EC" w14:textId="77777777" w:rsidR="008624A7" w:rsidRPr="00D53EC7" w:rsidRDefault="008624A7" w:rsidP="008624A7">
                  <w:pPr>
                    <w:pStyle w:val="TableText"/>
                    <w:rPr>
                      <w:b/>
                    </w:rPr>
                  </w:pPr>
                  <w:r>
                    <w:rPr>
                      <w:b/>
                    </w:rPr>
                    <w:t>Meaning</w:t>
                  </w:r>
                </w:p>
              </w:tc>
            </w:tr>
            <w:tr w:rsidR="008624A7" w:rsidRPr="001F7212" w14:paraId="4C23D764" w14:textId="77777777" w:rsidTr="00C96B7F">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0420E374" w14:textId="66BFEE50" w:rsidR="008624A7" w:rsidRDefault="00D20B13" w:rsidP="008624A7">
                  <w:pPr>
                    <w:pStyle w:val="TableText"/>
                  </w:pPr>
                  <w:r>
                    <w:t>1</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7CC27C34" w14:textId="33C0D295" w:rsidR="008624A7" w:rsidRPr="008624A7" w:rsidRDefault="008624A7" w:rsidP="008624A7">
                  <w:pPr>
                    <w:pStyle w:val="TableText"/>
                  </w:pPr>
                  <w:r w:rsidRPr="008624A7">
                    <w:t>Yes</w:t>
                  </w:r>
                  <w:r w:rsidR="00D20B13">
                    <w:t xml:space="preserve"> (true)</w:t>
                  </w:r>
                  <w:r w:rsidRPr="008624A7">
                    <w:t xml:space="preserve">, the </w:t>
                  </w:r>
                  <w:r>
                    <w:t xml:space="preserve">review completed by the </w:t>
                  </w:r>
                  <w:r w:rsidRPr="008624A7">
                    <w:t>reviewing pathologists</w:t>
                  </w:r>
                  <w:r w:rsidR="00932BB3">
                    <w:t>/radiologists</w:t>
                  </w:r>
                  <w:r w:rsidRPr="008624A7">
                    <w:t xml:space="preserve"> is concordant with the patient’s original pathology</w:t>
                  </w:r>
                  <w:r w:rsidR="00932BB3">
                    <w:t>/radiology</w:t>
                  </w:r>
                  <w:r w:rsidRPr="008624A7">
                    <w:t>.</w:t>
                  </w:r>
                </w:p>
              </w:tc>
            </w:tr>
            <w:tr w:rsidR="008624A7" w:rsidRPr="001F7212" w14:paraId="372AD9C5" w14:textId="77777777" w:rsidTr="00C96B7F">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160B04F3" w14:textId="1660B493" w:rsidR="008624A7" w:rsidRDefault="00D20B13" w:rsidP="008624A7">
                  <w:pPr>
                    <w:pStyle w:val="TableText"/>
                  </w:pPr>
                  <w:r>
                    <w:t>0</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3FC9AE27" w14:textId="611BB4D1" w:rsidR="008624A7" w:rsidRPr="008624A7" w:rsidRDefault="008624A7" w:rsidP="008624A7">
                  <w:pPr>
                    <w:pStyle w:val="TableText"/>
                  </w:pPr>
                  <w:r w:rsidRPr="008624A7">
                    <w:t>No</w:t>
                  </w:r>
                  <w:r w:rsidR="00D20B13">
                    <w:t xml:space="preserve"> (false)</w:t>
                  </w:r>
                  <w:r w:rsidRPr="008624A7">
                    <w:t xml:space="preserve">, the </w:t>
                  </w:r>
                  <w:r>
                    <w:t xml:space="preserve">review completed by the </w:t>
                  </w:r>
                  <w:r w:rsidRPr="008624A7">
                    <w:t>reviewing pathologists</w:t>
                  </w:r>
                  <w:r w:rsidR="00932BB3">
                    <w:t>/radiologist</w:t>
                  </w:r>
                  <w:r>
                    <w:t xml:space="preserve"> </w:t>
                  </w:r>
                  <w:r w:rsidRPr="008624A7">
                    <w:t>is not concordant with the patient’s original pathology</w:t>
                  </w:r>
                  <w:r w:rsidR="00932BB3">
                    <w:t>/radiology</w:t>
                  </w:r>
                  <w:r w:rsidR="00A0314F">
                    <w:t>.</w:t>
                  </w:r>
                </w:p>
              </w:tc>
            </w:tr>
            <w:tr w:rsidR="008624A7" w:rsidRPr="001F7212" w14:paraId="4E47CD1E" w14:textId="77777777" w:rsidTr="00C96B7F">
              <w:trPr>
                <w:cantSplit/>
              </w:trPr>
              <w:tc>
                <w:tcPr>
                  <w:tcW w:w="1423" w:type="pct"/>
                  <w:tcBorders>
                    <w:top w:val="single" w:sz="4" w:space="0" w:color="BFBFBF" w:themeColor="background1" w:themeShade="BF"/>
                    <w:left w:val="nil"/>
                    <w:bottom w:val="nil"/>
                    <w:right w:val="nil"/>
                  </w:tcBorders>
                  <w:shd w:val="clear" w:color="auto" w:fill="auto"/>
                </w:tcPr>
                <w:p w14:paraId="01F13EF9" w14:textId="77777777" w:rsidR="008624A7" w:rsidRPr="005273A0" w:rsidRDefault="008624A7" w:rsidP="008624A7">
                  <w:pPr>
                    <w:pStyle w:val="TableText"/>
                    <w:spacing w:before="0" w:after="0"/>
                    <w:rPr>
                      <w:sz w:val="12"/>
                      <w:szCs w:val="12"/>
                    </w:rPr>
                  </w:pPr>
                </w:p>
              </w:tc>
              <w:tc>
                <w:tcPr>
                  <w:tcW w:w="3577" w:type="pct"/>
                  <w:tcBorders>
                    <w:top w:val="single" w:sz="4" w:space="0" w:color="BFBFBF" w:themeColor="background1" w:themeShade="BF"/>
                    <w:left w:val="nil"/>
                    <w:bottom w:val="nil"/>
                    <w:right w:val="nil"/>
                  </w:tcBorders>
                  <w:shd w:val="clear" w:color="auto" w:fill="auto"/>
                </w:tcPr>
                <w:p w14:paraId="1F099938" w14:textId="77777777" w:rsidR="008624A7" w:rsidRPr="005273A0" w:rsidRDefault="008624A7" w:rsidP="008624A7">
                  <w:pPr>
                    <w:pStyle w:val="TableText"/>
                    <w:spacing w:before="0" w:after="0"/>
                    <w:rPr>
                      <w:sz w:val="12"/>
                      <w:szCs w:val="12"/>
                    </w:rPr>
                  </w:pPr>
                </w:p>
              </w:tc>
            </w:tr>
          </w:tbl>
          <w:p w14:paraId="6B23AC30" w14:textId="77777777" w:rsidR="00A334DA" w:rsidRDefault="00A334DA" w:rsidP="003A0B09">
            <w:pPr>
              <w:pStyle w:val="TableText"/>
              <w:keepNext/>
            </w:pPr>
          </w:p>
        </w:tc>
      </w:tr>
      <w:tr w:rsidR="00A334DA" w:rsidRPr="008D448E" w14:paraId="4FB7C1C2"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9A55F91" w14:textId="77777777" w:rsidR="00A334DA" w:rsidRPr="00504110" w:rsidRDefault="00A334DA" w:rsidP="003A0B09">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84FFD5E" w14:textId="7A39D6F3" w:rsidR="00A334DA" w:rsidRPr="008D448E" w:rsidRDefault="000D0337" w:rsidP="003A0B09">
            <w:pPr>
              <w:pStyle w:val="TableText"/>
              <w:keepNext/>
            </w:pPr>
            <w:r>
              <w:t>Optional</w:t>
            </w:r>
          </w:p>
        </w:tc>
      </w:tr>
      <w:tr w:rsidR="00A334DA" w:rsidRPr="008D448E" w14:paraId="3C6801AF"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7911BAC" w14:textId="77777777" w:rsidR="00A334DA" w:rsidRPr="00504110" w:rsidRDefault="00A334DA" w:rsidP="003A0B09">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4DF7A69" w14:textId="7A81F0A8" w:rsidR="00A334DA" w:rsidRPr="008D448E" w:rsidRDefault="000D0337" w:rsidP="003A0B09">
            <w:pPr>
              <w:pStyle w:val="TableText"/>
            </w:pPr>
            <w:r w:rsidRPr="000D0337">
              <w:t>Can be used to indicate whether an amended/supplementary pathology</w:t>
            </w:r>
            <w:r w:rsidR="00932BB3">
              <w:t>/radiology</w:t>
            </w:r>
            <w:r w:rsidRPr="000D0337">
              <w:t xml:space="preserve"> report is required</w:t>
            </w:r>
            <w:r w:rsidR="00141B78">
              <w:t>.</w:t>
            </w:r>
          </w:p>
        </w:tc>
      </w:tr>
      <w:tr w:rsidR="00A334DA" w:rsidRPr="008D448E" w14:paraId="7DF1ED00" w14:textId="77777777" w:rsidTr="003A0B09">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D157402" w14:textId="77777777" w:rsidR="00A334DA" w:rsidRPr="00504110" w:rsidRDefault="00A334DA" w:rsidP="003A0B09">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B105DF9" w14:textId="57BE7474" w:rsidR="00A334DA" w:rsidRPr="008D448E" w:rsidRDefault="00DC7C84" w:rsidP="003A0B09">
            <w:pPr>
              <w:pStyle w:val="TableText"/>
            </w:pPr>
            <w:r>
              <w:t xml:space="preserve">Valid </w:t>
            </w:r>
            <w:r w:rsidR="00A0314F">
              <w:t>value</w:t>
            </w:r>
          </w:p>
        </w:tc>
      </w:tr>
    </w:tbl>
    <w:p w14:paraId="451E0725" w14:textId="77777777" w:rsidR="00A334DA" w:rsidRDefault="00A334DA" w:rsidP="00A334DA"/>
    <w:p w14:paraId="2C04F0E2" w14:textId="6328A991" w:rsidR="00A334DA" w:rsidRPr="006C2AC1" w:rsidRDefault="00544E4D" w:rsidP="00A334DA">
      <w:pPr>
        <w:pStyle w:val="Heading3"/>
      </w:pPr>
      <w:bookmarkStart w:id="124" w:name="_Ref20828905"/>
      <w:r w:rsidRPr="00544E4D">
        <w:lastRenderedPageBreak/>
        <w:t>Pathology</w:t>
      </w:r>
      <w:r w:rsidR="00932BB3">
        <w:t>/radiology</w:t>
      </w:r>
      <w:r w:rsidRPr="00544E4D">
        <w:t xml:space="preserve"> </w:t>
      </w:r>
      <w:r w:rsidR="00F474ED">
        <w:t>s</w:t>
      </w:r>
      <w:r w:rsidRPr="00544E4D">
        <w:t>ummary</w:t>
      </w:r>
      <w:bookmarkEnd w:id="124"/>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A334DA" w:rsidRPr="008D448E" w14:paraId="09970084"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F102C6F" w14:textId="77777777" w:rsidR="00A334DA" w:rsidRPr="00504110" w:rsidRDefault="00A334DA" w:rsidP="003A0B09">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A855EEA" w14:textId="40D7D0C2" w:rsidR="00A334DA" w:rsidRPr="008D448E" w:rsidRDefault="0006750C" w:rsidP="003A0B09">
            <w:pPr>
              <w:pStyle w:val="TableText"/>
              <w:keepNext/>
            </w:pPr>
            <w:r>
              <w:t>R</w:t>
            </w:r>
            <w:r w:rsidR="00544E4D" w:rsidRPr="00544E4D">
              <w:t>eviewing pathologist</w:t>
            </w:r>
            <w:r>
              <w:t>’s</w:t>
            </w:r>
            <w:r w:rsidR="00932BB3">
              <w:t>/radiologist’s</w:t>
            </w:r>
            <w:r>
              <w:t xml:space="preserve"> feedback or additional </w:t>
            </w:r>
            <w:r w:rsidR="00544E4D" w:rsidRPr="00544E4D">
              <w:t>details of the patient’s pathology</w:t>
            </w:r>
            <w:r w:rsidR="00932BB3">
              <w:t>/radiology</w:t>
            </w:r>
            <w:r w:rsidR="00141B78">
              <w:t>.</w:t>
            </w:r>
          </w:p>
        </w:tc>
      </w:tr>
      <w:tr w:rsidR="00A334DA" w:rsidRPr="008D448E" w14:paraId="4B28CBA3"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0FB82B3" w14:textId="77777777" w:rsidR="00A334DA" w:rsidRPr="00504110" w:rsidRDefault="00A334DA" w:rsidP="003A0B09">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BD1D016" w14:textId="77777777" w:rsidR="00A334DA" w:rsidRPr="008D448E" w:rsidRDefault="00A334DA" w:rsidP="003A0B09">
            <w:pPr>
              <w:pStyle w:val="TableText"/>
              <w:keepNext/>
            </w:pPr>
          </w:p>
        </w:tc>
      </w:tr>
      <w:tr w:rsidR="00784C89" w:rsidRPr="008D448E" w14:paraId="1BDF6D36" w14:textId="77777777" w:rsidTr="00784C8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911652F" w14:textId="77777777" w:rsidR="00784C89" w:rsidRPr="00504110" w:rsidRDefault="00784C89" w:rsidP="00784C89">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3B63A32D" w14:textId="77777777" w:rsidR="00784C89" w:rsidRPr="008D448E" w:rsidRDefault="00784C89" w:rsidP="00784C89">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877CCC9" w14:textId="77777777" w:rsidR="00784C89" w:rsidRPr="00504110" w:rsidRDefault="00784C89" w:rsidP="00784C89">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26F83A40" w14:textId="77777777" w:rsidR="00784C89" w:rsidRPr="008D448E" w:rsidRDefault="00784C89" w:rsidP="00784C89">
            <w:pPr>
              <w:pStyle w:val="TableText"/>
              <w:keepNext/>
            </w:pPr>
            <w:r>
              <w:t>Free text</w:t>
            </w:r>
          </w:p>
        </w:tc>
      </w:tr>
      <w:tr w:rsidR="00784C89" w:rsidRPr="008D448E" w14:paraId="2B8AE49E" w14:textId="77777777" w:rsidTr="00784C8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56D80CA" w14:textId="77777777" w:rsidR="00784C89" w:rsidRPr="00504110" w:rsidRDefault="00784C89" w:rsidP="00784C89">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34F2ACDC" w14:textId="77777777" w:rsidR="00784C89" w:rsidRPr="008D448E" w:rsidRDefault="00784C89" w:rsidP="00784C89">
            <w:pPr>
              <w:pStyle w:val="TableText"/>
              <w:keepNext/>
            </w:pPr>
            <w:r>
              <w:t>500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5CDE47D7" w14:textId="77777777" w:rsidR="00784C89" w:rsidRPr="00504110" w:rsidRDefault="00784C89" w:rsidP="00784C89">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5676EDBA" w14:textId="77777777" w:rsidR="00784C89" w:rsidRPr="00F46627" w:rsidRDefault="00784C89" w:rsidP="00784C89">
            <w:pPr>
              <w:pStyle w:val="TableText"/>
            </w:pPr>
            <w:r>
              <w:t>X(500)</w:t>
            </w:r>
          </w:p>
        </w:tc>
      </w:tr>
      <w:tr w:rsidR="00A334DA" w:rsidRPr="008D448E" w14:paraId="6551E0C4"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780C497" w14:textId="00ECD9E8" w:rsidR="00A334DA" w:rsidRDefault="00A334DA" w:rsidP="003A0B09">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2028269" w14:textId="77777777" w:rsidR="00A334DA" w:rsidRDefault="00A334DA" w:rsidP="003A0B09">
            <w:pPr>
              <w:pStyle w:val="TableText"/>
              <w:keepNext/>
            </w:pPr>
          </w:p>
        </w:tc>
      </w:tr>
      <w:tr w:rsidR="00A334DA" w:rsidRPr="008D448E" w14:paraId="4903C2D5"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128AB54" w14:textId="77777777" w:rsidR="00A334DA" w:rsidRPr="00504110" w:rsidRDefault="00A334DA" w:rsidP="003A0B09">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0416D1C" w14:textId="1782FCDC" w:rsidR="00A334DA" w:rsidRPr="008D448E" w:rsidRDefault="00544E4D" w:rsidP="003A0B09">
            <w:pPr>
              <w:pStyle w:val="TableText"/>
              <w:keepNext/>
            </w:pPr>
            <w:r>
              <w:t>Optional</w:t>
            </w:r>
          </w:p>
        </w:tc>
      </w:tr>
      <w:tr w:rsidR="00A334DA" w:rsidRPr="008D448E" w14:paraId="62477D5C"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056424B" w14:textId="77777777" w:rsidR="00A334DA" w:rsidRPr="00504110" w:rsidRDefault="00A334DA" w:rsidP="003A0B09">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839F3B6" w14:textId="77777777" w:rsidR="00A334DA" w:rsidRPr="008D448E" w:rsidRDefault="00A334DA" w:rsidP="003A0B09">
            <w:pPr>
              <w:pStyle w:val="TableText"/>
            </w:pPr>
          </w:p>
        </w:tc>
      </w:tr>
      <w:tr w:rsidR="00A334DA" w:rsidRPr="008D448E" w14:paraId="189F26F2" w14:textId="77777777" w:rsidTr="003A0B09">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6BA11028" w14:textId="77777777" w:rsidR="00A334DA" w:rsidRPr="00504110" w:rsidRDefault="00A334DA" w:rsidP="003A0B09">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CF5B14A" w14:textId="77777777" w:rsidR="00A334DA" w:rsidRPr="008D448E" w:rsidRDefault="00A334DA" w:rsidP="003A0B09">
            <w:pPr>
              <w:pStyle w:val="TableText"/>
            </w:pPr>
          </w:p>
        </w:tc>
      </w:tr>
    </w:tbl>
    <w:p w14:paraId="71D6D95D" w14:textId="0848817F" w:rsidR="00A334DA" w:rsidRDefault="00544E4D" w:rsidP="00A334DA">
      <w:pPr>
        <w:pStyle w:val="Heading3"/>
      </w:pPr>
      <w:bookmarkStart w:id="125" w:name="_Ref20828910"/>
      <w:r w:rsidRPr="00544E4D">
        <w:t xml:space="preserve">Reviewing </w:t>
      </w:r>
      <w:r w:rsidR="00B147B3">
        <w:t>p</w:t>
      </w:r>
      <w:r w:rsidRPr="00544E4D">
        <w:t>athologist</w:t>
      </w:r>
      <w:r w:rsidR="00932BB3">
        <w:t>/radiologist</w:t>
      </w:r>
      <w:bookmarkEnd w:id="125"/>
    </w:p>
    <w:p w14:paraId="57EF7DFB" w14:textId="119FC049" w:rsidR="00C042FE" w:rsidRDefault="00C042FE" w:rsidP="00C042FE">
      <w:r>
        <w:t>The details of the pathologist</w:t>
      </w:r>
      <w:r w:rsidR="00BF4967">
        <w:t>/</w:t>
      </w:r>
      <w:r>
        <w:t>radiologist who conducted the patient’s MDM pathology/radiology review.</w:t>
      </w:r>
    </w:p>
    <w:p w14:paraId="7B6C89AB" w14:textId="19D9C63F" w:rsidR="00C042FE" w:rsidRDefault="00C042FE" w:rsidP="00C042FE"/>
    <w:p w14:paraId="083270C3" w14:textId="7B5448E0" w:rsidR="00C042FE" w:rsidRDefault="00C042FE" w:rsidP="00C042FE">
      <w:r>
        <w:t xml:space="preserve">The relevant details to be captured for this data element includes the full name, the </w:t>
      </w:r>
      <w:r w:rsidR="00022A41">
        <w:t xml:space="preserve">person’s </w:t>
      </w:r>
      <w:r>
        <w:t>unique identifier and the assigning authority.</w:t>
      </w:r>
      <w:r w:rsidR="00CB392F">
        <w:t xml:space="preserve"> </w:t>
      </w:r>
      <w:r w:rsidR="00022A41">
        <w:t>See</w:t>
      </w:r>
      <w:r>
        <w:t xml:space="preserve"> Appendix 3 for further details.</w:t>
      </w:r>
    </w:p>
    <w:p w14:paraId="2969E0A3" w14:textId="7A5F56CA" w:rsidR="00A334DA" w:rsidRPr="006C2AC1" w:rsidRDefault="00B147B3" w:rsidP="00A334DA">
      <w:pPr>
        <w:pStyle w:val="Heading3"/>
      </w:pPr>
      <w:bookmarkStart w:id="126" w:name="_Ref20828926"/>
      <w:r w:rsidRPr="00B147B3">
        <w:t>Pathology</w:t>
      </w:r>
      <w:r w:rsidR="00932BB3">
        <w:t>/radiology</w:t>
      </w:r>
      <w:r w:rsidRPr="00B147B3">
        <w:t xml:space="preserve"> </w:t>
      </w:r>
      <w:r>
        <w:t>r</w:t>
      </w:r>
      <w:r w:rsidRPr="00B147B3">
        <w:t xml:space="preserve">eview </w:t>
      </w:r>
      <w:r>
        <w:t>d</w:t>
      </w:r>
      <w:r w:rsidRPr="00B147B3">
        <w:t>ate</w:t>
      </w:r>
      <w:bookmarkEnd w:id="126"/>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A334DA" w:rsidRPr="008D448E" w14:paraId="7062426F"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439751AD" w14:textId="77777777" w:rsidR="00A334DA" w:rsidRPr="00504110" w:rsidRDefault="00A334DA" w:rsidP="003A0B09">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F252DFF" w14:textId="5C238934" w:rsidR="00A334DA" w:rsidRPr="008D448E" w:rsidRDefault="00B147B3" w:rsidP="003A0B09">
            <w:pPr>
              <w:pStyle w:val="TableText"/>
              <w:keepNext/>
            </w:pPr>
            <w:r w:rsidRPr="00B147B3">
              <w:t>The date the patient’s pathology</w:t>
            </w:r>
            <w:r w:rsidR="00932BB3">
              <w:t>/radiology</w:t>
            </w:r>
            <w:r w:rsidRPr="00B147B3">
              <w:t xml:space="preserve"> review was completed</w:t>
            </w:r>
            <w:r w:rsidR="003B1FD9">
              <w:t>.</w:t>
            </w:r>
          </w:p>
        </w:tc>
      </w:tr>
      <w:tr w:rsidR="00A334DA" w:rsidRPr="008D448E" w14:paraId="5BC24136"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49BA260" w14:textId="77777777" w:rsidR="00A334DA" w:rsidRPr="00504110" w:rsidRDefault="00A334DA" w:rsidP="003A0B09">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1B0EEB3" w14:textId="667DEFBA" w:rsidR="00A334DA" w:rsidRPr="008D448E" w:rsidRDefault="00A334DA" w:rsidP="003A0B09">
            <w:pPr>
              <w:pStyle w:val="TableText"/>
              <w:keepNext/>
            </w:pPr>
          </w:p>
        </w:tc>
      </w:tr>
      <w:tr w:rsidR="00A334DA" w:rsidRPr="008D448E" w14:paraId="7C5D1DA2" w14:textId="77777777" w:rsidTr="00B91F7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64C9BF1" w14:textId="77777777" w:rsidR="00A334DA" w:rsidRPr="00504110" w:rsidRDefault="00A334DA" w:rsidP="003A0B09">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040758E7" w14:textId="2F6E33BE" w:rsidR="00A334DA" w:rsidRPr="008D448E" w:rsidRDefault="00B147B3" w:rsidP="003A0B09">
            <w:pPr>
              <w:pStyle w:val="TableText"/>
            </w:pPr>
            <w:r>
              <w:t>Date</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8EA3C0F" w14:textId="77777777" w:rsidR="00A334DA" w:rsidRPr="00504110" w:rsidRDefault="00A334DA" w:rsidP="003A0B09">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3D0ED062" w14:textId="4256199D" w:rsidR="00A334DA" w:rsidRPr="008D448E" w:rsidRDefault="00B147B3" w:rsidP="003A0B09">
            <w:pPr>
              <w:pStyle w:val="TableText"/>
              <w:keepNext/>
            </w:pPr>
            <w:r>
              <w:t>Full date</w:t>
            </w:r>
          </w:p>
        </w:tc>
      </w:tr>
      <w:tr w:rsidR="00A334DA" w:rsidRPr="008D448E" w14:paraId="3700C1DC" w14:textId="77777777" w:rsidTr="00B91F7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B46CE7C" w14:textId="77777777" w:rsidR="00A334DA" w:rsidRPr="00504110" w:rsidRDefault="00A334DA" w:rsidP="003A0B09">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066C1DA1" w14:textId="708EEF1C" w:rsidR="00A334DA" w:rsidRPr="008D448E" w:rsidRDefault="00B147B3" w:rsidP="003A0B09">
            <w:pPr>
              <w:pStyle w:val="TableText"/>
              <w:keepNext/>
            </w:pPr>
            <w:r>
              <w:t>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CB94DE6" w14:textId="77777777" w:rsidR="00A334DA" w:rsidRPr="00504110" w:rsidRDefault="00A334DA" w:rsidP="003A0B09">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6BEE7B65" w14:textId="1BB7ADB0" w:rsidR="00A334DA" w:rsidRPr="00F46627" w:rsidRDefault="00B147B3" w:rsidP="003A0B09">
            <w:pPr>
              <w:pStyle w:val="TableText"/>
            </w:pPr>
            <w:r>
              <w:t>CCYYMMDD</w:t>
            </w:r>
          </w:p>
        </w:tc>
      </w:tr>
      <w:tr w:rsidR="00A334DA" w:rsidRPr="008D448E" w14:paraId="75669B92"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319EB9D" w14:textId="77777777" w:rsidR="00A334DA" w:rsidRDefault="00A334DA" w:rsidP="003A0B09">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470C5F3" w14:textId="4DF07040" w:rsidR="00A334DA" w:rsidRDefault="00B147B3" w:rsidP="003A0B09">
            <w:pPr>
              <w:pStyle w:val="TableText"/>
              <w:keepNext/>
            </w:pPr>
            <w:r>
              <w:t>Valid date</w:t>
            </w:r>
          </w:p>
        </w:tc>
      </w:tr>
      <w:tr w:rsidR="00A334DA" w:rsidRPr="008D448E" w14:paraId="227DF948"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C6B14E4" w14:textId="77777777" w:rsidR="00A334DA" w:rsidRPr="00504110" w:rsidRDefault="00A334DA" w:rsidP="003A0B09">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30D5B8D" w14:textId="00F2323D" w:rsidR="00A334DA" w:rsidRPr="008D448E" w:rsidRDefault="00B147B3" w:rsidP="003A0B09">
            <w:pPr>
              <w:pStyle w:val="TableText"/>
              <w:keepNext/>
            </w:pPr>
            <w:r w:rsidRPr="00B147B3">
              <w:t>Conditional</w:t>
            </w:r>
            <w:r w:rsidR="003B1FD9">
              <w:t xml:space="preserve">. </w:t>
            </w:r>
            <w:r w:rsidR="00DC7C84">
              <w:t>Required</w:t>
            </w:r>
            <w:r w:rsidRPr="00B147B3">
              <w:t xml:space="preserve"> if a review has been completed</w:t>
            </w:r>
            <w:r w:rsidR="003B1FD9">
              <w:t>.</w:t>
            </w:r>
          </w:p>
        </w:tc>
      </w:tr>
      <w:tr w:rsidR="00A334DA" w:rsidRPr="008D448E" w14:paraId="22E9C07F"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5D0F674" w14:textId="77777777" w:rsidR="00A334DA" w:rsidRPr="00504110" w:rsidRDefault="00A334DA" w:rsidP="003A0B09">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C8B9BED" w14:textId="77777777" w:rsidR="00A334DA" w:rsidRPr="008D448E" w:rsidRDefault="00A334DA" w:rsidP="003A0B09">
            <w:pPr>
              <w:pStyle w:val="TableText"/>
            </w:pPr>
          </w:p>
        </w:tc>
      </w:tr>
      <w:tr w:rsidR="00A334DA" w:rsidRPr="008D448E" w14:paraId="3A76E15C" w14:textId="77777777" w:rsidTr="003A0B09">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C8A831A" w14:textId="77777777" w:rsidR="00A334DA" w:rsidRPr="00504110" w:rsidRDefault="00A334DA" w:rsidP="003A0B09">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8D47AC6" w14:textId="2BE216A0" w:rsidR="00A334DA" w:rsidRPr="008D448E" w:rsidRDefault="004D6D88" w:rsidP="001F0F2C">
            <w:pPr>
              <w:pStyle w:val="TableText"/>
            </w:pPr>
            <w:r w:rsidRPr="001F7212">
              <w:t xml:space="preserve">A valid date </w:t>
            </w:r>
            <w:r>
              <w:t>that is less than or equal to the current date.</w:t>
            </w:r>
          </w:p>
        </w:tc>
      </w:tr>
    </w:tbl>
    <w:p w14:paraId="5CDEC776" w14:textId="77777777" w:rsidR="00C927E3" w:rsidRDefault="00C927E3" w:rsidP="00A334DA">
      <w:pPr>
        <w:sectPr w:rsidR="00C927E3" w:rsidSect="00E77EE1">
          <w:pgSz w:w="11907" w:h="16834" w:code="9"/>
          <w:pgMar w:top="1418" w:right="1701" w:bottom="1134" w:left="1843" w:header="284" w:footer="425" w:gutter="284"/>
          <w:cols w:space="720"/>
        </w:sectPr>
      </w:pPr>
    </w:p>
    <w:p w14:paraId="208F5E4C" w14:textId="44CAFDE8" w:rsidR="0052124B" w:rsidRDefault="00A6227E" w:rsidP="00CC1E77">
      <w:pPr>
        <w:pStyle w:val="Heading2"/>
        <w:keepLines/>
      </w:pPr>
      <w:bookmarkStart w:id="127" w:name="_Toc36997878"/>
      <w:r>
        <w:lastRenderedPageBreak/>
        <w:t>MDM m</w:t>
      </w:r>
      <w:r w:rsidR="0052124B">
        <w:t>eeting details</w:t>
      </w:r>
      <w:bookmarkEnd w:id="127"/>
    </w:p>
    <w:p w14:paraId="225DB6AC" w14:textId="4A53BEC3" w:rsidR="00F20E57" w:rsidRDefault="00F20E57" w:rsidP="00CC1E77">
      <w:pPr>
        <w:keepNext/>
        <w:keepLines/>
      </w:pPr>
      <w:r>
        <w:t xml:space="preserve">This section lists the relevant data elements </w:t>
      </w:r>
      <w:r w:rsidR="003C1BAB">
        <w:t xml:space="preserve">for </w:t>
      </w:r>
      <w:r>
        <w:t>where</w:t>
      </w:r>
      <w:r w:rsidR="003C1BAB">
        <w:t xml:space="preserve"> and when</w:t>
      </w:r>
      <w:r>
        <w:t xml:space="preserve"> the </w:t>
      </w:r>
      <w:r w:rsidR="00366842">
        <w:t xml:space="preserve">MDM </w:t>
      </w:r>
      <w:r>
        <w:t>was held and who participated.</w:t>
      </w:r>
    </w:p>
    <w:p w14:paraId="4CA8CC45" w14:textId="77777777" w:rsidR="008918B5" w:rsidRDefault="008918B5" w:rsidP="00CC1E77">
      <w:pPr>
        <w:keepNext/>
        <w:keepLines/>
      </w:pPr>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4034"/>
        <w:gridCol w:w="4035"/>
      </w:tblGrid>
      <w:tr w:rsidR="00867E65" w14:paraId="398E4828" w14:textId="77777777" w:rsidTr="0019371B">
        <w:tc>
          <w:tcPr>
            <w:tcW w:w="4034" w:type="dxa"/>
            <w:tcBorders>
              <w:bottom w:val="single" w:sz="4" w:space="0" w:color="BFBFBF" w:themeColor="background1" w:themeShade="BF"/>
            </w:tcBorders>
            <w:shd w:val="clear" w:color="auto" w:fill="D9D9D9" w:themeFill="background1" w:themeFillShade="D9"/>
          </w:tcPr>
          <w:p w14:paraId="3F321CAD" w14:textId="09CA2AD1" w:rsidR="00867E65" w:rsidRPr="00D82C20" w:rsidRDefault="00867E65" w:rsidP="00CC1E77">
            <w:pPr>
              <w:pStyle w:val="TableText"/>
              <w:keepNext/>
              <w:keepLines/>
              <w:rPr>
                <w:b/>
              </w:rPr>
            </w:pPr>
            <w:r w:rsidRPr="00D82C20">
              <w:rPr>
                <w:b/>
              </w:rPr>
              <w:t>Data elements</w:t>
            </w:r>
          </w:p>
        </w:tc>
        <w:tc>
          <w:tcPr>
            <w:tcW w:w="4035" w:type="dxa"/>
            <w:tcBorders>
              <w:bottom w:val="single" w:sz="4" w:space="0" w:color="BFBFBF" w:themeColor="background1" w:themeShade="BF"/>
            </w:tcBorders>
            <w:shd w:val="clear" w:color="auto" w:fill="D9D9D9" w:themeFill="background1" w:themeFillShade="D9"/>
          </w:tcPr>
          <w:p w14:paraId="0082EB6C" w14:textId="77777777" w:rsidR="00867E65" w:rsidRDefault="00867E65" w:rsidP="00CC1E77">
            <w:pPr>
              <w:pStyle w:val="TableText"/>
              <w:keepLines/>
            </w:pPr>
          </w:p>
        </w:tc>
      </w:tr>
      <w:tr w:rsidR="008918B5" w14:paraId="4C073CE3" w14:textId="77777777" w:rsidTr="008918B5">
        <w:tc>
          <w:tcPr>
            <w:tcW w:w="4034" w:type="dxa"/>
            <w:shd w:val="clear" w:color="auto" w:fill="FFFFFF" w:themeFill="background1"/>
          </w:tcPr>
          <w:p w14:paraId="02B1420B" w14:textId="074FD348" w:rsidR="008918B5" w:rsidRDefault="004F477E" w:rsidP="00CC1E77">
            <w:pPr>
              <w:pStyle w:val="TableText"/>
              <w:keepNext/>
              <w:keepLines/>
            </w:pPr>
            <w:r>
              <w:fldChar w:fldCharType="begin"/>
            </w:r>
            <w:r>
              <w:instrText xml:space="preserve"> REF _Ref20896555 \h </w:instrText>
            </w:r>
            <w:r>
              <w:fldChar w:fldCharType="separate"/>
            </w:r>
            <w:r w:rsidR="00120DC1" w:rsidRPr="0052124B">
              <w:t xml:space="preserve">MDM </w:t>
            </w:r>
            <w:r w:rsidR="00120DC1">
              <w:t>f</w:t>
            </w:r>
            <w:r w:rsidR="00120DC1" w:rsidRPr="0052124B">
              <w:t xml:space="preserve">acility </w:t>
            </w:r>
            <w:r w:rsidR="00120DC1">
              <w:t>n</w:t>
            </w:r>
            <w:r w:rsidR="00120DC1" w:rsidRPr="0052124B">
              <w:t>ame</w:t>
            </w:r>
            <w:r>
              <w:fldChar w:fldCharType="end"/>
            </w:r>
          </w:p>
        </w:tc>
        <w:tc>
          <w:tcPr>
            <w:tcW w:w="4035" w:type="dxa"/>
          </w:tcPr>
          <w:p w14:paraId="653F64B4" w14:textId="24FE9080" w:rsidR="008918B5" w:rsidRDefault="00501D54" w:rsidP="00CC1E77">
            <w:pPr>
              <w:pStyle w:val="TableText"/>
              <w:keepLines/>
            </w:pPr>
            <w:r>
              <w:fldChar w:fldCharType="begin"/>
            </w:r>
            <w:r>
              <w:instrText xml:space="preserve"> REF _Ref20896599 \h </w:instrText>
            </w:r>
            <w:r>
              <w:fldChar w:fldCharType="separate"/>
            </w:r>
            <w:r w:rsidR="00120DC1" w:rsidRPr="001F21BD">
              <w:t>MD</w:t>
            </w:r>
            <w:r w:rsidR="00120DC1">
              <w:t>M chair</w:t>
            </w:r>
            <w:r>
              <w:fldChar w:fldCharType="end"/>
            </w:r>
          </w:p>
        </w:tc>
      </w:tr>
      <w:tr w:rsidR="008918B5" w14:paraId="7A2F9EC8" w14:textId="77777777" w:rsidTr="008918B5">
        <w:tc>
          <w:tcPr>
            <w:tcW w:w="4034" w:type="dxa"/>
            <w:shd w:val="clear" w:color="auto" w:fill="FFFFFF" w:themeFill="background1"/>
          </w:tcPr>
          <w:p w14:paraId="4CB7A5BC" w14:textId="59D154E4" w:rsidR="008918B5" w:rsidRDefault="004F477E" w:rsidP="00CC1E77">
            <w:pPr>
              <w:pStyle w:val="TableText"/>
              <w:keepLines/>
            </w:pPr>
            <w:r>
              <w:fldChar w:fldCharType="begin"/>
            </w:r>
            <w:r>
              <w:instrText xml:space="preserve"> REF _Ref20896569 \h </w:instrText>
            </w:r>
            <w:r>
              <w:fldChar w:fldCharType="separate"/>
            </w:r>
            <w:r w:rsidR="00120DC1" w:rsidRPr="0052124B">
              <w:t xml:space="preserve">MDM </w:t>
            </w:r>
            <w:r w:rsidR="00120DC1">
              <w:t>f</w:t>
            </w:r>
            <w:r w:rsidR="00120DC1" w:rsidRPr="0052124B">
              <w:t xml:space="preserve">acility </w:t>
            </w:r>
            <w:r w:rsidR="00120DC1">
              <w:t>i</w:t>
            </w:r>
            <w:r w:rsidR="00120DC1" w:rsidRPr="0052124B">
              <w:t>dentifier</w:t>
            </w:r>
            <w:r>
              <w:fldChar w:fldCharType="end"/>
            </w:r>
          </w:p>
        </w:tc>
        <w:tc>
          <w:tcPr>
            <w:tcW w:w="4035" w:type="dxa"/>
          </w:tcPr>
          <w:p w14:paraId="3C5DEBE6" w14:textId="5789C312" w:rsidR="008918B5" w:rsidRDefault="00CC1E77" w:rsidP="00CC1E77">
            <w:pPr>
              <w:pStyle w:val="TableText"/>
              <w:keepLines/>
            </w:pPr>
            <w:r>
              <w:fldChar w:fldCharType="begin"/>
            </w:r>
            <w:r>
              <w:instrText xml:space="preserve"> REF _Ref24381019 \h </w:instrText>
            </w:r>
            <w:r>
              <w:fldChar w:fldCharType="separate"/>
            </w:r>
            <w:r w:rsidR="00120DC1" w:rsidRPr="00552081">
              <w:t xml:space="preserve">MDM </w:t>
            </w:r>
            <w:r w:rsidR="00120DC1">
              <w:t>a</w:t>
            </w:r>
            <w:r w:rsidR="00120DC1" w:rsidRPr="00552081">
              <w:t>ttende</w:t>
            </w:r>
            <w:r w:rsidR="00120DC1">
              <w:t>e</w:t>
            </w:r>
            <w:r>
              <w:fldChar w:fldCharType="end"/>
            </w:r>
          </w:p>
        </w:tc>
      </w:tr>
      <w:tr w:rsidR="008918B5" w14:paraId="131ED5CC" w14:textId="77777777" w:rsidTr="008918B5">
        <w:tc>
          <w:tcPr>
            <w:tcW w:w="4034" w:type="dxa"/>
            <w:shd w:val="clear" w:color="auto" w:fill="FFFFFF" w:themeFill="background1"/>
          </w:tcPr>
          <w:p w14:paraId="0FEB62C2" w14:textId="23D51E99" w:rsidR="008918B5" w:rsidRDefault="004F477E" w:rsidP="00CC1E77">
            <w:pPr>
              <w:pStyle w:val="TableText"/>
              <w:keepLines/>
            </w:pPr>
            <w:r>
              <w:fldChar w:fldCharType="begin"/>
            </w:r>
            <w:r>
              <w:instrText xml:space="preserve"> REF _Ref20896576 \h </w:instrText>
            </w:r>
            <w:r>
              <w:fldChar w:fldCharType="separate"/>
            </w:r>
            <w:r w:rsidR="00120DC1" w:rsidRPr="0052124B">
              <w:t xml:space="preserve">MDM </w:t>
            </w:r>
            <w:r w:rsidR="00120DC1">
              <w:t>d</w:t>
            </w:r>
            <w:r w:rsidR="00120DC1" w:rsidRPr="0052124B">
              <w:t>ate</w:t>
            </w:r>
            <w:r>
              <w:fldChar w:fldCharType="end"/>
            </w:r>
          </w:p>
        </w:tc>
        <w:tc>
          <w:tcPr>
            <w:tcW w:w="4035" w:type="dxa"/>
          </w:tcPr>
          <w:p w14:paraId="543868F1" w14:textId="02974FAC" w:rsidR="008918B5" w:rsidRDefault="00CC1E77" w:rsidP="00CC1E77">
            <w:pPr>
              <w:pStyle w:val="TableText"/>
              <w:keepLines/>
            </w:pPr>
            <w:r>
              <w:fldChar w:fldCharType="begin"/>
            </w:r>
            <w:r>
              <w:instrText xml:space="preserve"> REF _Ref20896639 \h </w:instrText>
            </w:r>
            <w:r>
              <w:fldChar w:fldCharType="separate"/>
            </w:r>
            <w:r w:rsidR="00120DC1" w:rsidRPr="00C44FBA">
              <w:t xml:space="preserve">Other MDM </w:t>
            </w:r>
            <w:r w:rsidR="00120DC1">
              <w:t>a</w:t>
            </w:r>
            <w:r w:rsidR="00120DC1" w:rsidRPr="00C44FBA">
              <w:t>ttendees</w:t>
            </w:r>
            <w:r>
              <w:fldChar w:fldCharType="end"/>
            </w:r>
          </w:p>
        </w:tc>
      </w:tr>
      <w:tr w:rsidR="008918B5" w14:paraId="04DAC52F" w14:textId="77777777" w:rsidTr="008918B5">
        <w:tc>
          <w:tcPr>
            <w:tcW w:w="4034" w:type="dxa"/>
            <w:shd w:val="clear" w:color="auto" w:fill="FFFFFF" w:themeFill="background1"/>
          </w:tcPr>
          <w:p w14:paraId="20FCAA55" w14:textId="65FF4F65" w:rsidR="008918B5" w:rsidRDefault="004F477E" w:rsidP="00CC1E77">
            <w:pPr>
              <w:pStyle w:val="TableText"/>
              <w:keepLines/>
            </w:pPr>
            <w:r>
              <w:fldChar w:fldCharType="begin"/>
            </w:r>
            <w:r>
              <w:instrText xml:space="preserve"> REF _Ref20896588 \h </w:instrText>
            </w:r>
            <w:r>
              <w:fldChar w:fldCharType="separate"/>
            </w:r>
            <w:r w:rsidR="00120DC1" w:rsidRPr="001F21BD">
              <w:t xml:space="preserve">MDM </w:t>
            </w:r>
            <w:r w:rsidR="00120DC1">
              <w:t>t</w:t>
            </w:r>
            <w:r w:rsidR="00120DC1" w:rsidRPr="001F21BD">
              <w:t xml:space="preserve">umour </w:t>
            </w:r>
            <w:r w:rsidR="00120DC1">
              <w:t>g</w:t>
            </w:r>
            <w:r w:rsidR="00120DC1" w:rsidRPr="001F21BD">
              <w:t>roup</w:t>
            </w:r>
            <w:r>
              <w:fldChar w:fldCharType="end"/>
            </w:r>
          </w:p>
        </w:tc>
        <w:tc>
          <w:tcPr>
            <w:tcW w:w="4035" w:type="dxa"/>
          </w:tcPr>
          <w:p w14:paraId="181F53B3" w14:textId="76352611" w:rsidR="008918B5" w:rsidRDefault="00CC1E77" w:rsidP="00CC1E77">
            <w:pPr>
              <w:pStyle w:val="TableText"/>
              <w:keepLines/>
            </w:pPr>
            <w:r>
              <w:fldChar w:fldCharType="begin"/>
            </w:r>
            <w:r>
              <w:instrText xml:space="preserve"> REF _Ref20896648 \h </w:instrText>
            </w:r>
            <w:r>
              <w:fldChar w:fldCharType="separate"/>
            </w:r>
            <w:r w:rsidR="00120DC1" w:rsidRPr="00E54D28">
              <w:t xml:space="preserve">Quorum </w:t>
            </w:r>
            <w:r w:rsidR="00120DC1">
              <w:t>s</w:t>
            </w:r>
            <w:r w:rsidR="00120DC1" w:rsidRPr="00E54D28">
              <w:t>pecialty</w:t>
            </w:r>
            <w:r>
              <w:fldChar w:fldCharType="end"/>
            </w:r>
          </w:p>
        </w:tc>
      </w:tr>
    </w:tbl>
    <w:p w14:paraId="4A026DED" w14:textId="3CCA07D5" w:rsidR="00A334DA" w:rsidRPr="006C2AC1" w:rsidRDefault="0052124B" w:rsidP="00A334DA">
      <w:pPr>
        <w:pStyle w:val="Heading3"/>
      </w:pPr>
      <w:bookmarkStart w:id="128" w:name="_Ref20896555"/>
      <w:r w:rsidRPr="0052124B">
        <w:t xml:space="preserve">MDM </w:t>
      </w:r>
      <w:r w:rsidR="00F474ED">
        <w:t>f</w:t>
      </w:r>
      <w:r w:rsidRPr="0052124B">
        <w:t xml:space="preserve">acility </w:t>
      </w:r>
      <w:r w:rsidR="00F474ED">
        <w:t>n</w:t>
      </w:r>
      <w:r w:rsidRPr="0052124B">
        <w:t>ame</w:t>
      </w:r>
      <w:bookmarkEnd w:id="128"/>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A334DA" w:rsidRPr="008D448E" w14:paraId="4324C608"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088029CB" w14:textId="77777777" w:rsidR="00A334DA" w:rsidRPr="00504110" w:rsidRDefault="00A334DA" w:rsidP="003A0B09">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7D00A38" w14:textId="53D299A1" w:rsidR="00A334DA" w:rsidRPr="008D448E" w:rsidRDefault="0052124B" w:rsidP="003A0B09">
            <w:pPr>
              <w:pStyle w:val="TableText"/>
              <w:keepNext/>
            </w:pPr>
            <w:r w:rsidRPr="0052124B">
              <w:t>The name of the facility hosting the MDM</w:t>
            </w:r>
            <w:r w:rsidR="004F477E">
              <w:t>.</w:t>
            </w:r>
          </w:p>
        </w:tc>
      </w:tr>
      <w:tr w:rsidR="00A334DA" w:rsidRPr="008D448E" w14:paraId="70BDFDC0"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4CE09E1" w14:textId="77777777" w:rsidR="00A334DA" w:rsidRPr="00504110" w:rsidRDefault="00A334DA" w:rsidP="003A0B09">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F5DE8F0" w14:textId="77777777" w:rsidR="00A334DA" w:rsidRPr="008D448E" w:rsidRDefault="00A334DA" w:rsidP="003A0B09">
            <w:pPr>
              <w:pStyle w:val="TableText"/>
              <w:keepNext/>
            </w:pPr>
          </w:p>
        </w:tc>
      </w:tr>
      <w:tr w:rsidR="00B91F79" w:rsidRPr="008D448E" w14:paraId="3A7F69EF" w14:textId="77777777" w:rsidTr="00B666C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320BEF6" w14:textId="77777777" w:rsidR="00B91F79" w:rsidRPr="00504110" w:rsidRDefault="00B91F79" w:rsidP="00B666C5">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5A4ACA9E" w14:textId="7836173F" w:rsidR="00B91F79" w:rsidRPr="008D448E" w:rsidRDefault="00B91F79" w:rsidP="00B666C5">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024BF4C8" w14:textId="77777777" w:rsidR="00B91F79" w:rsidRPr="00504110" w:rsidRDefault="00B91F79" w:rsidP="00B666C5">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36FA46EB" w14:textId="77777777" w:rsidR="00B91F79" w:rsidRPr="008D448E" w:rsidRDefault="00B91F79" w:rsidP="00B666C5">
            <w:pPr>
              <w:pStyle w:val="TableText"/>
              <w:keepNext/>
            </w:pPr>
            <w:r>
              <w:t>Text</w:t>
            </w:r>
          </w:p>
        </w:tc>
      </w:tr>
      <w:tr w:rsidR="00B91F79" w:rsidRPr="008D448E" w14:paraId="74F46ED9" w14:textId="77777777" w:rsidTr="00B666C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50FC805" w14:textId="77777777" w:rsidR="00B91F79" w:rsidRPr="00504110" w:rsidRDefault="00B91F79" w:rsidP="00B666C5">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09794BA0" w14:textId="28A8EEBA" w:rsidR="00B91F79" w:rsidRPr="008D448E" w:rsidRDefault="00B91F79" w:rsidP="00B666C5">
            <w:pPr>
              <w:pStyle w:val="TableText"/>
              <w:keepNext/>
            </w:pPr>
            <w:r>
              <w:t>255</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0D56EA82" w14:textId="77777777" w:rsidR="00B91F79" w:rsidRPr="00504110" w:rsidRDefault="00B91F79" w:rsidP="00B666C5">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5A6F253D" w14:textId="474A3EF6" w:rsidR="00B91F79" w:rsidRPr="00F46627" w:rsidRDefault="00B91F79" w:rsidP="00B666C5">
            <w:pPr>
              <w:pStyle w:val="TableText"/>
            </w:pPr>
            <w:r>
              <w:t>A(255)</w:t>
            </w:r>
          </w:p>
        </w:tc>
      </w:tr>
      <w:tr w:rsidR="00A334DA" w:rsidRPr="008D448E" w14:paraId="7AB78A64"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2CA7FD3" w14:textId="33280B8C" w:rsidR="00A334DA" w:rsidRDefault="00A334DA" w:rsidP="003A0B09">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D96BC02" w14:textId="77777777" w:rsidR="00A334DA" w:rsidRDefault="00A334DA" w:rsidP="003A0B09">
            <w:pPr>
              <w:pStyle w:val="TableText"/>
              <w:keepNext/>
            </w:pPr>
          </w:p>
        </w:tc>
      </w:tr>
      <w:tr w:rsidR="00A334DA" w:rsidRPr="008D448E" w14:paraId="5F9260FC"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E450D38" w14:textId="77777777" w:rsidR="00A334DA" w:rsidRPr="00504110" w:rsidRDefault="00A334DA" w:rsidP="003A0B09">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A1916F3" w14:textId="2CE823A1" w:rsidR="00A334DA" w:rsidRPr="008D448E" w:rsidRDefault="0052124B" w:rsidP="003A0B09">
            <w:pPr>
              <w:pStyle w:val="TableText"/>
              <w:keepNext/>
            </w:pPr>
            <w:r w:rsidRPr="0052124B">
              <w:t>Mandatory</w:t>
            </w:r>
          </w:p>
        </w:tc>
      </w:tr>
      <w:tr w:rsidR="00A334DA" w:rsidRPr="008D448E" w14:paraId="2D3B09BA" w14:textId="77777777" w:rsidTr="003A0B0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D9F954B" w14:textId="77777777" w:rsidR="00A334DA" w:rsidRPr="00504110" w:rsidRDefault="00A334DA" w:rsidP="003A0B09">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E2F0762" w14:textId="1D80600C" w:rsidR="00A334DA" w:rsidRPr="008D448E" w:rsidRDefault="003C1BAB" w:rsidP="003A0B09">
            <w:pPr>
              <w:pStyle w:val="TableText"/>
            </w:pPr>
            <w:r>
              <w:t>Should be automatically populated.</w:t>
            </w:r>
          </w:p>
        </w:tc>
      </w:tr>
      <w:tr w:rsidR="00A334DA" w:rsidRPr="008D448E" w14:paraId="2DCF1CD0" w14:textId="77777777" w:rsidTr="003A0B09">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4CF0F737" w14:textId="77777777" w:rsidR="00A334DA" w:rsidRPr="00504110" w:rsidRDefault="00A334DA" w:rsidP="003A0B09">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348E03B" w14:textId="77777777" w:rsidR="00A334DA" w:rsidRPr="008D448E" w:rsidRDefault="00A334DA" w:rsidP="003A0B09">
            <w:pPr>
              <w:pStyle w:val="TableText"/>
            </w:pPr>
          </w:p>
        </w:tc>
      </w:tr>
    </w:tbl>
    <w:p w14:paraId="60AE3F29" w14:textId="6AD7B6CB" w:rsidR="00700D48" w:rsidRPr="006C2AC1" w:rsidRDefault="0052124B" w:rsidP="00700D48">
      <w:pPr>
        <w:pStyle w:val="Heading3"/>
      </w:pPr>
      <w:bookmarkStart w:id="129" w:name="_Ref20896569"/>
      <w:r w:rsidRPr="0052124B">
        <w:t xml:space="preserve">MDM </w:t>
      </w:r>
      <w:r w:rsidR="00F474ED">
        <w:t>f</w:t>
      </w:r>
      <w:r w:rsidRPr="0052124B">
        <w:t xml:space="preserve">acility </w:t>
      </w:r>
      <w:r w:rsidR="00F474ED">
        <w:t>i</w:t>
      </w:r>
      <w:r w:rsidRPr="0052124B">
        <w:t>dentifier</w:t>
      </w:r>
      <w:bookmarkEnd w:id="129"/>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700D48" w:rsidRPr="008D448E" w14:paraId="75DF6B10"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6A2B23EB" w14:textId="77777777" w:rsidR="00700D48" w:rsidRPr="00504110" w:rsidRDefault="00700D48" w:rsidP="00700D48">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40DF0E6" w14:textId="1CAD4D05" w:rsidR="00700D48" w:rsidRPr="008D448E" w:rsidRDefault="0052124B" w:rsidP="00700D48">
            <w:pPr>
              <w:pStyle w:val="TableText"/>
              <w:keepNext/>
            </w:pPr>
            <w:r w:rsidRPr="0052124B">
              <w:t>The unique lifetime identifier for the facility hosting the MDM</w:t>
            </w:r>
            <w:r w:rsidR="009D5A94">
              <w:t>.</w:t>
            </w:r>
          </w:p>
        </w:tc>
      </w:tr>
      <w:tr w:rsidR="00700D48" w:rsidRPr="008D448E" w14:paraId="4C0B4E26"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71B37E8" w14:textId="77777777" w:rsidR="00700D48" w:rsidRPr="00504110" w:rsidRDefault="00700D48" w:rsidP="00700D48">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A3C72C3" w14:textId="735876AC" w:rsidR="00700D48" w:rsidRPr="008D448E" w:rsidRDefault="00700D48" w:rsidP="00700D48">
            <w:pPr>
              <w:pStyle w:val="TableText"/>
              <w:keepNext/>
            </w:pPr>
          </w:p>
        </w:tc>
      </w:tr>
      <w:tr w:rsidR="00B91F79" w:rsidRPr="008D448E" w14:paraId="01ED4E65" w14:textId="77777777" w:rsidTr="00B666C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9D6D630" w14:textId="77777777" w:rsidR="00B91F79" w:rsidRPr="00504110" w:rsidRDefault="00B91F79" w:rsidP="00B666C5">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1E398A7" w14:textId="77777777" w:rsidR="00B91F79" w:rsidRPr="008D448E" w:rsidRDefault="00B91F79" w:rsidP="00B666C5">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6363EE65" w14:textId="77777777" w:rsidR="00B91F79" w:rsidRPr="00504110" w:rsidRDefault="00B91F79" w:rsidP="00B666C5">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0BBD8D95" w14:textId="77777777" w:rsidR="00B91F79" w:rsidRPr="008D448E" w:rsidRDefault="00B91F79" w:rsidP="00B666C5">
            <w:pPr>
              <w:pStyle w:val="TableText"/>
              <w:keepNext/>
            </w:pPr>
            <w:r>
              <w:t>Identifier</w:t>
            </w:r>
          </w:p>
        </w:tc>
      </w:tr>
      <w:tr w:rsidR="00B91F79" w:rsidRPr="008D448E" w14:paraId="5FF6AA67" w14:textId="77777777" w:rsidTr="00B666C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7E53430" w14:textId="77777777" w:rsidR="00B91F79" w:rsidRPr="00504110" w:rsidRDefault="00B91F79" w:rsidP="00B666C5">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7F0FD174" w14:textId="77777777" w:rsidR="00B91F79" w:rsidRPr="008D448E" w:rsidRDefault="00B91F79" w:rsidP="00B666C5">
            <w:pPr>
              <w:pStyle w:val="TableText"/>
              <w:keepNext/>
            </w:pPr>
            <w:r>
              <w:t>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1CE352EF" w14:textId="77777777" w:rsidR="00B91F79" w:rsidRPr="00504110" w:rsidRDefault="00B91F79" w:rsidP="00B666C5">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57F1527F" w14:textId="77777777" w:rsidR="00B91F79" w:rsidRPr="00F46627" w:rsidRDefault="00B91F79" w:rsidP="00B666C5">
            <w:pPr>
              <w:pStyle w:val="TableText"/>
            </w:pPr>
            <w:r>
              <w:t>FXXNNN-C</w:t>
            </w:r>
          </w:p>
        </w:tc>
      </w:tr>
      <w:tr w:rsidR="00700D48" w:rsidRPr="008D448E" w14:paraId="0804C9CC"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1996A95" w14:textId="6D8A3893" w:rsidR="00700D48" w:rsidRDefault="00700D48" w:rsidP="00700D48">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59AA04F" w14:textId="18F6A121" w:rsidR="00700D48" w:rsidRDefault="008664A4" w:rsidP="00700D48">
            <w:pPr>
              <w:pStyle w:val="TableText"/>
              <w:keepNext/>
            </w:pPr>
            <w:r>
              <w:t>Valid HPI iden</w:t>
            </w:r>
            <w:r w:rsidR="00B91F79">
              <w:t>ti</w:t>
            </w:r>
            <w:r>
              <w:t>fier</w:t>
            </w:r>
          </w:p>
        </w:tc>
      </w:tr>
      <w:tr w:rsidR="00700D48" w:rsidRPr="008D448E" w14:paraId="721AEC0B"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ABE5B72" w14:textId="77777777" w:rsidR="00700D48" w:rsidRPr="00504110" w:rsidRDefault="00700D48" w:rsidP="00700D48">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3C6F111" w14:textId="5CF2739C" w:rsidR="00700D48" w:rsidRPr="008D448E" w:rsidRDefault="0052124B" w:rsidP="00700D48">
            <w:pPr>
              <w:pStyle w:val="TableText"/>
              <w:keepNext/>
            </w:pPr>
            <w:r>
              <w:t>Mandatory</w:t>
            </w:r>
          </w:p>
        </w:tc>
      </w:tr>
      <w:tr w:rsidR="00700D48" w:rsidRPr="008D448E" w14:paraId="6824D7B1"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DDE5E28" w14:textId="77777777" w:rsidR="00700D48" w:rsidRPr="00504110" w:rsidRDefault="00700D48" w:rsidP="00700D48">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BBF5B9A" w14:textId="481C7D08" w:rsidR="00700D48" w:rsidRDefault="0052124B" w:rsidP="0052124B">
            <w:pPr>
              <w:pStyle w:val="TableText"/>
            </w:pPr>
            <w:r>
              <w:t xml:space="preserve">Should be automatically populated from the ‘MDM </w:t>
            </w:r>
            <w:r w:rsidR="00CE5870">
              <w:t xml:space="preserve">facility </w:t>
            </w:r>
            <w:r w:rsidR="00D47AD1">
              <w:t>n</w:t>
            </w:r>
            <w:r>
              <w:t>ame’.</w:t>
            </w:r>
          </w:p>
          <w:p w14:paraId="3FB8FF6F" w14:textId="3C83D573" w:rsidR="00937A2C" w:rsidRDefault="00937A2C" w:rsidP="00937A2C">
            <w:pPr>
              <w:pStyle w:val="TableText"/>
            </w:pPr>
            <w:r>
              <w:t xml:space="preserve">The </w:t>
            </w:r>
            <w:r w:rsidR="00CE5870">
              <w:t xml:space="preserve">facility identifier </w:t>
            </w:r>
            <w:r>
              <w:t xml:space="preserve">is assigned by the HPI system at the time that the facility record in the HPI is created. </w:t>
            </w:r>
          </w:p>
          <w:p w14:paraId="372C23F6" w14:textId="77777777" w:rsidR="00937A2C" w:rsidRDefault="00937A2C" w:rsidP="00937A2C">
            <w:pPr>
              <w:pStyle w:val="TableText"/>
            </w:pPr>
            <w:r>
              <w:t>F is a constant prefix – all facility identification numbers start with ‘F’.</w:t>
            </w:r>
          </w:p>
          <w:p w14:paraId="336C57A7" w14:textId="77777777" w:rsidR="00937A2C" w:rsidRDefault="00937A2C" w:rsidP="00937A2C">
            <w:pPr>
              <w:pStyle w:val="TableText"/>
            </w:pPr>
            <w:r>
              <w:t>X is either an alphabetic or a numeric.</w:t>
            </w:r>
          </w:p>
          <w:p w14:paraId="5E6B7FDA" w14:textId="40CFAF52" w:rsidR="00937A2C" w:rsidRDefault="00937A2C" w:rsidP="00937A2C">
            <w:pPr>
              <w:pStyle w:val="TableText"/>
            </w:pPr>
            <w:r>
              <w:t>N is a number</w:t>
            </w:r>
            <w:r w:rsidR="00CE5870">
              <w:t>.</w:t>
            </w:r>
          </w:p>
          <w:p w14:paraId="26CED742" w14:textId="7A85A17F" w:rsidR="00937A2C" w:rsidRPr="008D448E" w:rsidRDefault="00937A2C" w:rsidP="00937A2C">
            <w:pPr>
              <w:pStyle w:val="TableText"/>
            </w:pPr>
            <w:r>
              <w:t>C is the check digit established using the Modulus 11 system</w:t>
            </w:r>
            <w:r w:rsidR="00CE5870">
              <w:t>.</w:t>
            </w:r>
          </w:p>
        </w:tc>
      </w:tr>
      <w:tr w:rsidR="00700D48" w:rsidRPr="008D448E" w14:paraId="77130CA3" w14:textId="77777777" w:rsidTr="00700D48">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68737D89" w14:textId="77777777" w:rsidR="00700D48" w:rsidRPr="00504110" w:rsidRDefault="00700D48" w:rsidP="00700D48">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1A3E19D" w14:textId="71A0F14D" w:rsidR="00700D48" w:rsidRPr="008D448E" w:rsidRDefault="008664A4" w:rsidP="00700D48">
            <w:pPr>
              <w:pStyle w:val="TableText"/>
            </w:pPr>
            <w:r w:rsidRPr="001F7212">
              <w:t xml:space="preserve">A valid HPI </w:t>
            </w:r>
            <w:r w:rsidR="00497965">
              <w:t>FAC</w:t>
            </w:r>
            <w:r w:rsidR="00297C8F">
              <w:t>.</w:t>
            </w:r>
          </w:p>
        </w:tc>
      </w:tr>
    </w:tbl>
    <w:p w14:paraId="30D8C9CB" w14:textId="77777777" w:rsidR="00700D48" w:rsidRDefault="00700D48" w:rsidP="00700D48"/>
    <w:p w14:paraId="07C23EE6" w14:textId="57FA1F07" w:rsidR="00700D48" w:rsidRPr="006C2AC1" w:rsidRDefault="0052124B" w:rsidP="00700D48">
      <w:pPr>
        <w:pStyle w:val="Heading3"/>
      </w:pPr>
      <w:bookmarkStart w:id="130" w:name="_Ref20896576"/>
      <w:r w:rsidRPr="0052124B">
        <w:lastRenderedPageBreak/>
        <w:t xml:space="preserve">MDM </w:t>
      </w:r>
      <w:r w:rsidR="00F474ED">
        <w:t>d</w:t>
      </w:r>
      <w:r w:rsidRPr="0052124B">
        <w:t>ate</w:t>
      </w:r>
      <w:bookmarkEnd w:id="130"/>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700D48" w:rsidRPr="008D448E" w14:paraId="11AF18CD"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45B24F98" w14:textId="77777777" w:rsidR="00700D48" w:rsidRPr="00504110" w:rsidRDefault="00700D48" w:rsidP="00700D48">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4A46477" w14:textId="59046967" w:rsidR="00700D48" w:rsidRPr="008D448E" w:rsidRDefault="0052124B" w:rsidP="00700D48">
            <w:pPr>
              <w:pStyle w:val="TableText"/>
              <w:keepNext/>
            </w:pPr>
            <w:r w:rsidRPr="0052124B">
              <w:t>The date of the MDM</w:t>
            </w:r>
            <w:r w:rsidR="00E9515C">
              <w:t>.</w:t>
            </w:r>
          </w:p>
        </w:tc>
      </w:tr>
      <w:tr w:rsidR="00700D48" w:rsidRPr="008D448E" w14:paraId="054735C2"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55735B6" w14:textId="77777777" w:rsidR="00700D48" w:rsidRPr="00504110" w:rsidRDefault="00700D48" w:rsidP="00700D48">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DB4344C" w14:textId="60F18034" w:rsidR="00700D48" w:rsidRPr="008D448E" w:rsidRDefault="00700D48" w:rsidP="00700D48">
            <w:pPr>
              <w:pStyle w:val="TableText"/>
              <w:keepNext/>
            </w:pPr>
          </w:p>
        </w:tc>
      </w:tr>
      <w:tr w:rsidR="00B91F79" w:rsidRPr="008D448E" w14:paraId="34E3CE4B" w14:textId="77777777" w:rsidTr="00B666C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055B8E1" w14:textId="77777777" w:rsidR="00B91F79" w:rsidRPr="00504110" w:rsidRDefault="00B91F79" w:rsidP="00B666C5">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3A25ECA" w14:textId="77777777" w:rsidR="00B91F79" w:rsidRPr="008D448E" w:rsidRDefault="00B91F79" w:rsidP="00B666C5">
            <w:pPr>
              <w:pStyle w:val="TableText"/>
            </w:pPr>
            <w:r>
              <w:t>Date</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571B370F" w14:textId="77777777" w:rsidR="00B91F79" w:rsidRPr="00504110" w:rsidRDefault="00B91F79" w:rsidP="00B666C5">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4A1C25D2" w14:textId="77777777" w:rsidR="00B91F79" w:rsidRPr="008D448E" w:rsidRDefault="00B91F79" w:rsidP="00B666C5">
            <w:pPr>
              <w:pStyle w:val="TableText"/>
              <w:keepNext/>
            </w:pPr>
            <w:r>
              <w:t>Full date</w:t>
            </w:r>
          </w:p>
        </w:tc>
      </w:tr>
      <w:tr w:rsidR="00B91F79" w:rsidRPr="008D448E" w14:paraId="3C79A77C" w14:textId="77777777" w:rsidTr="00B666C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26DE765" w14:textId="77777777" w:rsidR="00B91F79" w:rsidRPr="00504110" w:rsidRDefault="00B91F79" w:rsidP="00B666C5">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6D52C07E" w14:textId="77777777" w:rsidR="00B91F79" w:rsidRPr="008D448E" w:rsidRDefault="00B91F79" w:rsidP="00B666C5">
            <w:pPr>
              <w:pStyle w:val="TableText"/>
              <w:keepNext/>
            </w:pPr>
            <w:r>
              <w:t>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1AAF8176" w14:textId="77777777" w:rsidR="00B91F79" w:rsidRPr="00504110" w:rsidRDefault="00B91F79" w:rsidP="00B666C5">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5A063DB1" w14:textId="77777777" w:rsidR="00B91F79" w:rsidRPr="00F46627" w:rsidRDefault="00B91F79" w:rsidP="00B666C5">
            <w:pPr>
              <w:pStyle w:val="TableText"/>
            </w:pPr>
            <w:r>
              <w:t>CCYYMMDD</w:t>
            </w:r>
          </w:p>
        </w:tc>
      </w:tr>
      <w:tr w:rsidR="00700D48" w:rsidRPr="008D448E" w14:paraId="0FBD022A"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42035E4" w14:textId="3FFCA4CE" w:rsidR="00700D48" w:rsidRDefault="00700D48" w:rsidP="00700D48">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2C020F4" w14:textId="4BFA85A7" w:rsidR="00700D48" w:rsidRDefault="0052124B" w:rsidP="00700D48">
            <w:pPr>
              <w:pStyle w:val="TableText"/>
              <w:keepNext/>
            </w:pPr>
            <w:r w:rsidRPr="0052124B">
              <w:t>Valid date</w:t>
            </w:r>
          </w:p>
        </w:tc>
      </w:tr>
      <w:tr w:rsidR="00700D48" w:rsidRPr="008D448E" w14:paraId="4E58C17F"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108D0B5" w14:textId="77777777" w:rsidR="00700D48" w:rsidRPr="00504110" w:rsidRDefault="00700D48" w:rsidP="00700D48">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A3BAC96" w14:textId="2894BA30" w:rsidR="00700D48" w:rsidRPr="008D448E" w:rsidRDefault="0052124B" w:rsidP="00700D48">
            <w:pPr>
              <w:pStyle w:val="TableText"/>
              <w:keepNext/>
            </w:pPr>
            <w:r w:rsidRPr="0052124B">
              <w:t>Mandatory</w:t>
            </w:r>
          </w:p>
        </w:tc>
      </w:tr>
      <w:tr w:rsidR="00700D48" w:rsidRPr="008D448E" w14:paraId="65B4AD1C"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E03F828" w14:textId="77777777" w:rsidR="00700D48" w:rsidRPr="00504110" w:rsidRDefault="00700D48" w:rsidP="00700D48">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953FA43" w14:textId="77777777" w:rsidR="00700D48" w:rsidRPr="008D448E" w:rsidRDefault="00700D48" w:rsidP="00700D48">
            <w:pPr>
              <w:pStyle w:val="TableText"/>
            </w:pPr>
          </w:p>
        </w:tc>
      </w:tr>
      <w:tr w:rsidR="00700D48" w:rsidRPr="008D448E" w14:paraId="41E0D1F7" w14:textId="77777777" w:rsidTr="00700D48">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5F620408" w14:textId="77777777" w:rsidR="00700D48" w:rsidRPr="00504110" w:rsidRDefault="00700D48" w:rsidP="00700D48">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E418038" w14:textId="7380D42C" w:rsidR="00700D48" w:rsidRPr="008D448E" w:rsidRDefault="00700D48" w:rsidP="00700D48">
            <w:pPr>
              <w:pStyle w:val="TableText"/>
            </w:pPr>
          </w:p>
        </w:tc>
      </w:tr>
    </w:tbl>
    <w:p w14:paraId="0460C5EA" w14:textId="2830A440" w:rsidR="00700D48" w:rsidRPr="006C2AC1" w:rsidRDefault="001F21BD" w:rsidP="00700D48">
      <w:pPr>
        <w:pStyle w:val="Heading3"/>
      </w:pPr>
      <w:bookmarkStart w:id="131" w:name="_Ref20896588"/>
      <w:r w:rsidRPr="001F21BD">
        <w:t xml:space="preserve">MDM </w:t>
      </w:r>
      <w:r w:rsidR="00F474ED">
        <w:t>t</w:t>
      </w:r>
      <w:r w:rsidRPr="001F21BD">
        <w:t xml:space="preserve">umour </w:t>
      </w:r>
      <w:r w:rsidR="00F474ED">
        <w:t>g</w:t>
      </w:r>
      <w:r w:rsidRPr="001F21BD">
        <w:t>roup</w:t>
      </w:r>
      <w:bookmarkEnd w:id="131"/>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700D48" w:rsidRPr="008D448E" w14:paraId="488AD664"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651CF3C3" w14:textId="77777777" w:rsidR="00700D48" w:rsidRPr="00504110" w:rsidRDefault="00700D48" w:rsidP="00700D48">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2C05BB4" w14:textId="2E988F52" w:rsidR="00700D48" w:rsidRPr="008D448E" w:rsidRDefault="001F21BD" w:rsidP="00700D48">
            <w:pPr>
              <w:pStyle w:val="TableText"/>
              <w:keepNext/>
            </w:pPr>
            <w:r w:rsidRPr="001F21BD">
              <w:t>The tumour group of the MDM</w:t>
            </w:r>
            <w:r w:rsidR="00E9515C">
              <w:t>.</w:t>
            </w:r>
          </w:p>
        </w:tc>
      </w:tr>
      <w:tr w:rsidR="00700D48" w:rsidRPr="008D448E" w14:paraId="73293EB6"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14F978B" w14:textId="77777777" w:rsidR="00700D48" w:rsidRPr="00504110" w:rsidRDefault="00700D48" w:rsidP="00700D48">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5756179" w14:textId="1B623EBF" w:rsidR="00700D48" w:rsidRPr="008D448E" w:rsidRDefault="00700D48" w:rsidP="00700D48">
            <w:pPr>
              <w:pStyle w:val="TableText"/>
              <w:keepNext/>
            </w:pPr>
          </w:p>
        </w:tc>
      </w:tr>
      <w:tr w:rsidR="00700D48" w:rsidRPr="008D448E" w14:paraId="01BE4FAE" w14:textId="77777777" w:rsidTr="00B91F7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057D191" w14:textId="77777777" w:rsidR="00700D48" w:rsidRPr="00504110" w:rsidRDefault="00700D48" w:rsidP="00700D48">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40F6E7C" w14:textId="4A695F16" w:rsidR="00700D48" w:rsidRPr="008D448E" w:rsidRDefault="00934ECF" w:rsidP="00700D48">
            <w:pPr>
              <w:pStyle w:val="TableText"/>
            </w:pPr>
            <w:r>
              <w:t>SNOMED CT identifier</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F0E577A" w14:textId="77777777" w:rsidR="00700D48" w:rsidRPr="00504110" w:rsidRDefault="00700D48" w:rsidP="00700D48">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543EA149" w14:textId="6D9D8E1A" w:rsidR="00700D48" w:rsidRPr="008D448E" w:rsidRDefault="00934ECF" w:rsidP="00700D48">
            <w:pPr>
              <w:pStyle w:val="TableText"/>
              <w:keepNext/>
            </w:pPr>
            <w:r>
              <w:t>Code</w:t>
            </w:r>
          </w:p>
        </w:tc>
      </w:tr>
      <w:tr w:rsidR="00700D48" w:rsidRPr="008D448E" w14:paraId="2481FE1E" w14:textId="77777777" w:rsidTr="00B91F7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D0377BC" w14:textId="77777777" w:rsidR="00700D48" w:rsidRPr="00504110" w:rsidRDefault="00700D48" w:rsidP="00700D48">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091569FA" w14:textId="506168C4" w:rsidR="00700D48" w:rsidRPr="008D448E" w:rsidRDefault="00934ECF" w:rsidP="00700D48">
            <w:pPr>
              <w:pStyle w:val="TableText"/>
              <w:keepNext/>
            </w:pPr>
            <w:r>
              <w:t>18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158F5DFC" w14:textId="77777777" w:rsidR="00700D48" w:rsidRPr="00504110" w:rsidRDefault="00700D48" w:rsidP="00700D48">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38154EEF" w14:textId="39482A51" w:rsidR="00700D48" w:rsidRPr="00F46627" w:rsidRDefault="003006F9" w:rsidP="00700D48">
            <w:pPr>
              <w:pStyle w:val="TableText"/>
            </w:pPr>
            <w:r>
              <w:t>N</w:t>
            </w:r>
            <w:r w:rsidR="001F21BD">
              <w:t>(</w:t>
            </w:r>
            <w:r w:rsidR="00934ECF">
              <w:t>18</w:t>
            </w:r>
            <w:r w:rsidR="001F21BD">
              <w:t>)</w:t>
            </w:r>
          </w:p>
        </w:tc>
      </w:tr>
      <w:tr w:rsidR="00700D48" w:rsidRPr="008D448E" w14:paraId="31376807"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9FE8FD4" w14:textId="77777777" w:rsidR="00700D48" w:rsidRDefault="00700D48" w:rsidP="00700D48">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5E08412" w14:textId="215D167D" w:rsidR="00700D48" w:rsidRDefault="001F21BD" w:rsidP="00700D48">
            <w:pPr>
              <w:pStyle w:val="TableText"/>
              <w:keepNext/>
            </w:pPr>
            <w:r>
              <w:t xml:space="preserve">A </w:t>
            </w:r>
            <w:r w:rsidRPr="001F21BD">
              <w:t>list of available options for this element could be constructed for each host facility, ideally using SNOMED CT terms.</w:t>
            </w:r>
          </w:p>
        </w:tc>
      </w:tr>
      <w:tr w:rsidR="00700D48" w:rsidRPr="008D448E" w14:paraId="549FB398"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59EA4F1" w14:textId="77777777" w:rsidR="00700D48" w:rsidRPr="00504110" w:rsidRDefault="00700D48" w:rsidP="00700D48">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22A8792" w14:textId="378AE50B" w:rsidR="00700D48" w:rsidRPr="008D448E" w:rsidRDefault="0025247E" w:rsidP="00700D48">
            <w:pPr>
              <w:pStyle w:val="TableText"/>
              <w:keepNext/>
            </w:pPr>
            <w:r>
              <w:t>Mandatory</w:t>
            </w:r>
          </w:p>
        </w:tc>
      </w:tr>
      <w:tr w:rsidR="00700D48" w:rsidRPr="008D448E" w14:paraId="4F9A6F85"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DB9B9F8" w14:textId="77777777" w:rsidR="00700D48" w:rsidRPr="00504110" w:rsidRDefault="00700D48" w:rsidP="00700D48">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9201A37" w14:textId="3144982B" w:rsidR="00700D48" w:rsidRPr="008D448E" w:rsidRDefault="00700D48" w:rsidP="00700D48">
            <w:pPr>
              <w:pStyle w:val="TableText"/>
            </w:pPr>
          </w:p>
        </w:tc>
      </w:tr>
      <w:tr w:rsidR="00700D48" w:rsidRPr="008D448E" w14:paraId="0A5205AF" w14:textId="77777777" w:rsidTr="00700D48">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2B51C5A" w14:textId="77777777" w:rsidR="00700D48" w:rsidRPr="00504110" w:rsidRDefault="00700D48" w:rsidP="00700D48">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90D9D23" w14:textId="4DA3C0BE" w:rsidR="00700D48" w:rsidRPr="008D448E" w:rsidRDefault="00CC1E77" w:rsidP="00700D48">
            <w:pPr>
              <w:pStyle w:val="TableText"/>
            </w:pPr>
            <w:r>
              <w:t>Must be an active SNOMED CT concept.</w:t>
            </w:r>
          </w:p>
        </w:tc>
      </w:tr>
    </w:tbl>
    <w:p w14:paraId="23B6DC0B" w14:textId="19738058" w:rsidR="00700D48" w:rsidRDefault="001F21BD" w:rsidP="00700D48">
      <w:pPr>
        <w:pStyle w:val="Heading3"/>
      </w:pPr>
      <w:bookmarkStart w:id="132" w:name="_Ref20896599"/>
      <w:r w:rsidRPr="001F21BD">
        <w:t>MD</w:t>
      </w:r>
      <w:r w:rsidR="00B83FF1">
        <w:t>M chair</w:t>
      </w:r>
      <w:bookmarkEnd w:id="132"/>
    </w:p>
    <w:p w14:paraId="0273B58F" w14:textId="6DFB0AD5" w:rsidR="00C042FE" w:rsidRDefault="00C042FE" w:rsidP="00C042FE">
      <w:r>
        <w:t>The details of the clinic</w:t>
      </w:r>
      <w:r w:rsidR="003C1BAB">
        <w:t>ian</w:t>
      </w:r>
      <w:r>
        <w:t xml:space="preserve"> chairing the MDM.</w:t>
      </w:r>
    </w:p>
    <w:p w14:paraId="3D822B30" w14:textId="6EE9BD77" w:rsidR="00C042FE" w:rsidRDefault="00C042FE" w:rsidP="00C042FE"/>
    <w:p w14:paraId="3F104326" w14:textId="31D22C21" w:rsidR="00C042FE" w:rsidRDefault="0003264A" w:rsidP="00C042FE">
      <w:r>
        <w:t>Include the person’s</w:t>
      </w:r>
      <w:r w:rsidR="00C042FE">
        <w:t xml:space="preserve"> the full name, the</w:t>
      </w:r>
      <w:r>
        <w:t>ir</w:t>
      </w:r>
      <w:r w:rsidR="00C042FE">
        <w:t xml:space="preserve"> unique identifier and the assigning authority.</w:t>
      </w:r>
      <w:r w:rsidR="00CB392F">
        <w:t xml:space="preserve"> </w:t>
      </w:r>
      <w:r w:rsidR="004964E0">
        <w:t>See</w:t>
      </w:r>
      <w:r w:rsidR="00C042FE">
        <w:t xml:space="preserve"> Appendix 3 for further details.</w:t>
      </w:r>
    </w:p>
    <w:p w14:paraId="6AC3DE33" w14:textId="4B02E965" w:rsidR="00C042FE" w:rsidRDefault="00552081" w:rsidP="00700D48">
      <w:pPr>
        <w:pStyle w:val="Heading3"/>
      </w:pPr>
      <w:bookmarkStart w:id="133" w:name="_Ref24381019"/>
      <w:bookmarkStart w:id="134" w:name="_Ref20896616"/>
      <w:r w:rsidRPr="00552081">
        <w:t xml:space="preserve">MDM </w:t>
      </w:r>
      <w:r w:rsidR="00F474ED">
        <w:t>a</w:t>
      </w:r>
      <w:r w:rsidRPr="00552081">
        <w:t>ttende</w:t>
      </w:r>
      <w:r w:rsidR="00C042FE">
        <w:t>e</w:t>
      </w:r>
      <w:bookmarkEnd w:id="133"/>
    </w:p>
    <w:p w14:paraId="4FA35618" w14:textId="51B42DE0" w:rsidR="00700D48" w:rsidRDefault="00C042FE" w:rsidP="00C042FE">
      <w:r>
        <w:t xml:space="preserve">The details of the </w:t>
      </w:r>
      <w:r w:rsidR="007849EC">
        <w:t xml:space="preserve">clinicians attending </w:t>
      </w:r>
      <w:r>
        <w:t>the MDM.</w:t>
      </w:r>
      <w:bookmarkEnd w:id="134"/>
    </w:p>
    <w:p w14:paraId="7499652A" w14:textId="17933ED1" w:rsidR="00C042FE" w:rsidRDefault="00C042FE" w:rsidP="00C042FE"/>
    <w:p w14:paraId="7C92DC14" w14:textId="5B00D98A" w:rsidR="00C042FE" w:rsidRDefault="0003264A" w:rsidP="00C042FE">
      <w:r>
        <w:t>Include</w:t>
      </w:r>
      <w:r w:rsidR="00E2747F">
        <w:t>s</w:t>
      </w:r>
      <w:r>
        <w:t xml:space="preserve"> </w:t>
      </w:r>
      <w:r w:rsidR="00456135">
        <w:t xml:space="preserve">the </w:t>
      </w:r>
      <w:r>
        <w:t xml:space="preserve">person’s the full name, </w:t>
      </w:r>
      <w:r w:rsidR="00C042FE">
        <w:t>the</w:t>
      </w:r>
      <w:r w:rsidR="00832A38">
        <w:t>ir</w:t>
      </w:r>
      <w:r w:rsidR="00CD320A">
        <w:t xml:space="preserve"> </w:t>
      </w:r>
      <w:r w:rsidR="00C042FE">
        <w:t>unique identifier and the assigning authority.</w:t>
      </w:r>
      <w:r w:rsidR="00CB392F">
        <w:t xml:space="preserve"> </w:t>
      </w:r>
      <w:r w:rsidR="00832A38">
        <w:t>See</w:t>
      </w:r>
      <w:r w:rsidR="00C042FE">
        <w:t xml:space="preserve"> Appendix 3 for further details.</w:t>
      </w:r>
    </w:p>
    <w:p w14:paraId="06DD8DBA" w14:textId="77777777" w:rsidR="00C042FE" w:rsidRDefault="00C042FE" w:rsidP="00C042FE"/>
    <w:p w14:paraId="13DE992B" w14:textId="1B3CAE9A" w:rsidR="00700D48" w:rsidRPr="006C2AC1" w:rsidRDefault="00C44FBA" w:rsidP="00700D48">
      <w:pPr>
        <w:pStyle w:val="Heading3"/>
      </w:pPr>
      <w:bookmarkStart w:id="135" w:name="_Ref20896639"/>
      <w:r w:rsidRPr="00C44FBA">
        <w:lastRenderedPageBreak/>
        <w:t xml:space="preserve">Other MDM </w:t>
      </w:r>
      <w:r w:rsidR="00F474ED">
        <w:t>a</w:t>
      </w:r>
      <w:r w:rsidRPr="00C44FBA">
        <w:t>ttendees</w:t>
      </w:r>
      <w:bookmarkEnd w:id="135"/>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700D48" w:rsidRPr="008D448E" w14:paraId="2CD4FC63"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4024F997" w14:textId="77777777" w:rsidR="00700D48" w:rsidRPr="00504110" w:rsidRDefault="00700D48" w:rsidP="00700D48">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587FBD5" w14:textId="5643E8E3" w:rsidR="00700D48" w:rsidRPr="008D448E" w:rsidRDefault="00E71038" w:rsidP="00700D48">
            <w:pPr>
              <w:pStyle w:val="TableText"/>
              <w:keepNext/>
            </w:pPr>
            <w:r>
              <w:t>T</w:t>
            </w:r>
            <w:r w:rsidR="00C44FBA" w:rsidRPr="00C44FBA">
              <w:t>he name</w:t>
            </w:r>
            <w:r>
              <w:t>(s)</w:t>
            </w:r>
            <w:r w:rsidR="00C44FBA" w:rsidRPr="00C44FBA">
              <w:t xml:space="preserve"> of other clinical attendees present at the MDM who were not recorded in ‘MDM </w:t>
            </w:r>
            <w:r>
              <w:t>a</w:t>
            </w:r>
            <w:r w:rsidR="00C44FBA" w:rsidRPr="00C44FBA">
              <w:t>ttendees’</w:t>
            </w:r>
            <w:r w:rsidR="002B4249">
              <w:t>.</w:t>
            </w:r>
          </w:p>
        </w:tc>
      </w:tr>
      <w:tr w:rsidR="00700D48" w:rsidRPr="008D448E" w14:paraId="66C7E6CC"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1E32BEC" w14:textId="77777777" w:rsidR="00700D48" w:rsidRPr="00504110" w:rsidRDefault="00700D48" w:rsidP="00700D48">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318BAEE" w14:textId="77777777" w:rsidR="00700D48" w:rsidRPr="008D448E" w:rsidRDefault="00700D48" w:rsidP="00700D48">
            <w:pPr>
              <w:pStyle w:val="TableText"/>
              <w:keepNext/>
            </w:pPr>
          </w:p>
        </w:tc>
      </w:tr>
      <w:tr w:rsidR="00700D48" w:rsidRPr="008D448E" w14:paraId="66E75D63" w14:textId="77777777" w:rsidTr="00B91F7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DEE02A3" w14:textId="77777777" w:rsidR="00700D48" w:rsidRPr="00504110" w:rsidRDefault="00700D48" w:rsidP="00700D48">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4EE7F3F1" w14:textId="7C104FEC" w:rsidR="00700D48" w:rsidRPr="008D448E" w:rsidRDefault="00C44FBA" w:rsidP="00700D48">
            <w:pPr>
              <w:pStyle w:val="TableText"/>
            </w:pPr>
            <w:r>
              <w:t>Alphabetic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33863E64" w14:textId="77777777" w:rsidR="00700D48" w:rsidRPr="00504110" w:rsidRDefault="00700D48" w:rsidP="00700D48">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40145400" w14:textId="16972A71" w:rsidR="00700D48" w:rsidRPr="008D448E" w:rsidRDefault="004F477E" w:rsidP="00700D48">
            <w:pPr>
              <w:pStyle w:val="TableText"/>
              <w:keepNext/>
            </w:pPr>
            <w:r>
              <w:t>Free t</w:t>
            </w:r>
            <w:r w:rsidR="00C44FBA">
              <w:t>ext</w:t>
            </w:r>
          </w:p>
        </w:tc>
      </w:tr>
      <w:tr w:rsidR="00700D48" w:rsidRPr="008D448E" w14:paraId="373427AF" w14:textId="77777777" w:rsidTr="00B91F7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4F6938D" w14:textId="77777777" w:rsidR="00700D48" w:rsidRPr="00504110" w:rsidRDefault="00700D48" w:rsidP="00700D48">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2877A57" w14:textId="0DD70E42" w:rsidR="00700D48" w:rsidRPr="008D448E" w:rsidRDefault="00C44FBA" w:rsidP="00700D48">
            <w:pPr>
              <w:pStyle w:val="TableText"/>
              <w:keepNext/>
            </w:pPr>
            <w:r>
              <w:t>50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26D2794" w14:textId="77777777" w:rsidR="00700D48" w:rsidRPr="00504110" w:rsidRDefault="00700D48" w:rsidP="00700D48">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60946002" w14:textId="727A94C8" w:rsidR="00700D48" w:rsidRPr="00F46627" w:rsidRDefault="00C44FBA" w:rsidP="00700D48">
            <w:pPr>
              <w:pStyle w:val="TableText"/>
            </w:pPr>
            <w:r>
              <w:t>A(50)</w:t>
            </w:r>
          </w:p>
        </w:tc>
      </w:tr>
      <w:tr w:rsidR="00700D48" w:rsidRPr="008D448E" w14:paraId="76981E0D"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6E3412F" w14:textId="77777777" w:rsidR="00700D48" w:rsidRDefault="00700D48" w:rsidP="00700D48">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7489565" w14:textId="77777777" w:rsidR="00700D48" w:rsidRDefault="00700D48" w:rsidP="00700D48">
            <w:pPr>
              <w:pStyle w:val="TableText"/>
              <w:keepNext/>
            </w:pPr>
          </w:p>
        </w:tc>
      </w:tr>
      <w:tr w:rsidR="00700D48" w:rsidRPr="008D448E" w14:paraId="4C69208C"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4C5DB2C" w14:textId="77777777" w:rsidR="00700D48" w:rsidRPr="00504110" w:rsidRDefault="00700D48" w:rsidP="00700D48">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57609F6" w14:textId="26B4737F" w:rsidR="00700D48" w:rsidRPr="008D448E" w:rsidRDefault="00C44FBA" w:rsidP="00700D48">
            <w:pPr>
              <w:pStyle w:val="TableText"/>
              <w:keepNext/>
            </w:pPr>
            <w:r w:rsidRPr="00C44FBA">
              <w:t>Conditional</w:t>
            </w:r>
            <w:r w:rsidR="004F477E">
              <w:t xml:space="preserve">. </w:t>
            </w:r>
            <w:r w:rsidR="008312A5">
              <w:t>Mandatory</w:t>
            </w:r>
            <w:r w:rsidR="008312A5" w:rsidRPr="00C44FBA">
              <w:t xml:space="preserve"> </w:t>
            </w:r>
            <w:r w:rsidRPr="00C44FBA">
              <w:t xml:space="preserve">if ‘MDM </w:t>
            </w:r>
            <w:r w:rsidR="004F477E">
              <w:t>a</w:t>
            </w:r>
            <w:r w:rsidRPr="00C44FBA">
              <w:t xml:space="preserve">ttendee’ </w:t>
            </w:r>
            <w:r w:rsidR="009469F0">
              <w:t>has</w:t>
            </w:r>
            <w:r w:rsidRPr="00C44FBA">
              <w:t xml:space="preserve"> not been populated with any attendees</w:t>
            </w:r>
            <w:r w:rsidR="00B61C83">
              <w:t>.</w:t>
            </w:r>
          </w:p>
        </w:tc>
      </w:tr>
      <w:tr w:rsidR="00700D48" w:rsidRPr="008D448E" w14:paraId="74868320"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8127033" w14:textId="77777777" w:rsidR="00700D48" w:rsidRPr="00504110" w:rsidRDefault="00700D48" w:rsidP="00700D48">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6B32EB3" w14:textId="0EF0512D" w:rsidR="00C44FBA" w:rsidRDefault="00C44FBA" w:rsidP="00C44FBA">
            <w:pPr>
              <w:pStyle w:val="TableText"/>
            </w:pPr>
            <w:r>
              <w:t xml:space="preserve">This element is different from the ‘MDM </w:t>
            </w:r>
            <w:r w:rsidR="00CC0311">
              <w:t>a</w:t>
            </w:r>
            <w:r>
              <w:t xml:space="preserve">ttendee’ as it is a free-text field to record attendees </w:t>
            </w:r>
            <w:r w:rsidR="00B61C83">
              <w:t xml:space="preserve">who </w:t>
            </w:r>
            <w:r>
              <w:t xml:space="preserve">are not recorded in the reference table list available for the ‘MDM </w:t>
            </w:r>
            <w:r w:rsidR="00CC0311">
              <w:t>a</w:t>
            </w:r>
            <w:r>
              <w:t>ttendee’ element.</w:t>
            </w:r>
          </w:p>
          <w:p w14:paraId="76675075" w14:textId="071E985A" w:rsidR="00700D48" w:rsidRPr="008D448E" w:rsidRDefault="00C44FBA" w:rsidP="00C44FBA">
            <w:pPr>
              <w:pStyle w:val="TableText"/>
            </w:pPr>
            <w:r>
              <w:t>Users need to record multiple attendees. In practice, multiple instances of this element could appear on an MDM template as free-text boxes to record additional MDM attendees.</w:t>
            </w:r>
          </w:p>
        </w:tc>
      </w:tr>
      <w:tr w:rsidR="00700D48" w:rsidRPr="008D448E" w14:paraId="55B9AE80" w14:textId="77777777" w:rsidTr="00700D48">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67614EBF" w14:textId="77777777" w:rsidR="00700D48" w:rsidRPr="00504110" w:rsidRDefault="00700D48" w:rsidP="00700D48">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B16D36D" w14:textId="77777777" w:rsidR="00700D48" w:rsidRPr="008D448E" w:rsidRDefault="00700D48" w:rsidP="00700D48">
            <w:pPr>
              <w:pStyle w:val="TableText"/>
            </w:pPr>
          </w:p>
        </w:tc>
      </w:tr>
    </w:tbl>
    <w:p w14:paraId="6D042316" w14:textId="4C5E54C1" w:rsidR="00700D48" w:rsidRPr="006C2AC1" w:rsidRDefault="00E54D28" w:rsidP="00700D48">
      <w:pPr>
        <w:pStyle w:val="Heading3"/>
      </w:pPr>
      <w:bookmarkStart w:id="136" w:name="_Ref20896648"/>
      <w:r w:rsidRPr="00E54D28">
        <w:t xml:space="preserve">Quorum </w:t>
      </w:r>
      <w:r w:rsidR="00F474ED">
        <w:t>s</w:t>
      </w:r>
      <w:r w:rsidRPr="00E54D28">
        <w:t>pecialty</w:t>
      </w:r>
      <w:bookmarkEnd w:id="136"/>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700D48" w:rsidRPr="008D448E" w14:paraId="0EFF85FE"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5D7650BF" w14:textId="77777777" w:rsidR="00700D48" w:rsidRPr="00504110" w:rsidRDefault="00700D48" w:rsidP="00700D48">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F049CC9" w14:textId="41FB89AA" w:rsidR="00700D48" w:rsidRPr="008D448E" w:rsidRDefault="00E54D28" w:rsidP="00700D48">
            <w:pPr>
              <w:pStyle w:val="TableText"/>
              <w:keepNext/>
            </w:pPr>
            <w:r w:rsidRPr="00E54D28">
              <w:t>A record of each clinical specialty represented at the MDM</w:t>
            </w:r>
            <w:r w:rsidR="00BA41FB">
              <w:t>.</w:t>
            </w:r>
          </w:p>
        </w:tc>
      </w:tr>
      <w:tr w:rsidR="00700D48" w:rsidRPr="008D448E" w14:paraId="3C7A406F"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BC412DF" w14:textId="77777777" w:rsidR="00700D48" w:rsidRPr="00504110" w:rsidRDefault="00700D48" w:rsidP="00700D48">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C14FEA8" w14:textId="230DD87D" w:rsidR="00700D48" w:rsidRPr="008D448E" w:rsidRDefault="00700D48" w:rsidP="00700D48">
            <w:pPr>
              <w:pStyle w:val="TableText"/>
              <w:keepNext/>
            </w:pPr>
          </w:p>
        </w:tc>
      </w:tr>
      <w:tr w:rsidR="00700D48" w:rsidRPr="008D448E" w14:paraId="174B80FD" w14:textId="77777777" w:rsidTr="00B91F7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906AE27" w14:textId="77777777" w:rsidR="00700D48" w:rsidRPr="00504110" w:rsidRDefault="00700D48" w:rsidP="00700D48">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5053E11D" w14:textId="3481608C" w:rsidR="00700D48" w:rsidRPr="008D448E" w:rsidRDefault="00F62070" w:rsidP="00700D48">
            <w:pPr>
              <w:pStyle w:val="TableText"/>
            </w:pPr>
            <w:r>
              <w:t>SNOMED CT identifier</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3CEFF24C" w14:textId="77777777" w:rsidR="00700D48" w:rsidRPr="00504110" w:rsidRDefault="00700D48" w:rsidP="00700D48">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5C2F2280" w14:textId="0CC5DF40" w:rsidR="00700D48" w:rsidRPr="008D448E" w:rsidRDefault="001A5E49" w:rsidP="00700D48">
            <w:pPr>
              <w:pStyle w:val="TableText"/>
              <w:keepNext/>
            </w:pPr>
            <w:r>
              <w:t>Code</w:t>
            </w:r>
          </w:p>
        </w:tc>
      </w:tr>
      <w:tr w:rsidR="00700D48" w:rsidRPr="008D448E" w14:paraId="63E0C848" w14:textId="77777777" w:rsidTr="00B91F79">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6A02062" w14:textId="77777777" w:rsidR="00700D48" w:rsidRPr="00504110" w:rsidRDefault="00700D48" w:rsidP="00700D48">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08072B78" w14:textId="06078733" w:rsidR="00700D48" w:rsidRPr="008D448E" w:rsidRDefault="00934ECF" w:rsidP="00700D48">
            <w:pPr>
              <w:pStyle w:val="TableText"/>
              <w:keepNext/>
            </w:pPr>
            <w:r>
              <w:t>18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161B423C" w14:textId="77777777" w:rsidR="00700D48" w:rsidRPr="00504110" w:rsidRDefault="00700D48" w:rsidP="00700D48">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2EC8AEA5" w14:textId="3CD762BC" w:rsidR="00700D48" w:rsidRPr="00F46627" w:rsidRDefault="003006F9" w:rsidP="00700D48">
            <w:pPr>
              <w:pStyle w:val="TableText"/>
            </w:pPr>
            <w:r>
              <w:t>N</w:t>
            </w:r>
            <w:r w:rsidR="00E54D28">
              <w:t>(</w:t>
            </w:r>
            <w:r w:rsidR="00C5716F">
              <w:t>18</w:t>
            </w:r>
            <w:r w:rsidR="00E54D28">
              <w:t>)</w:t>
            </w:r>
          </w:p>
        </w:tc>
      </w:tr>
      <w:tr w:rsidR="00700D48" w:rsidRPr="008D448E" w14:paraId="55172873"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17051EA" w14:textId="77777777" w:rsidR="00700D48" w:rsidRDefault="00700D48" w:rsidP="00700D48">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D035D18" w14:textId="05AFE193" w:rsidR="00700D48" w:rsidRDefault="00E54D28" w:rsidP="00700D48">
            <w:pPr>
              <w:pStyle w:val="TableText"/>
              <w:keepNext/>
            </w:pPr>
            <w:r w:rsidRPr="00E54D28">
              <w:t>A list of valid medical specialties</w:t>
            </w:r>
            <w:r w:rsidR="00C5716F">
              <w:t xml:space="preserve"> (</w:t>
            </w:r>
            <w:r w:rsidRPr="00E54D28">
              <w:t>SNOMED CT coded</w:t>
            </w:r>
            <w:r w:rsidR="00C5716F">
              <w:t>)</w:t>
            </w:r>
            <w:r w:rsidR="00BA41FB">
              <w:t>.</w:t>
            </w:r>
          </w:p>
        </w:tc>
      </w:tr>
      <w:tr w:rsidR="00700D48" w:rsidRPr="008D448E" w14:paraId="280239D7"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477AF99" w14:textId="77777777" w:rsidR="00700D48" w:rsidRPr="00504110" w:rsidRDefault="00700D48" w:rsidP="00700D48">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E986909" w14:textId="665E1F70" w:rsidR="00700D48" w:rsidRPr="008D448E" w:rsidRDefault="00E54D28" w:rsidP="00700D48">
            <w:pPr>
              <w:pStyle w:val="TableText"/>
              <w:keepNext/>
            </w:pPr>
            <w:r>
              <w:t>Mandatory</w:t>
            </w:r>
          </w:p>
        </w:tc>
      </w:tr>
      <w:tr w:rsidR="00700D48" w:rsidRPr="008D448E" w14:paraId="2DB4424E"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871B017" w14:textId="77777777" w:rsidR="00700D48" w:rsidRPr="00504110" w:rsidRDefault="00700D48" w:rsidP="00700D48">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C7D4B08" w14:textId="3F92A82E" w:rsidR="00700D48" w:rsidRPr="008D448E" w:rsidRDefault="00137382" w:rsidP="00700D48">
            <w:pPr>
              <w:pStyle w:val="TableText"/>
            </w:pPr>
            <w:r>
              <w:t>S</w:t>
            </w:r>
            <w:r w:rsidR="00E54D28" w:rsidRPr="00E54D28">
              <w:t>hould be partially auto</w:t>
            </w:r>
            <w:r w:rsidR="00B376D6">
              <w:t>matically</w:t>
            </w:r>
            <w:r w:rsidR="00E702F0">
              <w:t xml:space="preserve"> </w:t>
            </w:r>
            <w:r w:rsidR="00E54D28" w:rsidRPr="00E54D28">
              <w:t xml:space="preserve">populated by mapping each ‘MDM </w:t>
            </w:r>
            <w:r w:rsidR="00E702F0">
              <w:t>a</w:t>
            </w:r>
            <w:r w:rsidR="00E702F0" w:rsidRPr="00E54D28">
              <w:t xml:space="preserve">ttendee’ </w:t>
            </w:r>
            <w:r w:rsidR="00E54D28" w:rsidRPr="00E54D28">
              <w:t>to their associated medical specialty</w:t>
            </w:r>
            <w:r w:rsidR="00E702F0">
              <w:t>.</w:t>
            </w:r>
          </w:p>
        </w:tc>
      </w:tr>
      <w:tr w:rsidR="00700D48" w:rsidRPr="008D448E" w14:paraId="58BD74DB" w14:textId="77777777" w:rsidTr="00700D48">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760805A" w14:textId="77777777" w:rsidR="00700D48" w:rsidRPr="00504110" w:rsidRDefault="00700D48" w:rsidP="00700D48">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C28EA9D" w14:textId="1E260F32" w:rsidR="00700D48" w:rsidRPr="008D448E" w:rsidRDefault="00CC1E77" w:rsidP="00700D48">
            <w:pPr>
              <w:pStyle w:val="TableText"/>
            </w:pPr>
            <w:r>
              <w:t>Must be an active SNOMED CT concept.</w:t>
            </w:r>
          </w:p>
        </w:tc>
      </w:tr>
    </w:tbl>
    <w:p w14:paraId="7738DE01" w14:textId="77777777" w:rsidR="00700D48" w:rsidRDefault="00700D48" w:rsidP="00700D48"/>
    <w:p w14:paraId="41ED98EC" w14:textId="5487B2EA" w:rsidR="003D08D1" w:rsidRDefault="003D08D1" w:rsidP="001866BB">
      <w:pPr>
        <w:pStyle w:val="Heading2"/>
        <w:keepLines/>
      </w:pPr>
      <w:bookmarkStart w:id="137" w:name="_Toc36997879"/>
      <w:r w:rsidRPr="003D08D1">
        <w:lastRenderedPageBreak/>
        <w:t xml:space="preserve">MDM </w:t>
      </w:r>
      <w:r w:rsidR="00F43FAE">
        <w:t>d</w:t>
      </w:r>
      <w:r w:rsidRPr="003D08D1">
        <w:t xml:space="preserve">iscussion and </w:t>
      </w:r>
      <w:r w:rsidR="00F43FAE">
        <w:t>r</w:t>
      </w:r>
      <w:r w:rsidRPr="003D08D1">
        <w:t>ecommendations</w:t>
      </w:r>
      <w:bookmarkEnd w:id="137"/>
    </w:p>
    <w:p w14:paraId="3DC6DE47" w14:textId="54EDBBD3" w:rsidR="00F20E57" w:rsidRDefault="00F20E57" w:rsidP="001866BB">
      <w:pPr>
        <w:keepNext/>
        <w:keepLines/>
      </w:pPr>
      <w:r>
        <w:t xml:space="preserve">This section lists the relevant data elements for capturing </w:t>
      </w:r>
      <w:r w:rsidR="00EE34B7">
        <w:t>discussion</w:t>
      </w:r>
      <w:r w:rsidR="00497965">
        <w:t>s, decisions</w:t>
      </w:r>
      <w:r w:rsidR="00EE34B7">
        <w:t xml:space="preserve"> and </w:t>
      </w:r>
      <w:r>
        <w:t xml:space="preserve">recommendations </w:t>
      </w:r>
      <w:r w:rsidR="00FE324A">
        <w:t xml:space="preserve">made </w:t>
      </w:r>
      <w:r w:rsidR="0086253E">
        <w:t xml:space="preserve">at </w:t>
      </w:r>
      <w:r>
        <w:t>the MDM.</w:t>
      </w:r>
    </w:p>
    <w:p w14:paraId="39EC13F2" w14:textId="77777777" w:rsidR="001F2091" w:rsidRDefault="001F2091" w:rsidP="001866BB">
      <w:pPr>
        <w:keepNext/>
        <w:keepLines/>
      </w:pPr>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4034"/>
        <w:gridCol w:w="4035"/>
      </w:tblGrid>
      <w:tr w:rsidR="00867E65" w14:paraId="48D5B221" w14:textId="77777777" w:rsidTr="0067359B">
        <w:trPr>
          <w:cantSplit/>
        </w:trPr>
        <w:tc>
          <w:tcPr>
            <w:tcW w:w="4034" w:type="dxa"/>
            <w:shd w:val="clear" w:color="auto" w:fill="D9D9D9" w:themeFill="background1" w:themeFillShade="D9"/>
          </w:tcPr>
          <w:p w14:paraId="5AC297C2" w14:textId="3F4B6E76" w:rsidR="00867E65" w:rsidRPr="00D82C20" w:rsidRDefault="00867E65" w:rsidP="001866BB">
            <w:pPr>
              <w:pStyle w:val="TableText"/>
              <w:keepNext/>
              <w:keepLines/>
              <w:rPr>
                <w:b/>
              </w:rPr>
            </w:pPr>
            <w:r w:rsidRPr="00D82C20">
              <w:rPr>
                <w:b/>
              </w:rPr>
              <w:t>Data elements</w:t>
            </w:r>
          </w:p>
        </w:tc>
        <w:tc>
          <w:tcPr>
            <w:tcW w:w="4035" w:type="dxa"/>
            <w:shd w:val="clear" w:color="auto" w:fill="D9D9D9" w:themeFill="background1" w:themeFillShade="D9"/>
          </w:tcPr>
          <w:p w14:paraId="7644CF68" w14:textId="77777777" w:rsidR="00867E65" w:rsidRDefault="00867E65" w:rsidP="001866BB">
            <w:pPr>
              <w:pStyle w:val="TableText"/>
              <w:keepNext/>
              <w:keepLines/>
            </w:pPr>
          </w:p>
        </w:tc>
      </w:tr>
      <w:tr w:rsidR="00F43FAE" w14:paraId="5BC2DB97" w14:textId="77777777" w:rsidTr="0067359B">
        <w:trPr>
          <w:cantSplit/>
        </w:trPr>
        <w:tc>
          <w:tcPr>
            <w:tcW w:w="4034" w:type="dxa"/>
            <w:shd w:val="clear" w:color="auto" w:fill="FFFFFF" w:themeFill="background1"/>
          </w:tcPr>
          <w:p w14:paraId="3E9EEDFE" w14:textId="15EDB371" w:rsidR="00F43FAE" w:rsidRDefault="00F43FAE" w:rsidP="001866BB">
            <w:pPr>
              <w:pStyle w:val="TableText"/>
              <w:keepNext/>
              <w:keepLines/>
            </w:pPr>
            <w:r>
              <w:fldChar w:fldCharType="begin"/>
            </w:r>
            <w:r>
              <w:instrText xml:space="preserve"> REF _Ref20897600 \h </w:instrText>
            </w:r>
            <w:r>
              <w:fldChar w:fldCharType="separate"/>
            </w:r>
            <w:r w:rsidR="00120DC1" w:rsidRPr="00A460B0">
              <w:t xml:space="preserve">Discussion </w:t>
            </w:r>
            <w:r w:rsidR="00120DC1">
              <w:t>s</w:t>
            </w:r>
            <w:r w:rsidR="00120DC1" w:rsidRPr="00A460B0">
              <w:t>ummary</w:t>
            </w:r>
            <w:r>
              <w:fldChar w:fldCharType="end"/>
            </w:r>
          </w:p>
        </w:tc>
        <w:tc>
          <w:tcPr>
            <w:tcW w:w="4035" w:type="dxa"/>
          </w:tcPr>
          <w:p w14:paraId="721CF3D3" w14:textId="0C688008" w:rsidR="00F43FAE" w:rsidRDefault="002E0A2F" w:rsidP="001866BB">
            <w:pPr>
              <w:pStyle w:val="TableText"/>
              <w:keepNext/>
              <w:keepLines/>
            </w:pPr>
            <w:r>
              <w:fldChar w:fldCharType="begin"/>
            </w:r>
            <w:r>
              <w:instrText xml:space="preserve"> REF _Ref20897677 \h </w:instrText>
            </w:r>
            <w:r>
              <w:fldChar w:fldCharType="separate"/>
            </w:r>
            <w:r w:rsidR="00120DC1" w:rsidRPr="008869BB">
              <w:t xml:space="preserve">Care </w:t>
            </w:r>
            <w:r w:rsidR="00120DC1">
              <w:t>p</w:t>
            </w:r>
            <w:r w:rsidR="00120DC1" w:rsidRPr="008869BB">
              <w:t xml:space="preserve">lan </w:t>
            </w:r>
            <w:r w:rsidR="00120DC1">
              <w:t>r</w:t>
            </w:r>
            <w:r w:rsidR="00120DC1" w:rsidRPr="008869BB">
              <w:t>ecommendation</w:t>
            </w:r>
            <w:r>
              <w:fldChar w:fldCharType="end"/>
            </w:r>
          </w:p>
        </w:tc>
      </w:tr>
      <w:tr w:rsidR="00F43FAE" w14:paraId="34C5B8E1" w14:textId="77777777" w:rsidTr="0067359B">
        <w:trPr>
          <w:cantSplit/>
        </w:trPr>
        <w:tc>
          <w:tcPr>
            <w:tcW w:w="4034" w:type="dxa"/>
            <w:shd w:val="clear" w:color="auto" w:fill="FFFFFF" w:themeFill="background1"/>
          </w:tcPr>
          <w:p w14:paraId="5D6F0619" w14:textId="523DA98F" w:rsidR="00F43FAE" w:rsidRDefault="00F43FAE" w:rsidP="001866BB">
            <w:pPr>
              <w:pStyle w:val="TableText"/>
              <w:keepNext/>
              <w:keepLines/>
            </w:pPr>
            <w:r>
              <w:fldChar w:fldCharType="begin"/>
            </w:r>
            <w:r>
              <w:instrText xml:space="preserve"> REF _Ref20897607 \h </w:instrText>
            </w:r>
            <w:r>
              <w:fldChar w:fldCharType="separate"/>
            </w:r>
            <w:r w:rsidR="00120DC1" w:rsidRPr="00A460B0">
              <w:t xml:space="preserve">Radiology and </w:t>
            </w:r>
            <w:r w:rsidR="00120DC1">
              <w:t>p</w:t>
            </w:r>
            <w:r w:rsidR="00120DC1" w:rsidRPr="00A460B0">
              <w:t xml:space="preserve">athology </w:t>
            </w:r>
            <w:r w:rsidR="00120DC1">
              <w:t>c</w:t>
            </w:r>
            <w:r w:rsidR="00120DC1" w:rsidRPr="00A460B0">
              <w:t>oncordance</w:t>
            </w:r>
            <w:r>
              <w:fldChar w:fldCharType="end"/>
            </w:r>
          </w:p>
        </w:tc>
        <w:tc>
          <w:tcPr>
            <w:tcW w:w="4035" w:type="dxa"/>
          </w:tcPr>
          <w:p w14:paraId="0749C98C" w14:textId="71A183E9" w:rsidR="00F43FAE" w:rsidRDefault="002E0A2F" w:rsidP="001866BB">
            <w:pPr>
              <w:pStyle w:val="TableText"/>
              <w:keepNext/>
              <w:keepLines/>
            </w:pPr>
            <w:r>
              <w:fldChar w:fldCharType="begin"/>
            </w:r>
            <w:r>
              <w:instrText xml:space="preserve"> REF _Ref20897685 \h </w:instrText>
            </w:r>
            <w:r>
              <w:fldChar w:fldCharType="separate"/>
            </w:r>
            <w:r w:rsidR="00120DC1" w:rsidRPr="008869BB">
              <w:t xml:space="preserve">Care </w:t>
            </w:r>
            <w:r w:rsidR="00120DC1">
              <w:t>p</w:t>
            </w:r>
            <w:r w:rsidR="00120DC1" w:rsidRPr="008869BB">
              <w:t xml:space="preserve">lan </w:t>
            </w:r>
            <w:r w:rsidR="00120DC1">
              <w:t>p</w:t>
            </w:r>
            <w:r w:rsidR="00120DC1" w:rsidRPr="008869BB">
              <w:t xml:space="preserve">rocedure </w:t>
            </w:r>
            <w:r w:rsidR="00120DC1">
              <w:t>t</w:t>
            </w:r>
            <w:r w:rsidR="00120DC1" w:rsidRPr="008869BB">
              <w:t>ype</w:t>
            </w:r>
            <w:r>
              <w:fldChar w:fldCharType="end"/>
            </w:r>
          </w:p>
        </w:tc>
      </w:tr>
      <w:tr w:rsidR="00F43FAE" w14:paraId="1E161B49" w14:textId="77777777" w:rsidTr="0067359B">
        <w:trPr>
          <w:cantSplit/>
        </w:trPr>
        <w:tc>
          <w:tcPr>
            <w:tcW w:w="4034" w:type="dxa"/>
            <w:shd w:val="clear" w:color="auto" w:fill="FFFFFF" w:themeFill="background1"/>
          </w:tcPr>
          <w:p w14:paraId="20527259" w14:textId="5892E27D" w:rsidR="00F43FAE" w:rsidRDefault="00F43FAE" w:rsidP="001866BB">
            <w:pPr>
              <w:pStyle w:val="TableText"/>
              <w:keepNext/>
              <w:keepLines/>
            </w:pPr>
            <w:r>
              <w:fldChar w:fldCharType="begin"/>
            </w:r>
            <w:r>
              <w:instrText xml:space="preserve"> REF _Ref20897612 \h </w:instrText>
            </w:r>
            <w:r>
              <w:fldChar w:fldCharType="separate"/>
            </w:r>
            <w:r w:rsidR="00120DC1" w:rsidRPr="004F2972">
              <w:t xml:space="preserve">Radiology and </w:t>
            </w:r>
            <w:r w:rsidR="00120DC1">
              <w:t>p</w:t>
            </w:r>
            <w:r w:rsidR="00120DC1" w:rsidRPr="004F2972">
              <w:t xml:space="preserve">athology </w:t>
            </w:r>
            <w:r w:rsidR="00120DC1">
              <w:t>c</w:t>
            </w:r>
            <w:r w:rsidR="00120DC1" w:rsidRPr="004F2972">
              <w:t xml:space="preserve">oncordance </w:t>
            </w:r>
            <w:r w:rsidR="00120DC1">
              <w:t>c</w:t>
            </w:r>
            <w:r w:rsidR="00120DC1" w:rsidRPr="004F2972">
              <w:t>omments</w:t>
            </w:r>
            <w:r>
              <w:fldChar w:fldCharType="end"/>
            </w:r>
          </w:p>
        </w:tc>
        <w:tc>
          <w:tcPr>
            <w:tcW w:w="4035" w:type="dxa"/>
          </w:tcPr>
          <w:p w14:paraId="15F9754F" w14:textId="5094B8E6" w:rsidR="00F43FAE" w:rsidRDefault="002E0A2F" w:rsidP="001866BB">
            <w:pPr>
              <w:pStyle w:val="TableText"/>
              <w:keepNext/>
              <w:keepLines/>
            </w:pPr>
            <w:r>
              <w:fldChar w:fldCharType="begin"/>
            </w:r>
            <w:r>
              <w:instrText xml:space="preserve"> REF _Ref20897691 \h </w:instrText>
            </w:r>
            <w:r>
              <w:fldChar w:fldCharType="separate"/>
            </w:r>
            <w:r w:rsidR="00120DC1" w:rsidRPr="008869BB">
              <w:t xml:space="preserve">Care </w:t>
            </w:r>
            <w:r w:rsidR="00120DC1">
              <w:t>p</w:t>
            </w:r>
            <w:r w:rsidR="00120DC1" w:rsidRPr="008869BB">
              <w:t xml:space="preserve">lan </w:t>
            </w:r>
            <w:r w:rsidR="00120DC1">
              <w:t>a</w:t>
            </w:r>
            <w:r w:rsidR="00120DC1" w:rsidRPr="008869BB">
              <w:t xml:space="preserve">dditional </w:t>
            </w:r>
            <w:r w:rsidR="00120DC1">
              <w:t>d</w:t>
            </w:r>
            <w:r w:rsidR="00120DC1" w:rsidRPr="008869BB">
              <w:t>etails</w:t>
            </w:r>
            <w:r>
              <w:fldChar w:fldCharType="end"/>
            </w:r>
          </w:p>
        </w:tc>
      </w:tr>
      <w:tr w:rsidR="00F43FAE" w14:paraId="3C84F713" w14:textId="77777777" w:rsidTr="0067359B">
        <w:trPr>
          <w:cantSplit/>
        </w:trPr>
        <w:tc>
          <w:tcPr>
            <w:tcW w:w="4034" w:type="dxa"/>
            <w:shd w:val="clear" w:color="auto" w:fill="FFFFFF" w:themeFill="background1"/>
          </w:tcPr>
          <w:p w14:paraId="51219337" w14:textId="32A447FE" w:rsidR="00F43FAE" w:rsidRDefault="00F43FAE" w:rsidP="001866BB">
            <w:pPr>
              <w:pStyle w:val="TableText"/>
              <w:keepNext/>
              <w:keepLines/>
            </w:pPr>
            <w:r>
              <w:fldChar w:fldCharType="begin"/>
            </w:r>
            <w:r>
              <w:instrText xml:space="preserve"> REF _Ref20897617 \h </w:instrText>
            </w:r>
            <w:r>
              <w:fldChar w:fldCharType="separate"/>
            </w:r>
            <w:r w:rsidR="00120DC1" w:rsidRPr="0065135A">
              <w:t xml:space="preserve">Care </w:t>
            </w:r>
            <w:r w:rsidR="00120DC1">
              <w:t>p</w:t>
            </w:r>
            <w:r w:rsidR="00120DC1" w:rsidRPr="0065135A">
              <w:t xml:space="preserve">lan </w:t>
            </w:r>
            <w:r w:rsidR="00120DC1">
              <w:t>n</w:t>
            </w:r>
            <w:r w:rsidR="00120DC1" w:rsidRPr="0065135A">
              <w:t>umber</w:t>
            </w:r>
            <w:r>
              <w:fldChar w:fldCharType="end"/>
            </w:r>
          </w:p>
        </w:tc>
        <w:tc>
          <w:tcPr>
            <w:tcW w:w="4035" w:type="dxa"/>
          </w:tcPr>
          <w:p w14:paraId="10197AB4" w14:textId="099EB13A" w:rsidR="00F43FAE" w:rsidRDefault="001866BB" w:rsidP="001866BB">
            <w:pPr>
              <w:pStyle w:val="TableText"/>
              <w:keepNext/>
              <w:keepLines/>
            </w:pPr>
            <w:r>
              <w:fldChar w:fldCharType="begin"/>
            </w:r>
            <w:r>
              <w:instrText xml:space="preserve"> REF _Ref20897695 \h </w:instrText>
            </w:r>
            <w:r>
              <w:fldChar w:fldCharType="separate"/>
            </w:r>
            <w:r w:rsidR="00120DC1" w:rsidRPr="00EE0EE3">
              <w:t xml:space="preserve">Further </w:t>
            </w:r>
            <w:r w:rsidR="00120DC1">
              <w:t>i</w:t>
            </w:r>
            <w:r w:rsidR="00120DC1" w:rsidRPr="00EE0EE3">
              <w:t>nvestigations</w:t>
            </w:r>
            <w:r>
              <w:fldChar w:fldCharType="end"/>
            </w:r>
          </w:p>
        </w:tc>
      </w:tr>
      <w:tr w:rsidR="00F43FAE" w14:paraId="0DDD10DA" w14:textId="77777777" w:rsidTr="0067359B">
        <w:trPr>
          <w:cantSplit/>
        </w:trPr>
        <w:tc>
          <w:tcPr>
            <w:tcW w:w="4034" w:type="dxa"/>
            <w:shd w:val="clear" w:color="auto" w:fill="FFFFFF" w:themeFill="background1"/>
          </w:tcPr>
          <w:p w14:paraId="540769C5" w14:textId="004E7E40" w:rsidR="00F43FAE" w:rsidRDefault="00F43FAE" w:rsidP="001866BB">
            <w:pPr>
              <w:pStyle w:val="TableText"/>
              <w:keepNext/>
              <w:keepLines/>
            </w:pPr>
            <w:r>
              <w:fldChar w:fldCharType="begin"/>
            </w:r>
            <w:r>
              <w:instrText xml:space="preserve"> REF _Ref20897623 \h </w:instrText>
            </w:r>
            <w:r>
              <w:fldChar w:fldCharType="separate"/>
            </w:r>
            <w:r w:rsidR="00120DC1" w:rsidRPr="00DB4633">
              <w:t xml:space="preserve">Care </w:t>
            </w:r>
            <w:r w:rsidR="00120DC1">
              <w:t>p</w:t>
            </w:r>
            <w:r w:rsidR="00120DC1" w:rsidRPr="00DB4633">
              <w:t xml:space="preserve">lan </w:t>
            </w:r>
            <w:r w:rsidR="00120DC1">
              <w:t>t</w:t>
            </w:r>
            <w:r w:rsidR="00120DC1" w:rsidRPr="00DB4633">
              <w:t>ype</w:t>
            </w:r>
            <w:r>
              <w:fldChar w:fldCharType="end"/>
            </w:r>
            <w:r>
              <w:t xml:space="preserve"> </w:t>
            </w:r>
          </w:p>
        </w:tc>
        <w:tc>
          <w:tcPr>
            <w:tcW w:w="4035" w:type="dxa"/>
          </w:tcPr>
          <w:p w14:paraId="3B718A8D" w14:textId="5DA79921" w:rsidR="00F43FAE" w:rsidRDefault="001866BB" w:rsidP="001866BB">
            <w:pPr>
              <w:pStyle w:val="TableText"/>
              <w:keepNext/>
              <w:keepLines/>
            </w:pPr>
            <w:r>
              <w:fldChar w:fldCharType="begin"/>
            </w:r>
            <w:r>
              <w:instrText xml:space="preserve"> REF _Ref20897700 \h </w:instrText>
            </w:r>
            <w:r>
              <w:fldChar w:fldCharType="separate"/>
            </w:r>
            <w:r w:rsidR="00120DC1" w:rsidRPr="003566E5">
              <w:t xml:space="preserve">Further </w:t>
            </w:r>
            <w:r w:rsidR="00120DC1">
              <w:t>r</w:t>
            </w:r>
            <w:r w:rsidR="00120DC1" w:rsidRPr="003566E5">
              <w:t xml:space="preserve">eferral </w:t>
            </w:r>
            <w:r w:rsidR="00120DC1">
              <w:t>s</w:t>
            </w:r>
            <w:r w:rsidR="00120DC1" w:rsidRPr="003566E5">
              <w:t>pecialty</w:t>
            </w:r>
            <w:r>
              <w:fldChar w:fldCharType="end"/>
            </w:r>
          </w:p>
        </w:tc>
      </w:tr>
      <w:tr w:rsidR="00F43FAE" w14:paraId="0CB1D4C4" w14:textId="77777777" w:rsidTr="0067359B">
        <w:trPr>
          <w:cantSplit/>
        </w:trPr>
        <w:tc>
          <w:tcPr>
            <w:tcW w:w="4034" w:type="dxa"/>
            <w:shd w:val="clear" w:color="auto" w:fill="FFFFFF" w:themeFill="background1"/>
          </w:tcPr>
          <w:p w14:paraId="7123A999" w14:textId="217633FE" w:rsidR="00F43FAE" w:rsidRDefault="00F43FAE" w:rsidP="001866BB">
            <w:pPr>
              <w:pStyle w:val="TableText"/>
              <w:keepNext/>
              <w:keepLines/>
            </w:pPr>
            <w:r>
              <w:fldChar w:fldCharType="begin"/>
            </w:r>
            <w:r>
              <w:instrText xml:space="preserve"> REF _Ref20897628 \h </w:instrText>
            </w:r>
            <w:r>
              <w:fldChar w:fldCharType="separate"/>
            </w:r>
            <w:r w:rsidR="00120DC1">
              <w:t>Care plan intent</w:t>
            </w:r>
            <w:r>
              <w:fldChar w:fldCharType="end"/>
            </w:r>
          </w:p>
        </w:tc>
        <w:tc>
          <w:tcPr>
            <w:tcW w:w="4035" w:type="dxa"/>
          </w:tcPr>
          <w:p w14:paraId="002E564F" w14:textId="4C8A1430" w:rsidR="00F43FAE" w:rsidRDefault="001866BB" w:rsidP="001866BB">
            <w:pPr>
              <w:pStyle w:val="TableText"/>
              <w:keepNext/>
              <w:keepLines/>
            </w:pPr>
            <w:r>
              <w:fldChar w:fldCharType="begin"/>
            </w:r>
            <w:r>
              <w:instrText xml:space="preserve"> REF _Ref24381352 \h </w:instrText>
            </w:r>
            <w:r>
              <w:fldChar w:fldCharType="separate"/>
            </w:r>
            <w:r w:rsidR="00120DC1" w:rsidRPr="003566E5">
              <w:t xml:space="preserve">Further </w:t>
            </w:r>
            <w:r w:rsidR="00120DC1">
              <w:t>r</w:t>
            </w:r>
            <w:r w:rsidR="00120DC1" w:rsidRPr="003566E5">
              <w:t xml:space="preserve">eferral </w:t>
            </w:r>
            <w:r w:rsidR="00120DC1">
              <w:t>r</w:t>
            </w:r>
            <w:r w:rsidR="00120DC1" w:rsidRPr="003566E5">
              <w:t xml:space="preserve">esponsible </w:t>
            </w:r>
            <w:r w:rsidR="00120DC1">
              <w:t>c</w:t>
            </w:r>
            <w:r w:rsidR="00120DC1" w:rsidRPr="003566E5">
              <w:t>linician</w:t>
            </w:r>
            <w:r>
              <w:fldChar w:fldCharType="end"/>
            </w:r>
          </w:p>
        </w:tc>
      </w:tr>
      <w:tr w:rsidR="00F43FAE" w14:paraId="6240A50D" w14:textId="77777777" w:rsidTr="0067359B">
        <w:trPr>
          <w:cantSplit/>
        </w:trPr>
        <w:tc>
          <w:tcPr>
            <w:tcW w:w="4034" w:type="dxa"/>
            <w:shd w:val="clear" w:color="auto" w:fill="FFFFFF" w:themeFill="background1"/>
          </w:tcPr>
          <w:p w14:paraId="3F5C79BD" w14:textId="7BBC0413" w:rsidR="00F43FAE" w:rsidRDefault="00F43FAE" w:rsidP="001866BB">
            <w:pPr>
              <w:pStyle w:val="TableText"/>
              <w:keepNext/>
              <w:keepLines/>
            </w:pPr>
            <w:r>
              <w:fldChar w:fldCharType="begin"/>
            </w:r>
            <w:r>
              <w:instrText xml:space="preserve"> REF _Ref20897663 \h </w:instrText>
            </w:r>
            <w:r>
              <w:fldChar w:fldCharType="separate"/>
            </w:r>
            <w:r w:rsidR="00120DC1" w:rsidRPr="008869BB">
              <w:t xml:space="preserve">Reason </w:t>
            </w:r>
            <w:r w:rsidR="00120DC1">
              <w:t>c</w:t>
            </w:r>
            <w:r w:rsidR="00120DC1" w:rsidRPr="008869BB">
              <w:t xml:space="preserve">urative </w:t>
            </w:r>
            <w:r w:rsidR="00120DC1">
              <w:t>t</w:t>
            </w:r>
            <w:r w:rsidR="00120DC1" w:rsidRPr="008869BB">
              <w:t xml:space="preserve">reatment is </w:t>
            </w:r>
            <w:r w:rsidR="00120DC1">
              <w:t>p</w:t>
            </w:r>
            <w:r w:rsidR="00120DC1" w:rsidRPr="008869BB">
              <w:t>recluded</w:t>
            </w:r>
            <w:r>
              <w:fldChar w:fldCharType="end"/>
            </w:r>
          </w:p>
        </w:tc>
        <w:tc>
          <w:tcPr>
            <w:tcW w:w="4035" w:type="dxa"/>
          </w:tcPr>
          <w:p w14:paraId="59B7262E" w14:textId="7B761D4D" w:rsidR="00F43FAE" w:rsidRDefault="00F43FAE" w:rsidP="001866BB">
            <w:pPr>
              <w:pStyle w:val="TableText"/>
              <w:keepNext/>
              <w:keepLines/>
            </w:pPr>
            <w:r>
              <w:fldChar w:fldCharType="begin"/>
            </w:r>
            <w:r>
              <w:instrText xml:space="preserve"> REF _Ref20897728 \h </w:instrText>
            </w:r>
            <w:r>
              <w:fldChar w:fldCharType="separate"/>
            </w:r>
            <w:r w:rsidR="00120DC1" w:rsidRPr="007A0E19">
              <w:t xml:space="preserve">Clinician </w:t>
            </w:r>
            <w:r w:rsidR="00120DC1">
              <w:t>r</w:t>
            </w:r>
            <w:r w:rsidR="00120DC1" w:rsidRPr="007A0E19">
              <w:t xml:space="preserve">esponsible for </w:t>
            </w:r>
            <w:r w:rsidR="00120DC1">
              <w:t>i</w:t>
            </w:r>
            <w:r w:rsidR="00120DC1" w:rsidRPr="007A0E19">
              <w:t xml:space="preserve">nforming </w:t>
            </w:r>
            <w:r w:rsidR="00120DC1">
              <w:t>p</w:t>
            </w:r>
            <w:r w:rsidR="00120DC1" w:rsidRPr="007A0E19">
              <w:t xml:space="preserve">atient </w:t>
            </w:r>
            <w:r>
              <w:fldChar w:fldCharType="end"/>
            </w:r>
          </w:p>
        </w:tc>
      </w:tr>
    </w:tbl>
    <w:p w14:paraId="5BA9D482" w14:textId="71C1690C" w:rsidR="00700D48" w:rsidRPr="006C2AC1" w:rsidRDefault="00A460B0" w:rsidP="00700D48">
      <w:pPr>
        <w:pStyle w:val="Heading3"/>
      </w:pPr>
      <w:bookmarkStart w:id="138" w:name="_Ref20897600"/>
      <w:r w:rsidRPr="00A460B0">
        <w:t xml:space="preserve">Discussion </w:t>
      </w:r>
      <w:r w:rsidR="00F474ED">
        <w:t>s</w:t>
      </w:r>
      <w:r w:rsidRPr="00A460B0">
        <w:t>ummary</w:t>
      </w:r>
      <w:bookmarkEnd w:id="138"/>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700D48" w:rsidRPr="008D448E" w14:paraId="27F66581"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BC82564" w14:textId="77777777" w:rsidR="00700D48" w:rsidRPr="00504110" w:rsidRDefault="00700D48" w:rsidP="00700D48">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84F5ED8" w14:textId="440C48B4" w:rsidR="00700D48" w:rsidRPr="008D448E" w:rsidRDefault="00A460B0" w:rsidP="00700D48">
            <w:pPr>
              <w:pStyle w:val="TableText"/>
              <w:keepNext/>
            </w:pPr>
            <w:r w:rsidRPr="00A460B0">
              <w:t>A summary of the MDM discussion and key outcomes reached</w:t>
            </w:r>
            <w:r w:rsidR="007E7ABB">
              <w:t>.</w:t>
            </w:r>
          </w:p>
        </w:tc>
      </w:tr>
      <w:tr w:rsidR="00700D48" w:rsidRPr="008D448E" w14:paraId="4365DE9C"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2A0C1F5" w14:textId="77777777" w:rsidR="00700D48" w:rsidRPr="00504110" w:rsidRDefault="00700D48" w:rsidP="00700D48">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C3DA167" w14:textId="77777777" w:rsidR="00700D48" w:rsidRPr="008D448E" w:rsidRDefault="00700D48" w:rsidP="00700D48">
            <w:pPr>
              <w:pStyle w:val="TableText"/>
              <w:keepNext/>
            </w:pPr>
          </w:p>
        </w:tc>
      </w:tr>
      <w:tr w:rsidR="00E61F1D" w:rsidRPr="008D448E" w14:paraId="1B00CC68" w14:textId="77777777" w:rsidTr="00E61F1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77A8E7C" w14:textId="77777777" w:rsidR="00E61F1D" w:rsidRPr="00504110" w:rsidRDefault="00E61F1D" w:rsidP="00E61F1D">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53B8E185" w14:textId="77777777" w:rsidR="00E61F1D" w:rsidRPr="008D448E" w:rsidRDefault="00E61F1D" w:rsidP="00E61F1D">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6B0872D" w14:textId="77777777" w:rsidR="00E61F1D" w:rsidRPr="00504110" w:rsidRDefault="00E61F1D" w:rsidP="00E61F1D">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6D3EBDB5" w14:textId="77777777" w:rsidR="00E61F1D" w:rsidRPr="008D448E" w:rsidRDefault="00E61F1D" w:rsidP="00E61F1D">
            <w:pPr>
              <w:pStyle w:val="TableText"/>
              <w:keepNext/>
            </w:pPr>
            <w:r>
              <w:t>Free text</w:t>
            </w:r>
          </w:p>
        </w:tc>
      </w:tr>
      <w:tr w:rsidR="00E61F1D" w:rsidRPr="008D448E" w14:paraId="4530C8E3" w14:textId="77777777" w:rsidTr="00E61F1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8AE6ACE" w14:textId="77777777" w:rsidR="00E61F1D" w:rsidRPr="00504110" w:rsidRDefault="00E61F1D" w:rsidP="00E61F1D">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26441D15" w14:textId="77777777" w:rsidR="00E61F1D" w:rsidRPr="008D448E" w:rsidRDefault="00E61F1D" w:rsidP="00E61F1D">
            <w:pPr>
              <w:pStyle w:val="TableText"/>
              <w:keepNext/>
            </w:pPr>
            <w:r>
              <w:t>500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1E1C639B" w14:textId="77777777" w:rsidR="00E61F1D" w:rsidRPr="00504110" w:rsidRDefault="00E61F1D" w:rsidP="00E61F1D">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4225F4E5" w14:textId="77777777" w:rsidR="00E61F1D" w:rsidRPr="00F46627" w:rsidRDefault="00E61F1D" w:rsidP="00E61F1D">
            <w:pPr>
              <w:pStyle w:val="TableText"/>
            </w:pPr>
            <w:r>
              <w:t>X(500)</w:t>
            </w:r>
          </w:p>
        </w:tc>
      </w:tr>
      <w:tr w:rsidR="00700D48" w:rsidRPr="008D448E" w14:paraId="5A6782D9"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6F26BBE" w14:textId="5B65E1AE" w:rsidR="00700D48" w:rsidRDefault="00700D48" w:rsidP="00700D48">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D1C1BE9" w14:textId="77777777" w:rsidR="00700D48" w:rsidRDefault="00700D48" w:rsidP="00700D48">
            <w:pPr>
              <w:pStyle w:val="TableText"/>
              <w:keepNext/>
            </w:pPr>
          </w:p>
        </w:tc>
      </w:tr>
      <w:tr w:rsidR="00700D48" w:rsidRPr="008D448E" w14:paraId="08727003"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013AA6E" w14:textId="77777777" w:rsidR="00700D48" w:rsidRPr="00504110" w:rsidRDefault="00700D48" w:rsidP="00700D48">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D7E1182" w14:textId="1B33F676" w:rsidR="00700D48" w:rsidRPr="008D448E" w:rsidRDefault="00A460B0" w:rsidP="00700D48">
            <w:pPr>
              <w:pStyle w:val="TableText"/>
              <w:keepNext/>
            </w:pPr>
            <w:r>
              <w:t>Optional</w:t>
            </w:r>
          </w:p>
        </w:tc>
      </w:tr>
      <w:tr w:rsidR="00700D48" w:rsidRPr="008D448E" w14:paraId="5B328D10"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93FD704" w14:textId="77777777" w:rsidR="00700D48" w:rsidRPr="00504110" w:rsidRDefault="00700D48" w:rsidP="00700D48">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1288993" w14:textId="77777777" w:rsidR="00700D48" w:rsidRPr="008D448E" w:rsidRDefault="00700D48" w:rsidP="00700D48">
            <w:pPr>
              <w:pStyle w:val="TableText"/>
            </w:pPr>
          </w:p>
        </w:tc>
      </w:tr>
      <w:tr w:rsidR="00700D48" w:rsidRPr="008D448E" w14:paraId="48FBA6AE" w14:textId="77777777" w:rsidTr="00700D48">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3D5A95A6" w14:textId="77777777" w:rsidR="00700D48" w:rsidRPr="00504110" w:rsidRDefault="00700D48" w:rsidP="00700D48">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72BDE4A" w14:textId="77777777" w:rsidR="00700D48" w:rsidRPr="008D448E" w:rsidRDefault="00700D48" w:rsidP="00700D48">
            <w:pPr>
              <w:pStyle w:val="TableText"/>
            </w:pPr>
          </w:p>
        </w:tc>
      </w:tr>
    </w:tbl>
    <w:p w14:paraId="79364D54" w14:textId="77777777" w:rsidR="00700D48" w:rsidRDefault="00700D48" w:rsidP="00700D48"/>
    <w:p w14:paraId="334193D7" w14:textId="55B69AD5" w:rsidR="00700D48" w:rsidRPr="006C2AC1" w:rsidRDefault="00A460B0" w:rsidP="00700D48">
      <w:pPr>
        <w:pStyle w:val="Heading3"/>
      </w:pPr>
      <w:bookmarkStart w:id="139" w:name="_Ref20897607"/>
      <w:r w:rsidRPr="00A460B0">
        <w:lastRenderedPageBreak/>
        <w:t xml:space="preserve">Radiology and </w:t>
      </w:r>
      <w:r w:rsidR="00F474ED">
        <w:t>p</w:t>
      </w:r>
      <w:r w:rsidRPr="00A460B0">
        <w:t xml:space="preserve">athology </w:t>
      </w:r>
      <w:r w:rsidR="00F474ED">
        <w:t>c</w:t>
      </w:r>
      <w:r w:rsidRPr="00A460B0">
        <w:t>oncordance</w:t>
      </w:r>
      <w:bookmarkEnd w:id="139"/>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700D48" w:rsidRPr="008D448E" w14:paraId="33B869D2"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5FDA516E" w14:textId="77777777" w:rsidR="00700D48" w:rsidRPr="00504110" w:rsidRDefault="00700D48" w:rsidP="00700D48">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572E497" w14:textId="36A5C794" w:rsidR="00700D48" w:rsidRPr="008D448E" w:rsidRDefault="00A460B0" w:rsidP="00700D48">
            <w:pPr>
              <w:pStyle w:val="TableText"/>
              <w:keepNext/>
            </w:pPr>
            <w:r w:rsidRPr="00A460B0">
              <w:t>Indicates whether the patient’s pathology and radiology are in concordance</w:t>
            </w:r>
            <w:r w:rsidR="002B4249">
              <w:t>.</w:t>
            </w:r>
          </w:p>
        </w:tc>
      </w:tr>
      <w:tr w:rsidR="00700D48" w:rsidRPr="008D448E" w14:paraId="34E13E7B"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4C06585" w14:textId="77777777" w:rsidR="00700D48" w:rsidRPr="00504110" w:rsidRDefault="00700D48" w:rsidP="00700D48">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4037D0E" w14:textId="6537089A" w:rsidR="00700D48" w:rsidRPr="008D448E" w:rsidRDefault="00700D48" w:rsidP="00700D48">
            <w:pPr>
              <w:pStyle w:val="TableText"/>
              <w:keepNext/>
            </w:pPr>
          </w:p>
        </w:tc>
      </w:tr>
      <w:tr w:rsidR="00E61F1D" w:rsidRPr="008D448E" w14:paraId="778F77D7" w14:textId="77777777" w:rsidTr="00E61F1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1920C36" w14:textId="77777777" w:rsidR="00E61F1D" w:rsidRPr="00504110" w:rsidRDefault="00E61F1D" w:rsidP="00E61F1D">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4AEB3C13" w14:textId="6313D3EB" w:rsidR="00E61F1D" w:rsidRPr="008D448E" w:rsidRDefault="0033315D" w:rsidP="00E61F1D">
            <w:pPr>
              <w:pStyle w:val="TableText"/>
            </w:pPr>
            <w:r>
              <w:t xml:space="preserve">SNOMED CT </w:t>
            </w:r>
            <w:r w:rsidR="00976942">
              <w:t>i</w:t>
            </w:r>
            <w:r>
              <w:t>dentifier</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3D6C712E" w14:textId="77777777" w:rsidR="00E61F1D" w:rsidRPr="00504110" w:rsidRDefault="00E61F1D" w:rsidP="00E61F1D">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043EC81B" w14:textId="0B0C9636" w:rsidR="00E61F1D" w:rsidRPr="008D448E" w:rsidRDefault="007C2DB2" w:rsidP="00E61F1D">
            <w:pPr>
              <w:pStyle w:val="TableText"/>
              <w:keepNext/>
            </w:pPr>
            <w:r>
              <w:t>Code</w:t>
            </w:r>
          </w:p>
        </w:tc>
      </w:tr>
      <w:tr w:rsidR="00E61F1D" w:rsidRPr="008D448E" w14:paraId="1D2A421E" w14:textId="77777777" w:rsidTr="00E61F1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5F5709C" w14:textId="77777777" w:rsidR="00E61F1D" w:rsidRPr="00504110" w:rsidRDefault="00E61F1D" w:rsidP="00E61F1D">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43EDF41A" w14:textId="66A780A0" w:rsidR="00E61F1D" w:rsidRPr="008D448E" w:rsidRDefault="00E61F1D" w:rsidP="00E61F1D">
            <w:pPr>
              <w:pStyle w:val="TableText"/>
              <w:keepNext/>
            </w:pPr>
            <w:r>
              <w:t>1</w:t>
            </w:r>
            <w:r w:rsidR="0033315D">
              <w:t>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1ABA64B6" w14:textId="77777777" w:rsidR="00E61F1D" w:rsidRPr="00504110" w:rsidRDefault="00E61F1D" w:rsidP="00E61F1D">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7BB656BB" w14:textId="525A20C1" w:rsidR="00E61F1D" w:rsidRPr="00F46627" w:rsidRDefault="00E61F1D" w:rsidP="00E61F1D">
            <w:pPr>
              <w:pStyle w:val="TableText"/>
            </w:pPr>
            <w:r>
              <w:t>N</w:t>
            </w:r>
            <w:r w:rsidR="0033315D">
              <w:t>(18)</w:t>
            </w:r>
          </w:p>
        </w:tc>
      </w:tr>
      <w:tr w:rsidR="00A460B0" w:rsidRPr="008D448E" w14:paraId="30F500E8"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7737ADD" w14:textId="21277B9E" w:rsidR="00A460B0" w:rsidRDefault="00A460B0" w:rsidP="00A460B0">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tbl>
            <w:tblPr>
              <w:tblW w:w="453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79"/>
              <w:gridCol w:w="3968"/>
            </w:tblGrid>
            <w:tr w:rsidR="00A460B0" w:rsidRPr="00AF5509" w14:paraId="6F1A18A3" w14:textId="77777777" w:rsidTr="0065135A">
              <w:trPr>
                <w:cantSplit/>
              </w:trPr>
              <w:tc>
                <w:tcPr>
                  <w:tcW w:w="5000" w:type="pct"/>
                  <w:gridSpan w:val="2"/>
                  <w:tcBorders>
                    <w:top w:val="nil"/>
                    <w:left w:val="nil"/>
                    <w:bottom w:val="nil"/>
                    <w:right w:val="nil"/>
                  </w:tcBorders>
                  <w:shd w:val="clear" w:color="auto" w:fill="auto"/>
                </w:tcPr>
                <w:p w14:paraId="1B824191" w14:textId="77777777" w:rsidR="00A460B0" w:rsidRPr="007E7ABB" w:rsidRDefault="00A460B0" w:rsidP="00A460B0">
                  <w:pPr>
                    <w:pStyle w:val="TableText"/>
                    <w:spacing w:before="0" w:after="0"/>
                    <w:rPr>
                      <w:sz w:val="12"/>
                      <w:szCs w:val="12"/>
                    </w:rPr>
                  </w:pPr>
                </w:p>
              </w:tc>
            </w:tr>
            <w:tr w:rsidR="00A460B0" w:rsidRPr="00D53EC7" w14:paraId="31390F9A" w14:textId="77777777" w:rsidTr="0065135A">
              <w:trPr>
                <w:cantSplit/>
              </w:trPr>
              <w:tc>
                <w:tcPr>
                  <w:tcW w:w="1423" w:type="pct"/>
                  <w:tcBorders>
                    <w:top w:val="nil"/>
                    <w:left w:val="nil"/>
                    <w:bottom w:val="single" w:sz="4" w:space="0" w:color="A6A6A6" w:themeColor="background1" w:themeShade="A6"/>
                    <w:right w:val="nil"/>
                  </w:tcBorders>
                  <w:shd w:val="clear" w:color="auto" w:fill="D9D9D9" w:themeFill="background1" w:themeFillShade="D9"/>
                </w:tcPr>
                <w:p w14:paraId="5730118F" w14:textId="0AB5BBF6" w:rsidR="00A460B0" w:rsidRPr="00AF5509" w:rsidRDefault="0033315D" w:rsidP="00A460B0">
                  <w:pPr>
                    <w:pStyle w:val="TableText"/>
                    <w:rPr>
                      <w:b/>
                    </w:rPr>
                  </w:pPr>
                  <w:r>
                    <w:rPr>
                      <w:b/>
                    </w:rPr>
                    <w:t xml:space="preserve">SNOMED CT </w:t>
                  </w:r>
                  <w:r w:rsidR="00976942">
                    <w:rPr>
                      <w:b/>
                    </w:rPr>
                    <w:t>i</w:t>
                  </w:r>
                  <w:r>
                    <w:rPr>
                      <w:b/>
                    </w:rPr>
                    <w:t>dentifier</w:t>
                  </w:r>
                </w:p>
              </w:tc>
              <w:tc>
                <w:tcPr>
                  <w:tcW w:w="3577" w:type="pct"/>
                  <w:tcBorders>
                    <w:top w:val="nil"/>
                    <w:left w:val="nil"/>
                    <w:bottom w:val="single" w:sz="4" w:space="0" w:color="A6A6A6" w:themeColor="background1" w:themeShade="A6"/>
                    <w:right w:val="nil"/>
                  </w:tcBorders>
                  <w:shd w:val="clear" w:color="auto" w:fill="D9D9D9" w:themeFill="background1" w:themeFillShade="D9"/>
                </w:tcPr>
                <w:p w14:paraId="6A1E8DF6" w14:textId="77777777" w:rsidR="00A460B0" w:rsidRPr="00D53EC7" w:rsidRDefault="00A460B0" w:rsidP="00A460B0">
                  <w:pPr>
                    <w:pStyle w:val="TableText"/>
                    <w:rPr>
                      <w:b/>
                    </w:rPr>
                  </w:pPr>
                  <w:r>
                    <w:rPr>
                      <w:b/>
                    </w:rPr>
                    <w:t>Meaning</w:t>
                  </w:r>
                </w:p>
              </w:tc>
            </w:tr>
            <w:tr w:rsidR="00A460B0" w:rsidRPr="001F7212" w14:paraId="25899999" w14:textId="77777777" w:rsidTr="0065135A">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75185CBC" w14:textId="311A96DA" w:rsidR="00A460B0" w:rsidRDefault="0033315D" w:rsidP="00A460B0">
                  <w:pPr>
                    <w:pStyle w:val="TableText"/>
                  </w:pPr>
                  <w:r>
                    <w:t>TBA</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42AA97AD" w14:textId="1DF3FE2B" w:rsidR="00A460B0" w:rsidRPr="00254146" w:rsidRDefault="00A460B0" w:rsidP="00A460B0">
                  <w:pPr>
                    <w:pStyle w:val="TableText"/>
                  </w:pPr>
                  <w:r>
                    <w:t>Concordant</w:t>
                  </w:r>
                </w:p>
              </w:tc>
            </w:tr>
            <w:tr w:rsidR="00A460B0" w:rsidRPr="001F7212" w14:paraId="380D0E24" w14:textId="77777777" w:rsidTr="0065135A">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2AD63C94" w14:textId="6419E6B6" w:rsidR="00A460B0" w:rsidRDefault="0033315D" w:rsidP="00A460B0">
                  <w:pPr>
                    <w:pStyle w:val="TableText"/>
                  </w:pPr>
                  <w:r>
                    <w:t>TBA</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77DEC3DE" w14:textId="69E04B2E" w:rsidR="00A460B0" w:rsidRPr="00254146" w:rsidRDefault="00A460B0" w:rsidP="00A460B0">
                  <w:pPr>
                    <w:pStyle w:val="TableText"/>
                  </w:pPr>
                  <w:r>
                    <w:t>Discordant</w:t>
                  </w:r>
                </w:p>
              </w:tc>
            </w:tr>
            <w:tr w:rsidR="00A460B0" w:rsidRPr="001F7212" w14:paraId="7D51C1C0" w14:textId="77777777" w:rsidTr="00A460B0">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67E44388" w14:textId="50B4B2D3" w:rsidR="00A460B0" w:rsidRDefault="0033315D" w:rsidP="00A460B0">
                  <w:pPr>
                    <w:pStyle w:val="TableText"/>
                  </w:pPr>
                  <w:r>
                    <w:t>TBA</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3AFFAB0C" w14:textId="4A507B99" w:rsidR="00A460B0" w:rsidRPr="000D0337" w:rsidRDefault="00A460B0" w:rsidP="00A460B0">
                  <w:pPr>
                    <w:pStyle w:val="TableText"/>
                  </w:pPr>
                  <w:r>
                    <w:t>Not applicable</w:t>
                  </w:r>
                </w:p>
              </w:tc>
            </w:tr>
            <w:tr w:rsidR="00A460B0" w:rsidRPr="007E7ABB" w14:paraId="6052754D" w14:textId="77777777" w:rsidTr="0065135A">
              <w:trPr>
                <w:cantSplit/>
              </w:trPr>
              <w:tc>
                <w:tcPr>
                  <w:tcW w:w="1423" w:type="pct"/>
                  <w:tcBorders>
                    <w:top w:val="single" w:sz="4" w:space="0" w:color="BFBFBF" w:themeColor="background1" w:themeShade="BF"/>
                    <w:left w:val="nil"/>
                    <w:bottom w:val="nil"/>
                    <w:right w:val="nil"/>
                  </w:tcBorders>
                  <w:shd w:val="clear" w:color="auto" w:fill="auto"/>
                </w:tcPr>
                <w:p w14:paraId="7B3C4644" w14:textId="77777777" w:rsidR="00A460B0" w:rsidRPr="007E7ABB" w:rsidRDefault="00A460B0" w:rsidP="007E7ABB">
                  <w:pPr>
                    <w:pStyle w:val="TableText"/>
                    <w:spacing w:before="0" w:after="0"/>
                    <w:rPr>
                      <w:sz w:val="12"/>
                      <w:szCs w:val="12"/>
                    </w:rPr>
                  </w:pPr>
                </w:p>
              </w:tc>
              <w:tc>
                <w:tcPr>
                  <w:tcW w:w="3577" w:type="pct"/>
                  <w:tcBorders>
                    <w:top w:val="single" w:sz="4" w:space="0" w:color="BFBFBF" w:themeColor="background1" w:themeShade="BF"/>
                    <w:left w:val="nil"/>
                    <w:bottom w:val="nil"/>
                    <w:right w:val="nil"/>
                  </w:tcBorders>
                  <w:shd w:val="clear" w:color="auto" w:fill="auto"/>
                </w:tcPr>
                <w:p w14:paraId="5260A2CD" w14:textId="77777777" w:rsidR="00A460B0" w:rsidRPr="007E7ABB" w:rsidRDefault="00A460B0" w:rsidP="007E7ABB">
                  <w:pPr>
                    <w:pStyle w:val="TableText"/>
                    <w:spacing w:before="0" w:after="0"/>
                    <w:rPr>
                      <w:sz w:val="12"/>
                      <w:szCs w:val="12"/>
                    </w:rPr>
                  </w:pPr>
                </w:p>
              </w:tc>
            </w:tr>
          </w:tbl>
          <w:p w14:paraId="343D5BBC" w14:textId="77777777" w:rsidR="00A460B0" w:rsidRDefault="00A460B0" w:rsidP="00A460B0">
            <w:pPr>
              <w:pStyle w:val="TableText"/>
              <w:keepNext/>
            </w:pPr>
          </w:p>
        </w:tc>
      </w:tr>
      <w:tr w:rsidR="00A460B0" w:rsidRPr="008D448E" w14:paraId="58D66689"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230944E" w14:textId="77777777" w:rsidR="00A460B0" w:rsidRPr="00504110" w:rsidRDefault="00A460B0" w:rsidP="00A460B0">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CB64DE0" w14:textId="5BEDD4C8" w:rsidR="00A460B0" w:rsidRPr="008D448E" w:rsidRDefault="00A460B0" w:rsidP="00A460B0">
            <w:pPr>
              <w:pStyle w:val="TableText"/>
              <w:keepNext/>
            </w:pPr>
            <w:r>
              <w:t>Mandatory</w:t>
            </w:r>
          </w:p>
        </w:tc>
      </w:tr>
      <w:tr w:rsidR="00A460B0" w:rsidRPr="008D448E" w14:paraId="243ADEF6"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4287FA5" w14:textId="77777777" w:rsidR="00A460B0" w:rsidRPr="00504110" w:rsidRDefault="00A460B0" w:rsidP="00A460B0">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0B5A9AC" w14:textId="77777777" w:rsidR="00A460B0" w:rsidRPr="008D448E" w:rsidRDefault="00A460B0" w:rsidP="00A460B0">
            <w:pPr>
              <w:pStyle w:val="TableText"/>
            </w:pPr>
          </w:p>
        </w:tc>
      </w:tr>
      <w:tr w:rsidR="00A460B0" w:rsidRPr="008D448E" w14:paraId="5645C668" w14:textId="77777777" w:rsidTr="00700D48">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0188550B" w14:textId="77777777" w:rsidR="00A460B0" w:rsidRPr="00504110" w:rsidRDefault="00A460B0" w:rsidP="00A460B0">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6333A05" w14:textId="0E84D030" w:rsidR="00A460B0" w:rsidRPr="008D448E" w:rsidRDefault="000023B4" w:rsidP="00A460B0">
            <w:pPr>
              <w:pStyle w:val="TableText"/>
            </w:pPr>
            <w:r>
              <w:t>Must be an active SNOMED CT concept.</w:t>
            </w:r>
          </w:p>
        </w:tc>
      </w:tr>
    </w:tbl>
    <w:p w14:paraId="2684D2F6" w14:textId="5366C4D6" w:rsidR="00700D48" w:rsidRPr="006C2AC1" w:rsidRDefault="004F2972" w:rsidP="00700D48">
      <w:pPr>
        <w:pStyle w:val="Heading3"/>
      </w:pPr>
      <w:bookmarkStart w:id="140" w:name="_Ref20897612"/>
      <w:r w:rsidRPr="004F2972">
        <w:t xml:space="preserve">Radiology and </w:t>
      </w:r>
      <w:r w:rsidR="00F474ED">
        <w:t>p</w:t>
      </w:r>
      <w:r w:rsidRPr="004F2972">
        <w:t xml:space="preserve">athology </w:t>
      </w:r>
      <w:r w:rsidR="00F474ED">
        <w:t>c</w:t>
      </w:r>
      <w:r w:rsidRPr="004F2972">
        <w:t xml:space="preserve">oncordance </w:t>
      </w:r>
      <w:r w:rsidR="00F474ED">
        <w:t>c</w:t>
      </w:r>
      <w:r w:rsidRPr="004F2972">
        <w:t>omments</w:t>
      </w:r>
      <w:bookmarkEnd w:id="140"/>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700D48" w:rsidRPr="008D448E" w14:paraId="54044824"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B6F3F7B" w14:textId="77777777" w:rsidR="00700D48" w:rsidRPr="00504110" w:rsidRDefault="00700D48" w:rsidP="00700D48">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5E3175D" w14:textId="62619A9F" w:rsidR="00700D48" w:rsidRPr="008D448E" w:rsidRDefault="0039442C" w:rsidP="00700D48">
            <w:pPr>
              <w:pStyle w:val="TableText"/>
              <w:keepNext/>
            </w:pPr>
            <w:r>
              <w:t xml:space="preserve">Comments </w:t>
            </w:r>
            <w:r w:rsidR="00013A57">
              <w:t>regarding</w:t>
            </w:r>
            <w:r w:rsidR="004F2972" w:rsidRPr="004F2972">
              <w:t xml:space="preserve"> the concordance or discordance of the patient’s radiology and pathology</w:t>
            </w:r>
            <w:r w:rsidR="002B4249">
              <w:t>.</w:t>
            </w:r>
          </w:p>
        </w:tc>
      </w:tr>
      <w:tr w:rsidR="00700D48" w:rsidRPr="008D448E" w14:paraId="020B72D7"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350627F" w14:textId="77777777" w:rsidR="00700D48" w:rsidRPr="00504110" w:rsidRDefault="00700D48" w:rsidP="00700D48">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DDF7EAB" w14:textId="77777777" w:rsidR="00700D48" w:rsidRPr="008D448E" w:rsidRDefault="00700D48" w:rsidP="00700D48">
            <w:pPr>
              <w:pStyle w:val="TableText"/>
              <w:keepNext/>
            </w:pPr>
          </w:p>
        </w:tc>
      </w:tr>
      <w:tr w:rsidR="00700D48" w:rsidRPr="008D448E" w14:paraId="39171334" w14:textId="77777777" w:rsidTr="00E61F1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C415A61" w14:textId="77777777" w:rsidR="00700D48" w:rsidRPr="00504110" w:rsidRDefault="00700D48" w:rsidP="00700D48">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4234FE87" w14:textId="0FBA4818" w:rsidR="00700D48" w:rsidRPr="008D448E" w:rsidRDefault="004F2972" w:rsidP="004F2972">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06154FDD" w14:textId="77777777" w:rsidR="00700D48" w:rsidRPr="00504110" w:rsidRDefault="00700D48" w:rsidP="00700D48">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7AA578C5" w14:textId="2BCE965F" w:rsidR="00700D48" w:rsidRPr="008D448E" w:rsidRDefault="007E7ABB" w:rsidP="00700D48">
            <w:pPr>
              <w:pStyle w:val="TableText"/>
              <w:keepNext/>
            </w:pPr>
            <w:r>
              <w:t>Free t</w:t>
            </w:r>
            <w:r w:rsidR="004F2972">
              <w:t>ext</w:t>
            </w:r>
          </w:p>
        </w:tc>
      </w:tr>
      <w:tr w:rsidR="00700D48" w:rsidRPr="008D448E" w14:paraId="1F740551" w14:textId="77777777" w:rsidTr="00E61F1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54892A0" w14:textId="77777777" w:rsidR="00700D48" w:rsidRPr="00504110" w:rsidRDefault="00700D48" w:rsidP="00700D48">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0C2DCAB6" w14:textId="5575B5B4" w:rsidR="00700D48" w:rsidRPr="008D448E" w:rsidRDefault="004F2972" w:rsidP="00700D48">
            <w:pPr>
              <w:pStyle w:val="TableText"/>
              <w:keepNext/>
            </w:pPr>
            <w:r>
              <w:t>1000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53C65FA3" w14:textId="77777777" w:rsidR="00700D48" w:rsidRPr="00504110" w:rsidRDefault="00700D48" w:rsidP="00700D48">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7C4FE0E7" w14:textId="1E0DA179" w:rsidR="00700D48" w:rsidRPr="00F46627" w:rsidRDefault="004F2972" w:rsidP="00700D48">
            <w:pPr>
              <w:pStyle w:val="TableText"/>
            </w:pPr>
            <w:r>
              <w:t>X(1000)</w:t>
            </w:r>
          </w:p>
        </w:tc>
      </w:tr>
      <w:tr w:rsidR="00700D48" w:rsidRPr="008D448E" w14:paraId="246AE790"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0FCB098" w14:textId="77777777" w:rsidR="00700D48" w:rsidRDefault="00700D48" w:rsidP="00700D48">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90F8B97" w14:textId="77777777" w:rsidR="00700D48" w:rsidRDefault="00700D48" w:rsidP="00700D48">
            <w:pPr>
              <w:pStyle w:val="TableText"/>
              <w:keepNext/>
            </w:pPr>
          </w:p>
        </w:tc>
      </w:tr>
      <w:tr w:rsidR="00700D48" w:rsidRPr="008D448E" w14:paraId="26E95B02"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44252A2" w14:textId="77777777" w:rsidR="00700D48" w:rsidRPr="00504110" w:rsidRDefault="00700D48" w:rsidP="00700D48">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F68EA17" w14:textId="1FEB67B2" w:rsidR="00700D48" w:rsidRPr="008D448E" w:rsidRDefault="004F2972" w:rsidP="00700D48">
            <w:pPr>
              <w:pStyle w:val="TableText"/>
              <w:keepNext/>
            </w:pPr>
            <w:r>
              <w:t>Optional</w:t>
            </w:r>
          </w:p>
        </w:tc>
      </w:tr>
      <w:tr w:rsidR="00700D48" w:rsidRPr="008D448E" w14:paraId="398F3908"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1552FDF" w14:textId="77777777" w:rsidR="00700D48" w:rsidRPr="00504110" w:rsidRDefault="00700D48" w:rsidP="00700D48">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C1A572E" w14:textId="77777777" w:rsidR="00700D48" w:rsidRPr="008D448E" w:rsidRDefault="00700D48" w:rsidP="00700D48">
            <w:pPr>
              <w:pStyle w:val="TableText"/>
            </w:pPr>
          </w:p>
        </w:tc>
      </w:tr>
      <w:tr w:rsidR="00700D48" w:rsidRPr="008D448E" w14:paraId="47C72B5A" w14:textId="77777777" w:rsidTr="00700D48">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468BC006" w14:textId="77777777" w:rsidR="00700D48" w:rsidRPr="00504110" w:rsidRDefault="00700D48" w:rsidP="00700D48">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A527108" w14:textId="77777777" w:rsidR="00700D48" w:rsidRPr="008D448E" w:rsidRDefault="00700D48" w:rsidP="00700D48">
            <w:pPr>
              <w:pStyle w:val="TableText"/>
            </w:pPr>
          </w:p>
        </w:tc>
      </w:tr>
    </w:tbl>
    <w:p w14:paraId="3ED707D1" w14:textId="77777777" w:rsidR="00700D48" w:rsidRDefault="00700D48" w:rsidP="00700D48"/>
    <w:p w14:paraId="5A53BAE2" w14:textId="183BBAAA" w:rsidR="00700D48" w:rsidRPr="006C2AC1" w:rsidRDefault="0065135A" w:rsidP="00700D48">
      <w:pPr>
        <w:pStyle w:val="Heading3"/>
      </w:pPr>
      <w:bookmarkStart w:id="141" w:name="_Ref20897617"/>
      <w:r w:rsidRPr="0065135A">
        <w:lastRenderedPageBreak/>
        <w:t xml:space="preserve">Care </w:t>
      </w:r>
      <w:r w:rsidR="00F474ED">
        <w:t>p</w:t>
      </w:r>
      <w:r w:rsidRPr="0065135A">
        <w:t xml:space="preserve">lan </w:t>
      </w:r>
      <w:r w:rsidR="00F474ED">
        <w:t>n</w:t>
      </w:r>
      <w:r w:rsidRPr="0065135A">
        <w:t>umber</w:t>
      </w:r>
      <w:bookmarkEnd w:id="141"/>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700D48" w:rsidRPr="008D448E" w14:paraId="060ED3C7"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1443A616" w14:textId="77777777" w:rsidR="00700D48" w:rsidRPr="00504110" w:rsidRDefault="00700D48" w:rsidP="00700D48">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2475830" w14:textId="013CD3F5" w:rsidR="0097295A" w:rsidRPr="008D448E" w:rsidRDefault="0097295A" w:rsidP="0065135A">
            <w:pPr>
              <w:pStyle w:val="TableText"/>
              <w:keepNext/>
            </w:pPr>
            <w:r>
              <w:t>Captures the preferentiality of the associated care plan</w:t>
            </w:r>
            <w:r w:rsidR="00A520E7">
              <w:t xml:space="preserve"> where multiple care plans have been proposed</w:t>
            </w:r>
            <w:r w:rsidR="0057634E">
              <w:t>.</w:t>
            </w:r>
          </w:p>
        </w:tc>
      </w:tr>
      <w:tr w:rsidR="00700D48" w:rsidRPr="008D448E" w14:paraId="0F003FC0"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1DF1E77" w14:textId="77777777" w:rsidR="00700D48" w:rsidRPr="00504110" w:rsidRDefault="00700D48" w:rsidP="00700D48">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7A062EE" w14:textId="77777777" w:rsidR="00700D48" w:rsidRPr="008D448E" w:rsidRDefault="00700D48" w:rsidP="00700D48">
            <w:pPr>
              <w:pStyle w:val="TableText"/>
              <w:keepNext/>
            </w:pPr>
          </w:p>
        </w:tc>
      </w:tr>
      <w:tr w:rsidR="00700D48" w:rsidRPr="008D448E" w14:paraId="6D13D8DA" w14:textId="77777777" w:rsidTr="00E61F1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79A72EF" w14:textId="77777777" w:rsidR="00700D48" w:rsidRPr="00504110" w:rsidRDefault="00700D48" w:rsidP="00700D48">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B37E78F" w14:textId="22DCE86B" w:rsidR="00700D48" w:rsidRPr="008D448E" w:rsidRDefault="0065135A" w:rsidP="00700D48">
            <w:pPr>
              <w:pStyle w:val="TableText"/>
            </w:pPr>
            <w:r>
              <w:t>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4ABB1D49" w14:textId="77777777" w:rsidR="00700D48" w:rsidRPr="00504110" w:rsidRDefault="00700D48" w:rsidP="00700D48">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075F462D" w14:textId="5AA66818" w:rsidR="00700D48" w:rsidRPr="008D448E" w:rsidRDefault="00DE2DB2" w:rsidP="00700D48">
            <w:pPr>
              <w:pStyle w:val="TableText"/>
              <w:keepNext/>
            </w:pPr>
            <w:r>
              <w:t>Value</w:t>
            </w:r>
          </w:p>
        </w:tc>
      </w:tr>
      <w:tr w:rsidR="00700D48" w:rsidRPr="008D448E" w14:paraId="5BB1213F" w14:textId="77777777" w:rsidTr="00E61F1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D731F5A" w14:textId="77777777" w:rsidR="00700D48" w:rsidRPr="00504110" w:rsidRDefault="00700D48" w:rsidP="00700D48">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348698C9" w14:textId="1D08CF17" w:rsidR="00700D48" w:rsidRPr="008D448E" w:rsidRDefault="0065135A" w:rsidP="00700D48">
            <w:pPr>
              <w:pStyle w:val="TableText"/>
              <w:keepNext/>
            </w:pPr>
            <w:r>
              <w:t>1</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2AA02FBC" w14:textId="77777777" w:rsidR="00700D48" w:rsidRPr="00504110" w:rsidRDefault="00700D48" w:rsidP="00700D48">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5E541B88" w14:textId="75FD5A54" w:rsidR="00700D48" w:rsidRPr="00F46627" w:rsidRDefault="0065135A" w:rsidP="00700D48">
            <w:pPr>
              <w:pStyle w:val="TableText"/>
            </w:pPr>
            <w:r>
              <w:t>N</w:t>
            </w:r>
          </w:p>
        </w:tc>
      </w:tr>
      <w:tr w:rsidR="00700D48" w:rsidRPr="008D448E" w14:paraId="4B14D514"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5555CDB" w14:textId="77777777" w:rsidR="00700D48" w:rsidRDefault="00700D48" w:rsidP="00700D48">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E726D45" w14:textId="3208DBC7" w:rsidR="0065135A" w:rsidRDefault="0065135A" w:rsidP="0065135A">
            <w:pPr>
              <w:pStyle w:val="TableText"/>
              <w:keepNext/>
            </w:pPr>
            <w:r>
              <w:t xml:space="preserve">A valid </w:t>
            </w:r>
            <w:r w:rsidR="00C22AA9">
              <w:t xml:space="preserve">number </w:t>
            </w:r>
            <w:r>
              <w:t>from 1</w:t>
            </w:r>
            <w:r w:rsidR="0057634E">
              <w:t>–</w:t>
            </w:r>
            <w:r w:rsidR="00DF7705">
              <w:t>8</w:t>
            </w:r>
            <w:r>
              <w:t xml:space="preserve">. The most preferred </w:t>
            </w:r>
            <w:r w:rsidR="00DE2DB2">
              <w:t>c</w:t>
            </w:r>
            <w:r>
              <w:t xml:space="preserve">are </w:t>
            </w:r>
            <w:r w:rsidR="00DE2DB2">
              <w:t>p</w:t>
            </w:r>
            <w:r>
              <w:t xml:space="preserve">lan generated at the MDM must be Care </w:t>
            </w:r>
            <w:r w:rsidR="0057634E">
              <w:t xml:space="preserve">plan </w:t>
            </w:r>
            <w:r>
              <w:t>1, with additional care plans numbered sequentially.</w:t>
            </w:r>
          </w:p>
          <w:p w14:paraId="27156233" w14:textId="18E43092" w:rsidR="00700D48" w:rsidRDefault="00921CAD" w:rsidP="0065135A">
            <w:pPr>
              <w:pStyle w:val="TableText"/>
              <w:keepNext/>
            </w:pPr>
            <w:r>
              <w:t>S</w:t>
            </w:r>
            <w:r w:rsidR="0065135A">
              <w:t xml:space="preserve">hould be automatically populated by the MDM system as </w:t>
            </w:r>
            <w:r w:rsidR="00DE2DB2">
              <w:t>c</w:t>
            </w:r>
            <w:r w:rsidR="0065135A">
              <w:t xml:space="preserve">are </w:t>
            </w:r>
            <w:r w:rsidR="00DE2DB2">
              <w:t>p</w:t>
            </w:r>
            <w:r w:rsidR="0065135A">
              <w:t>lans are added.</w:t>
            </w:r>
          </w:p>
          <w:p w14:paraId="26D817C6" w14:textId="05280B43" w:rsidR="00A520E7" w:rsidRDefault="00A520E7" w:rsidP="0065135A">
            <w:pPr>
              <w:pStyle w:val="TableText"/>
              <w:keepNext/>
            </w:pPr>
            <w:r>
              <w:t xml:space="preserve">Up to eight care plans </w:t>
            </w:r>
            <w:r w:rsidR="008D3FB1">
              <w:t xml:space="preserve">can </w:t>
            </w:r>
            <w:r>
              <w:t>be entered and prioritised.</w:t>
            </w:r>
          </w:p>
        </w:tc>
      </w:tr>
      <w:tr w:rsidR="00700D48" w:rsidRPr="008D448E" w14:paraId="190DA7E5"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93F4B69" w14:textId="77777777" w:rsidR="00700D48" w:rsidRPr="00504110" w:rsidRDefault="00700D48" w:rsidP="00700D48">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C3CF19C" w14:textId="47FAA839" w:rsidR="00700D48" w:rsidRPr="008D448E" w:rsidRDefault="0065135A" w:rsidP="00700D48">
            <w:pPr>
              <w:pStyle w:val="TableText"/>
              <w:keepNext/>
            </w:pPr>
            <w:r>
              <w:t>Mandatory</w:t>
            </w:r>
          </w:p>
        </w:tc>
      </w:tr>
      <w:tr w:rsidR="00700D48" w:rsidRPr="008D448E" w14:paraId="3C7D4398"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BEEB4D6" w14:textId="77777777" w:rsidR="00700D48" w:rsidRPr="00504110" w:rsidRDefault="00700D48" w:rsidP="00700D48">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E8F7312" w14:textId="258C91CA" w:rsidR="00E360FE" w:rsidRDefault="00E360FE" w:rsidP="00E360FE">
            <w:pPr>
              <w:pStyle w:val="TableText"/>
              <w:keepNext/>
            </w:pPr>
            <w:r>
              <w:t xml:space="preserve">A </w:t>
            </w:r>
            <w:r w:rsidR="008D3FB1">
              <w:t xml:space="preserve">care plan is made up </w:t>
            </w:r>
            <w:r>
              <w:t xml:space="preserve">of a set of ‘Care </w:t>
            </w:r>
            <w:r w:rsidR="00243894">
              <w:t xml:space="preserve">plan recommendations’ </w:t>
            </w:r>
            <w:r>
              <w:t>(see below). Multiple care plans may be proposed at a</w:t>
            </w:r>
            <w:r w:rsidR="00D76084">
              <w:t>n</w:t>
            </w:r>
            <w:r>
              <w:t xml:space="preserve"> MDM (or during </w:t>
            </w:r>
            <w:r w:rsidR="00243894">
              <w:t>post-</w:t>
            </w:r>
            <w:r>
              <w:t xml:space="preserve">MDM consultation with the patient). Each care plan is allocated a </w:t>
            </w:r>
            <w:r w:rsidR="00243894">
              <w:t>c</w:t>
            </w:r>
            <w:r>
              <w:t xml:space="preserve">are </w:t>
            </w:r>
            <w:r w:rsidR="00243894">
              <w:t>plan number</w:t>
            </w:r>
            <w:r>
              <w:t xml:space="preserve">, with </w:t>
            </w:r>
            <w:r w:rsidR="00497965">
              <w:t>C</w:t>
            </w:r>
            <w:r w:rsidR="00243894">
              <w:t xml:space="preserve">are plan </w:t>
            </w:r>
            <w:r>
              <w:t xml:space="preserve">1 representing the recommendations most preferred by the MDM attendees, Care </w:t>
            </w:r>
            <w:r w:rsidR="00243894">
              <w:t xml:space="preserve">plan </w:t>
            </w:r>
            <w:r>
              <w:t xml:space="preserve">2 the second most preferred and so on. </w:t>
            </w:r>
          </w:p>
          <w:p w14:paraId="4F9C5BDE" w14:textId="01DBEB8B" w:rsidR="00700D48" w:rsidRPr="008D448E" w:rsidRDefault="00243894" w:rsidP="00E360FE">
            <w:pPr>
              <w:pStyle w:val="TableText"/>
            </w:pPr>
            <w:r>
              <w:t>Being able</w:t>
            </w:r>
            <w:r w:rsidR="00E360FE">
              <w:t xml:space="preserve"> to record multiple care plans is useful when the care plan recommendations are </w:t>
            </w:r>
            <w:r w:rsidR="00497965">
              <w:t xml:space="preserve">relying </w:t>
            </w:r>
            <w:r w:rsidR="00E360FE">
              <w:t xml:space="preserve">on further information </w:t>
            </w:r>
            <w:r>
              <w:t xml:space="preserve">that is </w:t>
            </w:r>
            <w:r w:rsidR="00E360FE">
              <w:t>not available at the MDM (</w:t>
            </w:r>
            <w:r>
              <w:t>eg,</w:t>
            </w:r>
            <w:r w:rsidR="00E360FE">
              <w:t xml:space="preserve"> pending test results).</w:t>
            </w:r>
          </w:p>
        </w:tc>
      </w:tr>
      <w:tr w:rsidR="00700D48" w:rsidRPr="008D448E" w14:paraId="772032DB" w14:textId="77777777" w:rsidTr="00700D48">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2C96DFEF" w14:textId="77777777" w:rsidR="00700D48" w:rsidRPr="00504110" w:rsidRDefault="00700D48" w:rsidP="00700D48">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31992C4" w14:textId="7F69239C" w:rsidR="00700D48" w:rsidRPr="008D448E" w:rsidRDefault="00DE5BD1" w:rsidP="00700D48">
            <w:pPr>
              <w:pStyle w:val="TableText"/>
            </w:pPr>
            <w:r>
              <w:t>Mu</w:t>
            </w:r>
            <w:r w:rsidR="00013A57">
              <w:t>s</w:t>
            </w:r>
            <w:r>
              <w:t xml:space="preserve">t be a valid </w:t>
            </w:r>
            <w:r w:rsidR="00C22AA9">
              <w:t xml:space="preserve">number </w:t>
            </w:r>
            <w:r>
              <w:t>from 1</w:t>
            </w:r>
            <w:r w:rsidR="00243894">
              <w:t>–</w:t>
            </w:r>
            <w:r>
              <w:t>8.</w:t>
            </w:r>
          </w:p>
        </w:tc>
      </w:tr>
    </w:tbl>
    <w:p w14:paraId="6073F747" w14:textId="2032A3F1" w:rsidR="00700D48" w:rsidRPr="006C2AC1" w:rsidRDefault="00DB4633" w:rsidP="00700D48">
      <w:pPr>
        <w:pStyle w:val="Heading3"/>
      </w:pPr>
      <w:bookmarkStart w:id="142" w:name="_Ref20897623"/>
      <w:r w:rsidRPr="00DB4633">
        <w:t xml:space="preserve">Care </w:t>
      </w:r>
      <w:r w:rsidR="00F474ED">
        <w:t>p</w:t>
      </w:r>
      <w:r w:rsidRPr="00DB4633">
        <w:t xml:space="preserve">lan </w:t>
      </w:r>
      <w:r w:rsidR="00F474ED">
        <w:t>t</w:t>
      </w:r>
      <w:r w:rsidRPr="00DB4633">
        <w:t>ype</w:t>
      </w:r>
      <w:bookmarkEnd w:id="142"/>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700D48" w:rsidRPr="008D448E" w14:paraId="1D80D253"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50E911B2" w14:textId="77777777" w:rsidR="00700D48" w:rsidRPr="00504110" w:rsidRDefault="00700D48" w:rsidP="00700D48">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858B0BC" w14:textId="11886194" w:rsidR="00700D48" w:rsidRPr="008D448E" w:rsidRDefault="00DB4633" w:rsidP="00700D48">
            <w:pPr>
              <w:pStyle w:val="TableText"/>
              <w:keepNext/>
            </w:pPr>
            <w:r w:rsidRPr="00DB4633">
              <w:t xml:space="preserve">Identifies whether the associated </w:t>
            </w:r>
            <w:r w:rsidR="00CE77B7">
              <w:t>c</w:t>
            </w:r>
            <w:r w:rsidR="00CE77B7" w:rsidRPr="00DB4633">
              <w:t xml:space="preserve">are </w:t>
            </w:r>
            <w:r w:rsidR="00CE77B7">
              <w:t>p</w:t>
            </w:r>
            <w:r w:rsidR="00CE77B7" w:rsidRPr="00DB4633">
              <w:t xml:space="preserve">lan </w:t>
            </w:r>
            <w:r w:rsidRPr="00DB4633">
              <w:t>is a formal output of the MDM or has been generated through post-MDM consultation with the patient.</w:t>
            </w:r>
          </w:p>
        </w:tc>
      </w:tr>
      <w:tr w:rsidR="00700D48" w:rsidRPr="008D448E" w14:paraId="0458A171"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2116C34" w14:textId="77777777" w:rsidR="00700D48" w:rsidRPr="00504110" w:rsidRDefault="00700D48" w:rsidP="00700D48">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170ED9F" w14:textId="77777777" w:rsidR="00700D48" w:rsidRPr="008D448E" w:rsidRDefault="00700D48" w:rsidP="00700D48">
            <w:pPr>
              <w:pStyle w:val="TableText"/>
              <w:keepNext/>
            </w:pPr>
          </w:p>
        </w:tc>
      </w:tr>
      <w:tr w:rsidR="00E61F1D" w:rsidRPr="008D448E" w14:paraId="36A74D72" w14:textId="77777777" w:rsidTr="00E61F1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B1D5305" w14:textId="77777777" w:rsidR="00E61F1D" w:rsidRPr="00504110" w:rsidRDefault="00E61F1D" w:rsidP="00E61F1D">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4F06BA36" w14:textId="77777777" w:rsidR="00E61F1D" w:rsidRPr="008D448E" w:rsidRDefault="00E61F1D" w:rsidP="00E61F1D">
            <w:pPr>
              <w:pStyle w:val="TableText"/>
            </w:pPr>
            <w:r>
              <w:t>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502289D3" w14:textId="77777777" w:rsidR="00E61F1D" w:rsidRPr="00504110" w:rsidRDefault="00E61F1D" w:rsidP="00E61F1D">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580E462F" w14:textId="77777777" w:rsidR="00E61F1D" w:rsidRPr="008D448E" w:rsidRDefault="00E61F1D" w:rsidP="00E61F1D">
            <w:pPr>
              <w:pStyle w:val="TableText"/>
              <w:keepNext/>
            </w:pPr>
            <w:r>
              <w:t>Code</w:t>
            </w:r>
          </w:p>
        </w:tc>
      </w:tr>
      <w:tr w:rsidR="00E61F1D" w:rsidRPr="008D448E" w14:paraId="770A7B9D" w14:textId="77777777" w:rsidTr="00E61F1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B52D61F" w14:textId="77777777" w:rsidR="00E61F1D" w:rsidRPr="00504110" w:rsidRDefault="00E61F1D" w:rsidP="00E61F1D">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43ED3695" w14:textId="77777777" w:rsidR="00E61F1D" w:rsidRPr="008D448E" w:rsidRDefault="00E61F1D" w:rsidP="00E61F1D">
            <w:pPr>
              <w:pStyle w:val="TableText"/>
              <w:keepNext/>
            </w:pPr>
            <w:r>
              <w:t>1</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E53CB5D" w14:textId="77777777" w:rsidR="00E61F1D" w:rsidRPr="00504110" w:rsidRDefault="00E61F1D" w:rsidP="00E61F1D">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6FADBBCC" w14:textId="77777777" w:rsidR="00E61F1D" w:rsidRPr="00F46627" w:rsidRDefault="00E61F1D" w:rsidP="00E61F1D">
            <w:pPr>
              <w:pStyle w:val="TableText"/>
            </w:pPr>
            <w:r>
              <w:t>N</w:t>
            </w:r>
          </w:p>
        </w:tc>
      </w:tr>
      <w:tr w:rsidR="00700D48" w:rsidRPr="008D448E" w14:paraId="08184949"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06DC83F" w14:textId="571C5C6E" w:rsidR="00700D48" w:rsidRDefault="00700D48" w:rsidP="00700D48">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tbl>
            <w:tblPr>
              <w:tblW w:w="453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79"/>
              <w:gridCol w:w="3968"/>
            </w:tblGrid>
            <w:tr w:rsidR="00A70C6A" w:rsidRPr="00AF5509" w14:paraId="198D068C" w14:textId="339CE6BA" w:rsidTr="006D351F">
              <w:trPr>
                <w:cantSplit/>
              </w:trPr>
              <w:tc>
                <w:tcPr>
                  <w:tcW w:w="5000" w:type="pct"/>
                  <w:gridSpan w:val="2"/>
                  <w:tcBorders>
                    <w:top w:val="nil"/>
                    <w:left w:val="nil"/>
                    <w:bottom w:val="nil"/>
                    <w:right w:val="nil"/>
                  </w:tcBorders>
                  <w:shd w:val="clear" w:color="auto" w:fill="auto"/>
                </w:tcPr>
                <w:p w14:paraId="726EA3C1" w14:textId="6FBCA899" w:rsidR="00A70C6A" w:rsidRPr="00E360FE" w:rsidRDefault="00A70C6A" w:rsidP="00A70C6A">
                  <w:pPr>
                    <w:pStyle w:val="TableText"/>
                    <w:spacing w:before="0" w:after="0"/>
                    <w:rPr>
                      <w:sz w:val="12"/>
                      <w:szCs w:val="12"/>
                    </w:rPr>
                  </w:pPr>
                </w:p>
              </w:tc>
            </w:tr>
            <w:tr w:rsidR="00A70C6A" w:rsidRPr="00D53EC7" w14:paraId="7D175035" w14:textId="77777777" w:rsidTr="006D351F">
              <w:trPr>
                <w:cantSplit/>
              </w:trPr>
              <w:tc>
                <w:tcPr>
                  <w:tcW w:w="1423" w:type="pct"/>
                  <w:tcBorders>
                    <w:top w:val="nil"/>
                    <w:left w:val="nil"/>
                    <w:bottom w:val="single" w:sz="4" w:space="0" w:color="A6A6A6" w:themeColor="background1" w:themeShade="A6"/>
                    <w:right w:val="nil"/>
                  </w:tcBorders>
                  <w:shd w:val="clear" w:color="auto" w:fill="D9D9D9" w:themeFill="background1" w:themeFillShade="D9"/>
                </w:tcPr>
                <w:p w14:paraId="5240DDD5" w14:textId="77777777" w:rsidR="00A70C6A" w:rsidRPr="00AF5509" w:rsidRDefault="00A70C6A" w:rsidP="00A70C6A">
                  <w:pPr>
                    <w:pStyle w:val="TableText"/>
                    <w:rPr>
                      <w:b/>
                    </w:rPr>
                  </w:pPr>
                  <w:r w:rsidRPr="00AF5509">
                    <w:rPr>
                      <w:b/>
                    </w:rPr>
                    <w:t>Value</w:t>
                  </w:r>
                </w:p>
              </w:tc>
              <w:tc>
                <w:tcPr>
                  <w:tcW w:w="3577" w:type="pct"/>
                  <w:tcBorders>
                    <w:top w:val="nil"/>
                    <w:left w:val="nil"/>
                    <w:bottom w:val="single" w:sz="4" w:space="0" w:color="A6A6A6" w:themeColor="background1" w:themeShade="A6"/>
                    <w:right w:val="nil"/>
                  </w:tcBorders>
                  <w:shd w:val="clear" w:color="auto" w:fill="D9D9D9" w:themeFill="background1" w:themeFillShade="D9"/>
                </w:tcPr>
                <w:p w14:paraId="1D8B1E54" w14:textId="77777777" w:rsidR="00A70C6A" w:rsidRPr="00D53EC7" w:rsidRDefault="00A70C6A" w:rsidP="00A70C6A">
                  <w:pPr>
                    <w:pStyle w:val="TableText"/>
                    <w:rPr>
                      <w:b/>
                    </w:rPr>
                  </w:pPr>
                  <w:r>
                    <w:rPr>
                      <w:b/>
                    </w:rPr>
                    <w:t>Meaning</w:t>
                  </w:r>
                </w:p>
              </w:tc>
            </w:tr>
            <w:tr w:rsidR="00A70C6A" w:rsidRPr="00254146" w14:paraId="65A852C0" w14:textId="77777777" w:rsidTr="006D351F">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026CFD57" w14:textId="55C89545" w:rsidR="00A70C6A" w:rsidRDefault="00A70C6A" w:rsidP="00A70C6A">
                  <w:pPr>
                    <w:pStyle w:val="TableText"/>
                  </w:pPr>
                  <w:r>
                    <w:t>1</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2A3F9E4A" w14:textId="769F9BC8" w:rsidR="00A70C6A" w:rsidRPr="00254146" w:rsidRDefault="00A70C6A" w:rsidP="00A70C6A">
                  <w:pPr>
                    <w:pStyle w:val="TableText"/>
                  </w:pPr>
                  <w:r w:rsidRPr="00A70C6A">
                    <w:t xml:space="preserve">Care </w:t>
                  </w:r>
                  <w:r w:rsidR="00CE77B7">
                    <w:t>p</w:t>
                  </w:r>
                  <w:r w:rsidR="00CE77B7" w:rsidRPr="00A70C6A">
                    <w:t xml:space="preserve">lan </w:t>
                  </w:r>
                  <w:r w:rsidRPr="00A70C6A">
                    <w:t>was generated through formal discussion at the MDM</w:t>
                  </w:r>
                  <w:r w:rsidR="00CE77B7">
                    <w:t>.</w:t>
                  </w:r>
                </w:p>
              </w:tc>
            </w:tr>
            <w:tr w:rsidR="00A70C6A" w:rsidRPr="00254146" w14:paraId="0C56D6E7" w14:textId="77777777" w:rsidTr="006D351F">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057B86BD" w14:textId="0E674492" w:rsidR="00A70C6A" w:rsidRDefault="00A70C6A" w:rsidP="00A70C6A">
                  <w:pPr>
                    <w:pStyle w:val="TableText"/>
                  </w:pPr>
                  <w:r>
                    <w:t>2</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6EECC538" w14:textId="64284409" w:rsidR="00A70C6A" w:rsidRPr="00254146" w:rsidRDefault="00A70C6A" w:rsidP="00A70C6A">
                  <w:pPr>
                    <w:pStyle w:val="TableText"/>
                  </w:pPr>
                  <w:r w:rsidRPr="00A70C6A">
                    <w:t xml:space="preserve">Care </w:t>
                  </w:r>
                  <w:r w:rsidR="00CE77B7">
                    <w:t>p</w:t>
                  </w:r>
                  <w:r w:rsidR="00CE77B7" w:rsidRPr="00A70C6A">
                    <w:t xml:space="preserve">lan </w:t>
                  </w:r>
                  <w:r w:rsidRPr="00A70C6A">
                    <w:t>was generated through post-MDM consultation with the patient</w:t>
                  </w:r>
                  <w:r w:rsidR="00CE77B7">
                    <w:t>.</w:t>
                  </w:r>
                </w:p>
              </w:tc>
            </w:tr>
            <w:tr w:rsidR="00A70C6A" w:rsidRPr="000D0337" w14:paraId="0DBA1856" w14:textId="3E8FEB8D" w:rsidTr="006D351F">
              <w:trPr>
                <w:cantSplit/>
              </w:trPr>
              <w:tc>
                <w:tcPr>
                  <w:tcW w:w="1423" w:type="pct"/>
                  <w:tcBorders>
                    <w:top w:val="single" w:sz="4" w:space="0" w:color="BFBFBF" w:themeColor="background1" w:themeShade="BF"/>
                    <w:left w:val="nil"/>
                    <w:bottom w:val="nil"/>
                    <w:right w:val="nil"/>
                  </w:tcBorders>
                  <w:shd w:val="clear" w:color="auto" w:fill="auto"/>
                </w:tcPr>
                <w:p w14:paraId="7A7F2292" w14:textId="254C2BD6" w:rsidR="00A70C6A" w:rsidRPr="00E360FE" w:rsidRDefault="00A70C6A" w:rsidP="00E360FE">
                  <w:pPr>
                    <w:pStyle w:val="TableText"/>
                    <w:spacing w:before="0" w:after="0"/>
                    <w:rPr>
                      <w:sz w:val="12"/>
                      <w:szCs w:val="12"/>
                    </w:rPr>
                  </w:pPr>
                </w:p>
              </w:tc>
              <w:tc>
                <w:tcPr>
                  <w:tcW w:w="3577" w:type="pct"/>
                  <w:tcBorders>
                    <w:top w:val="single" w:sz="4" w:space="0" w:color="BFBFBF" w:themeColor="background1" w:themeShade="BF"/>
                    <w:left w:val="nil"/>
                    <w:bottom w:val="nil"/>
                    <w:right w:val="nil"/>
                  </w:tcBorders>
                  <w:shd w:val="clear" w:color="auto" w:fill="auto"/>
                </w:tcPr>
                <w:p w14:paraId="7A5E4641" w14:textId="763A8868" w:rsidR="00A70C6A" w:rsidRPr="00E360FE" w:rsidRDefault="00A70C6A" w:rsidP="00E360FE">
                  <w:pPr>
                    <w:pStyle w:val="TableText"/>
                    <w:spacing w:before="0" w:after="0"/>
                    <w:rPr>
                      <w:sz w:val="12"/>
                      <w:szCs w:val="12"/>
                    </w:rPr>
                  </w:pPr>
                </w:p>
              </w:tc>
            </w:tr>
          </w:tbl>
          <w:p w14:paraId="7EA7D80C" w14:textId="77777777" w:rsidR="00700D48" w:rsidRDefault="00700D48" w:rsidP="00700D48">
            <w:pPr>
              <w:pStyle w:val="TableText"/>
              <w:keepNext/>
            </w:pPr>
          </w:p>
        </w:tc>
      </w:tr>
      <w:tr w:rsidR="00700D48" w:rsidRPr="008D448E" w14:paraId="633BA2F7"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6C031FD" w14:textId="77777777" w:rsidR="00700D48" w:rsidRPr="00504110" w:rsidRDefault="00700D48" w:rsidP="00700D48">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64A80CA" w14:textId="4C4FC813" w:rsidR="00700D48" w:rsidRPr="008D448E" w:rsidRDefault="004A0AD2" w:rsidP="00700D48">
            <w:pPr>
              <w:pStyle w:val="TableText"/>
              <w:keepNext/>
            </w:pPr>
            <w:r>
              <w:t>Mandatory</w:t>
            </w:r>
          </w:p>
        </w:tc>
      </w:tr>
      <w:tr w:rsidR="00700D48" w:rsidRPr="008D448E" w14:paraId="679E89DA"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1E7D8EB" w14:textId="77777777" w:rsidR="00700D48" w:rsidRPr="00504110" w:rsidRDefault="00700D48" w:rsidP="00700D48">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C604BA1" w14:textId="4277B025" w:rsidR="00DB4633" w:rsidRDefault="00DB4633" w:rsidP="00DB4633">
            <w:pPr>
              <w:pStyle w:val="TableText"/>
            </w:pPr>
            <w:r>
              <w:t>This element is useful for analysing whether the MDM recommendations became the final plan agreed to by the patient. The solution should record whether the patient agreed with a</w:t>
            </w:r>
            <w:r w:rsidR="00D76084">
              <w:t>n</w:t>
            </w:r>
            <w:r>
              <w:t xml:space="preserve"> MDM care plan or a different care plan devised through post-MDM consultation with the patient. </w:t>
            </w:r>
          </w:p>
          <w:p w14:paraId="36795429" w14:textId="77C6FB30" w:rsidR="00700D48" w:rsidRPr="008D448E" w:rsidRDefault="00921CAD" w:rsidP="00DB4633">
            <w:pPr>
              <w:pStyle w:val="TableText"/>
            </w:pPr>
            <w:r>
              <w:t>S</w:t>
            </w:r>
            <w:r w:rsidR="00DB4633">
              <w:t>hould be automatically populated by the MDM system.</w:t>
            </w:r>
          </w:p>
        </w:tc>
      </w:tr>
      <w:tr w:rsidR="00700D48" w:rsidRPr="008D448E" w14:paraId="3B1F68F8" w14:textId="77777777" w:rsidTr="00700D48">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481B62B0" w14:textId="77777777" w:rsidR="00700D48" w:rsidRPr="00504110" w:rsidRDefault="00700D48" w:rsidP="00700D48">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DA5C264" w14:textId="7A0B89DC" w:rsidR="00700D48" w:rsidRPr="008D448E" w:rsidRDefault="00DE5BD1" w:rsidP="00700D48">
            <w:pPr>
              <w:pStyle w:val="TableText"/>
            </w:pPr>
            <w:r>
              <w:t>Valid value</w:t>
            </w:r>
          </w:p>
        </w:tc>
      </w:tr>
    </w:tbl>
    <w:p w14:paraId="3F0AC87D" w14:textId="77777777" w:rsidR="00700D48" w:rsidRDefault="00700D48" w:rsidP="00700D48"/>
    <w:p w14:paraId="1BBA2773" w14:textId="77CF645D" w:rsidR="00700D48" w:rsidRPr="006C2AC1" w:rsidRDefault="008869BB" w:rsidP="00700D48">
      <w:pPr>
        <w:pStyle w:val="Heading3"/>
      </w:pPr>
      <w:bookmarkStart w:id="143" w:name="_Ref20897628"/>
      <w:r>
        <w:lastRenderedPageBreak/>
        <w:t>Care plan intent</w:t>
      </w:r>
      <w:bookmarkEnd w:id="143"/>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700D48" w:rsidRPr="008D448E" w14:paraId="1C7096A0"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1303F91" w14:textId="77777777" w:rsidR="00700D48" w:rsidRPr="00504110" w:rsidRDefault="00700D48" w:rsidP="00700D48">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3039B7B" w14:textId="6C13C73C" w:rsidR="008869BB" w:rsidRPr="008D448E" w:rsidRDefault="008869BB" w:rsidP="00700D48">
            <w:pPr>
              <w:pStyle w:val="TableText"/>
              <w:keepNext/>
            </w:pPr>
            <w:r w:rsidRPr="008869BB">
              <w:t>The intent of the associated care plan</w:t>
            </w:r>
            <w:r w:rsidR="002301C1">
              <w:t>.</w:t>
            </w:r>
          </w:p>
        </w:tc>
      </w:tr>
      <w:tr w:rsidR="00700D48" w:rsidRPr="008D448E" w14:paraId="5E9F1EC8"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64F42E8" w14:textId="77777777" w:rsidR="00700D48" w:rsidRPr="00504110" w:rsidRDefault="00700D48" w:rsidP="00700D48">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9C67C66" w14:textId="40D37D94" w:rsidR="00020654" w:rsidRPr="008D448E" w:rsidRDefault="00020654" w:rsidP="00DE5BD1">
            <w:pPr>
              <w:pStyle w:val="TableText"/>
              <w:keepNext/>
            </w:pPr>
          </w:p>
        </w:tc>
      </w:tr>
      <w:tr w:rsidR="00E61F1D" w:rsidRPr="008D448E" w14:paraId="61CCEB11" w14:textId="77777777" w:rsidTr="00E61F1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79E7226" w14:textId="77777777" w:rsidR="00E61F1D" w:rsidRPr="00504110" w:rsidRDefault="00E61F1D" w:rsidP="00E61F1D">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248DFFB0" w14:textId="77777777" w:rsidR="00E61F1D" w:rsidRPr="008D448E" w:rsidRDefault="00E61F1D" w:rsidP="00E61F1D">
            <w:pPr>
              <w:pStyle w:val="TableText"/>
            </w:pPr>
            <w:r>
              <w:t>SNOMED CT identifier</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696BB48" w14:textId="77777777" w:rsidR="00E61F1D" w:rsidRPr="00504110" w:rsidRDefault="00E61F1D" w:rsidP="00E61F1D">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0F9BA9C7" w14:textId="77777777" w:rsidR="00E61F1D" w:rsidRPr="008D448E" w:rsidRDefault="00E61F1D" w:rsidP="00E61F1D">
            <w:pPr>
              <w:pStyle w:val="TableText"/>
              <w:keepNext/>
            </w:pPr>
            <w:r>
              <w:t>Code</w:t>
            </w:r>
          </w:p>
        </w:tc>
      </w:tr>
      <w:tr w:rsidR="00E61F1D" w:rsidRPr="008D448E" w14:paraId="1CF90503" w14:textId="77777777" w:rsidTr="00E61F1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D62D8B9" w14:textId="77777777" w:rsidR="00E61F1D" w:rsidRPr="00504110" w:rsidRDefault="00E61F1D" w:rsidP="00E61F1D">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2420FA1D" w14:textId="77777777" w:rsidR="00E61F1D" w:rsidRPr="008D448E" w:rsidRDefault="00E61F1D" w:rsidP="00E61F1D">
            <w:pPr>
              <w:pStyle w:val="TableText"/>
              <w:keepNext/>
            </w:pPr>
            <w:r>
              <w:t>18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2027FA43" w14:textId="77777777" w:rsidR="00E61F1D" w:rsidRPr="00504110" w:rsidRDefault="00E61F1D" w:rsidP="00E61F1D">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38B89A02" w14:textId="72B879E6" w:rsidR="00E61F1D" w:rsidRPr="00F46627" w:rsidRDefault="003006F9" w:rsidP="00E61F1D">
            <w:pPr>
              <w:pStyle w:val="TableText"/>
            </w:pPr>
            <w:r>
              <w:t>N</w:t>
            </w:r>
            <w:r w:rsidR="00E61F1D">
              <w:t>(18)</w:t>
            </w:r>
          </w:p>
        </w:tc>
      </w:tr>
      <w:tr w:rsidR="00700D48" w:rsidRPr="008D448E" w14:paraId="2CC91F06"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03DEB29" w14:textId="737F2FA2" w:rsidR="00700D48" w:rsidRDefault="00700D48" w:rsidP="00700D48">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tbl>
            <w:tblPr>
              <w:tblW w:w="453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79"/>
              <w:gridCol w:w="3968"/>
            </w:tblGrid>
            <w:tr w:rsidR="008869BB" w:rsidRPr="00AF5509" w14:paraId="4312E04D" w14:textId="4AF5C4FD" w:rsidTr="008869BB">
              <w:trPr>
                <w:cantSplit/>
              </w:trPr>
              <w:tc>
                <w:tcPr>
                  <w:tcW w:w="5000" w:type="pct"/>
                  <w:gridSpan w:val="2"/>
                  <w:tcBorders>
                    <w:top w:val="nil"/>
                    <w:left w:val="nil"/>
                    <w:bottom w:val="nil"/>
                    <w:right w:val="nil"/>
                  </w:tcBorders>
                  <w:shd w:val="clear" w:color="auto" w:fill="auto"/>
                </w:tcPr>
                <w:p w14:paraId="2C2C85B9" w14:textId="7D9151A3" w:rsidR="008869BB" w:rsidRPr="00E360FE" w:rsidRDefault="008869BB" w:rsidP="008869BB">
                  <w:pPr>
                    <w:pStyle w:val="TableText"/>
                    <w:spacing w:before="0" w:after="0"/>
                    <w:rPr>
                      <w:sz w:val="12"/>
                      <w:szCs w:val="12"/>
                    </w:rPr>
                  </w:pPr>
                </w:p>
              </w:tc>
            </w:tr>
            <w:tr w:rsidR="008869BB" w:rsidRPr="00D53EC7" w14:paraId="48B165B2" w14:textId="77777777" w:rsidTr="008869BB">
              <w:trPr>
                <w:cantSplit/>
              </w:trPr>
              <w:tc>
                <w:tcPr>
                  <w:tcW w:w="1423" w:type="pct"/>
                  <w:tcBorders>
                    <w:top w:val="nil"/>
                    <w:left w:val="nil"/>
                    <w:bottom w:val="single" w:sz="4" w:space="0" w:color="A6A6A6" w:themeColor="background1" w:themeShade="A6"/>
                    <w:right w:val="nil"/>
                  </w:tcBorders>
                  <w:shd w:val="clear" w:color="auto" w:fill="D9D9D9" w:themeFill="background1" w:themeFillShade="D9"/>
                </w:tcPr>
                <w:p w14:paraId="4633B87F" w14:textId="6AA3BE45" w:rsidR="008869BB" w:rsidRPr="00AF5509" w:rsidRDefault="00BC1912" w:rsidP="008869BB">
                  <w:pPr>
                    <w:pStyle w:val="TableText"/>
                    <w:rPr>
                      <w:b/>
                    </w:rPr>
                  </w:pPr>
                  <w:r>
                    <w:rPr>
                      <w:b/>
                    </w:rPr>
                    <w:t xml:space="preserve">SNOMED CT </w:t>
                  </w:r>
                  <w:r w:rsidR="001A5E49">
                    <w:rPr>
                      <w:b/>
                    </w:rPr>
                    <w:t>identifier</w:t>
                  </w:r>
                </w:p>
              </w:tc>
              <w:tc>
                <w:tcPr>
                  <w:tcW w:w="3577" w:type="pct"/>
                  <w:tcBorders>
                    <w:top w:val="nil"/>
                    <w:left w:val="nil"/>
                    <w:bottom w:val="single" w:sz="4" w:space="0" w:color="A6A6A6" w:themeColor="background1" w:themeShade="A6"/>
                    <w:right w:val="nil"/>
                  </w:tcBorders>
                  <w:shd w:val="clear" w:color="auto" w:fill="D9D9D9" w:themeFill="background1" w:themeFillShade="D9"/>
                </w:tcPr>
                <w:p w14:paraId="4939C7C3" w14:textId="279F4C30" w:rsidR="008869BB" w:rsidRPr="00D53EC7" w:rsidRDefault="00BC1912" w:rsidP="008869BB">
                  <w:pPr>
                    <w:pStyle w:val="TableText"/>
                    <w:rPr>
                      <w:b/>
                    </w:rPr>
                  </w:pPr>
                  <w:r>
                    <w:rPr>
                      <w:b/>
                    </w:rPr>
                    <w:t xml:space="preserve">Clinical </w:t>
                  </w:r>
                  <w:r w:rsidR="00921CAD">
                    <w:rPr>
                      <w:b/>
                    </w:rPr>
                    <w:t>term</w:t>
                  </w:r>
                </w:p>
              </w:tc>
            </w:tr>
            <w:tr w:rsidR="008869BB" w:rsidRPr="00254146" w14:paraId="122385B3" w14:textId="77777777" w:rsidTr="008869BB">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5897400B" w14:textId="4206A6C2" w:rsidR="008869BB" w:rsidRPr="001A5E49" w:rsidRDefault="00BC1912" w:rsidP="008869BB">
                  <w:pPr>
                    <w:pStyle w:val="TableText"/>
                  </w:pPr>
                  <w:r w:rsidRPr="00505B7F">
                    <w:t>373808002</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3D80D2CB" w14:textId="4BA66CA9" w:rsidR="008869BB" w:rsidRPr="00254146" w:rsidRDefault="00BC1912" w:rsidP="008869BB">
                  <w:pPr>
                    <w:pStyle w:val="TableText"/>
                  </w:pPr>
                  <w:r>
                    <w:t>Curative</w:t>
                  </w:r>
                </w:p>
              </w:tc>
            </w:tr>
            <w:tr w:rsidR="008869BB" w:rsidRPr="00254146" w14:paraId="2654DED7" w14:textId="77777777" w:rsidTr="008869BB">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77CCD03B" w14:textId="4AA35A2C" w:rsidR="008869BB" w:rsidRPr="001A5E49" w:rsidRDefault="00BC1912" w:rsidP="008869BB">
                  <w:pPr>
                    <w:pStyle w:val="TableText"/>
                  </w:pPr>
                  <w:r w:rsidRPr="00505B7F">
                    <w:t>363676003</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075D6E15" w14:textId="2F4E54F6" w:rsidR="008869BB" w:rsidRPr="00254146" w:rsidRDefault="00BC1912" w:rsidP="008869BB">
                  <w:pPr>
                    <w:pStyle w:val="TableText"/>
                  </w:pPr>
                  <w:r>
                    <w:t>Palliative</w:t>
                  </w:r>
                </w:p>
              </w:tc>
            </w:tr>
            <w:tr w:rsidR="008869BB" w:rsidRPr="00E360FE" w14:paraId="037D29B6" w14:textId="28D3E797" w:rsidTr="008869BB">
              <w:trPr>
                <w:cantSplit/>
              </w:trPr>
              <w:tc>
                <w:tcPr>
                  <w:tcW w:w="1423" w:type="pct"/>
                  <w:tcBorders>
                    <w:top w:val="single" w:sz="4" w:space="0" w:color="BFBFBF" w:themeColor="background1" w:themeShade="BF"/>
                    <w:left w:val="nil"/>
                    <w:bottom w:val="nil"/>
                    <w:right w:val="nil"/>
                  </w:tcBorders>
                  <w:shd w:val="clear" w:color="auto" w:fill="auto"/>
                </w:tcPr>
                <w:p w14:paraId="20F5B553" w14:textId="5192F19B" w:rsidR="008869BB" w:rsidRPr="00E360FE" w:rsidRDefault="008869BB" w:rsidP="00E360FE">
                  <w:pPr>
                    <w:pStyle w:val="TableText"/>
                    <w:spacing w:before="0" w:after="0"/>
                    <w:rPr>
                      <w:sz w:val="12"/>
                      <w:szCs w:val="12"/>
                    </w:rPr>
                  </w:pPr>
                </w:p>
              </w:tc>
              <w:tc>
                <w:tcPr>
                  <w:tcW w:w="3577" w:type="pct"/>
                  <w:tcBorders>
                    <w:top w:val="single" w:sz="4" w:space="0" w:color="BFBFBF" w:themeColor="background1" w:themeShade="BF"/>
                    <w:left w:val="nil"/>
                    <w:bottom w:val="nil"/>
                    <w:right w:val="nil"/>
                  </w:tcBorders>
                  <w:shd w:val="clear" w:color="auto" w:fill="auto"/>
                </w:tcPr>
                <w:p w14:paraId="0D39F51E" w14:textId="0D4B9D08" w:rsidR="008869BB" w:rsidRPr="00E360FE" w:rsidRDefault="008869BB" w:rsidP="00E360FE">
                  <w:pPr>
                    <w:pStyle w:val="TableText"/>
                    <w:spacing w:before="0" w:after="0"/>
                    <w:rPr>
                      <w:sz w:val="12"/>
                      <w:szCs w:val="12"/>
                    </w:rPr>
                  </w:pPr>
                </w:p>
              </w:tc>
            </w:tr>
          </w:tbl>
          <w:p w14:paraId="52734FCC" w14:textId="77777777" w:rsidR="00700D48" w:rsidRDefault="00700D48" w:rsidP="00700D48">
            <w:pPr>
              <w:pStyle w:val="TableText"/>
              <w:keepNext/>
            </w:pPr>
          </w:p>
        </w:tc>
      </w:tr>
      <w:tr w:rsidR="00700D48" w:rsidRPr="008D448E" w14:paraId="3FDDFE8D"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AB801D2" w14:textId="77777777" w:rsidR="00700D48" w:rsidRPr="00504110" w:rsidRDefault="00700D48" w:rsidP="00700D48">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02AAA8F" w14:textId="7900C81B" w:rsidR="00700D48" w:rsidRPr="008D448E" w:rsidRDefault="008869BB" w:rsidP="00700D48">
            <w:pPr>
              <w:pStyle w:val="TableText"/>
              <w:keepNext/>
            </w:pPr>
            <w:r>
              <w:t>Mandatory</w:t>
            </w:r>
          </w:p>
        </w:tc>
      </w:tr>
      <w:tr w:rsidR="00700D48" w:rsidRPr="008D448E" w14:paraId="27F03E22"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27B2F74" w14:textId="77777777" w:rsidR="00700D48" w:rsidRPr="00504110" w:rsidRDefault="00700D48" w:rsidP="00700D48">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AD852E1" w14:textId="77777777" w:rsidR="00700D48" w:rsidRPr="008D448E" w:rsidRDefault="00700D48" w:rsidP="00700D48">
            <w:pPr>
              <w:pStyle w:val="TableText"/>
            </w:pPr>
          </w:p>
        </w:tc>
      </w:tr>
      <w:tr w:rsidR="00700D48" w:rsidRPr="008D448E" w14:paraId="403F85CE" w14:textId="77777777" w:rsidTr="00700D48">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468C6143" w14:textId="77777777" w:rsidR="00700D48" w:rsidRPr="00504110" w:rsidRDefault="00700D48" w:rsidP="00700D48">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27C290D" w14:textId="1F6D6059" w:rsidR="00700D48" w:rsidRPr="008D448E" w:rsidRDefault="001866BB" w:rsidP="00700D48">
            <w:pPr>
              <w:pStyle w:val="TableText"/>
            </w:pPr>
            <w:r>
              <w:t>Must be an active SNOMED CT concept.</w:t>
            </w:r>
          </w:p>
        </w:tc>
      </w:tr>
    </w:tbl>
    <w:p w14:paraId="07BCB6CB" w14:textId="0EEF25A5" w:rsidR="00700D48" w:rsidRPr="006C2AC1" w:rsidRDefault="008869BB" w:rsidP="00700D48">
      <w:pPr>
        <w:pStyle w:val="Heading3"/>
      </w:pPr>
      <w:bookmarkStart w:id="144" w:name="_Ref20897663"/>
      <w:r w:rsidRPr="008869BB">
        <w:t xml:space="preserve">Reason </w:t>
      </w:r>
      <w:r>
        <w:t>c</w:t>
      </w:r>
      <w:r w:rsidRPr="008869BB">
        <w:t xml:space="preserve">urative </w:t>
      </w:r>
      <w:r>
        <w:t>t</w:t>
      </w:r>
      <w:r w:rsidRPr="008869BB">
        <w:t xml:space="preserve">reatment is </w:t>
      </w:r>
      <w:r>
        <w:t>p</w:t>
      </w:r>
      <w:r w:rsidRPr="008869BB">
        <w:t>recluded</w:t>
      </w:r>
      <w:bookmarkEnd w:id="144"/>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700D48" w:rsidRPr="008D448E" w14:paraId="2E5B0655" w14:textId="77777777" w:rsidTr="00E77EE1">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6ACCE4F9" w14:textId="77777777" w:rsidR="00700D48" w:rsidRPr="00504110" w:rsidRDefault="00700D48" w:rsidP="00700D48">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1791D04" w14:textId="4DCF380F" w:rsidR="00700D48" w:rsidRPr="008D448E" w:rsidRDefault="008869BB" w:rsidP="008869BB">
            <w:pPr>
              <w:pStyle w:val="TableText"/>
              <w:keepNext/>
            </w:pPr>
            <w:r w:rsidRPr="008869BB">
              <w:t>Records the reason why curative treatment has not been recommended as the intent for a care plan</w:t>
            </w:r>
            <w:r w:rsidR="002301C1">
              <w:t>.</w:t>
            </w:r>
          </w:p>
        </w:tc>
      </w:tr>
      <w:tr w:rsidR="00700D48" w:rsidRPr="008D448E" w14:paraId="02D1BC51"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50EC996" w14:textId="77777777" w:rsidR="00700D48" w:rsidRPr="00504110" w:rsidRDefault="00700D48" w:rsidP="00700D48">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358701C" w14:textId="71DF1147" w:rsidR="00700D48" w:rsidRPr="008D448E" w:rsidRDefault="00700D48" w:rsidP="00700D48">
            <w:pPr>
              <w:pStyle w:val="TableText"/>
              <w:keepNext/>
            </w:pPr>
          </w:p>
        </w:tc>
      </w:tr>
      <w:tr w:rsidR="00E61F1D" w:rsidRPr="008D448E" w14:paraId="551B788D" w14:textId="77777777" w:rsidTr="00E61F1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0CAB633" w14:textId="77777777" w:rsidR="00E61F1D" w:rsidRPr="00504110" w:rsidRDefault="00E61F1D" w:rsidP="00E61F1D">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4BBC8464" w14:textId="253A88B5" w:rsidR="00E61F1D" w:rsidRPr="008D448E" w:rsidRDefault="0033315D" w:rsidP="00E61F1D">
            <w:pPr>
              <w:pStyle w:val="TableText"/>
            </w:pPr>
            <w:r>
              <w:t xml:space="preserve">SNOMED CT </w:t>
            </w:r>
            <w:r w:rsidR="00F11528">
              <w:t>i</w:t>
            </w:r>
            <w:r>
              <w:t>dentifier</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1A2FBD35" w14:textId="77777777" w:rsidR="00E61F1D" w:rsidRPr="00504110" w:rsidRDefault="00E61F1D" w:rsidP="00E61F1D">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347A5BAB" w14:textId="10DA481D" w:rsidR="00E61F1D" w:rsidRPr="008D448E" w:rsidRDefault="00DE5BD1" w:rsidP="00E61F1D">
            <w:pPr>
              <w:pStyle w:val="TableText"/>
              <w:keepNext/>
            </w:pPr>
            <w:r>
              <w:t>Code</w:t>
            </w:r>
          </w:p>
        </w:tc>
      </w:tr>
      <w:tr w:rsidR="00E61F1D" w:rsidRPr="008D448E" w14:paraId="7E272C3C" w14:textId="77777777" w:rsidTr="00E61F1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9EC935D" w14:textId="77777777" w:rsidR="00E61F1D" w:rsidRPr="00504110" w:rsidRDefault="00E61F1D" w:rsidP="00E61F1D">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23DE1DF8" w14:textId="648774E6" w:rsidR="00E61F1D" w:rsidRPr="008D448E" w:rsidRDefault="00E61F1D" w:rsidP="00E61F1D">
            <w:pPr>
              <w:pStyle w:val="TableText"/>
              <w:keepNext/>
            </w:pPr>
            <w:r>
              <w:t>1</w:t>
            </w:r>
            <w:r w:rsidR="0033315D">
              <w:t>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1B307C00" w14:textId="77777777" w:rsidR="00E61F1D" w:rsidRPr="00504110" w:rsidRDefault="00E61F1D" w:rsidP="00E61F1D">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2E11DBBA" w14:textId="61751A86" w:rsidR="00E61F1D" w:rsidRPr="00F46627" w:rsidRDefault="00E61F1D" w:rsidP="00E61F1D">
            <w:pPr>
              <w:pStyle w:val="TableText"/>
            </w:pPr>
            <w:r>
              <w:t>N</w:t>
            </w:r>
            <w:r w:rsidR="0033315D">
              <w:t>(18)</w:t>
            </w:r>
          </w:p>
        </w:tc>
      </w:tr>
      <w:tr w:rsidR="00700D48" w:rsidRPr="008D448E" w14:paraId="5B0DBDEA"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5A36647" w14:textId="0FA46DF0" w:rsidR="00700D48" w:rsidRDefault="00700D48" w:rsidP="00700D48">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tbl>
            <w:tblPr>
              <w:tblW w:w="453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79"/>
              <w:gridCol w:w="3968"/>
            </w:tblGrid>
            <w:tr w:rsidR="008869BB" w:rsidRPr="00AF5509" w14:paraId="710A86C3" w14:textId="77777777" w:rsidTr="008869BB">
              <w:trPr>
                <w:cantSplit/>
              </w:trPr>
              <w:tc>
                <w:tcPr>
                  <w:tcW w:w="5000" w:type="pct"/>
                  <w:gridSpan w:val="2"/>
                  <w:tcBorders>
                    <w:top w:val="nil"/>
                    <w:left w:val="nil"/>
                    <w:bottom w:val="nil"/>
                    <w:right w:val="nil"/>
                  </w:tcBorders>
                  <w:shd w:val="clear" w:color="auto" w:fill="auto"/>
                </w:tcPr>
                <w:p w14:paraId="326BEA5C" w14:textId="77777777" w:rsidR="008869BB" w:rsidRPr="00D32DF0" w:rsidRDefault="008869BB" w:rsidP="008869BB">
                  <w:pPr>
                    <w:pStyle w:val="TableText"/>
                    <w:spacing w:before="0" w:after="0"/>
                    <w:rPr>
                      <w:sz w:val="12"/>
                      <w:szCs w:val="12"/>
                    </w:rPr>
                  </w:pPr>
                </w:p>
              </w:tc>
            </w:tr>
            <w:tr w:rsidR="008869BB" w:rsidRPr="00D53EC7" w14:paraId="78672B40" w14:textId="77777777" w:rsidTr="008869BB">
              <w:trPr>
                <w:cantSplit/>
              </w:trPr>
              <w:tc>
                <w:tcPr>
                  <w:tcW w:w="1423" w:type="pct"/>
                  <w:tcBorders>
                    <w:top w:val="nil"/>
                    <w:left w:val="nil"/>
                    <w:bottom w:val="single" w:sz="4" w:space="0" w:color="A6A6A6" w:themeColor="background1" w:themeShade="A6"/>
                    <w:right w:val="nil"/>
                  </w:tcBorders>
                  <w:shd w:val="clear" w:color="auto" w:fill="D9D9D9" w:themeFill="background1" w:themeFillShade="D9"/>
                </w:tcPr>
                <w:p w14:paraId="3BE0E1A6" w14:textId="77777777" w:rsidR="008869BB" w:rsidRPr="00AF5509" w:rsidRDefault="008869BB" w:rsidP="008869BB">
                  <w:pPr>
                    <w:pStyle w:val="TableText"/>
                    <w:rPr>
                      <w:b/>
                    </w:rPr>
                  </w:pPr>
                  <w:r w:rsidRPr="00AF5509">
                    <w:rPr>
                      <w:b/>
                    </w:rPr>
                    <w:t>Value</w:t>
                  </w:r>
                </w:p>
              </w:tc>
              <w:tc>
                <w:tcPr>
                  <w:tcW w:w="3577" w:type="pct"/>
                  <w:tcBorders>
                    <w:top w:val="nil"/>
                    <w:left w:val="nil"/>
                    <w:bottom w:val="single" w:sz="4" w:space="0" w:color="A6A6A6" w:themeColor="background1" w:themeShade="A6"/>
                    <w:right w:val="nil"/>
                  </w:tcBorders>
                  <w:shd w:val="clear" w:color="auto" w:fill="D9D9D9" w:themeFill="background1" w:themeFillShade="D9"/>
                </w:tcPr>
                <w:p w14:paraId="3D3D6C0E" w14:textId="77777777" w:rsidR="008869BB" w:rsidRPr="00D53EC7" w:rsidRDefault="008869BB" w:rsidP="008869BB">
                  <w:pPr>
                    <w:pStyle w:val="TableText"/>
                    <w:rPr>
                      <w:b/>
                    </w:rPr>
                  </w:pPr>
                  <w:r>
                    <w:rPr>
                      <w:b/>
                    </w:rPr>
                    <w:t>Meaning</w:t>
                  </w:r>
                </w:p>
              </w:tc>
            </w:tr>
            <w:tr w:rsidR="008869BB" w:rsidRPr="00254146" w14:paraId="7498D429" w14:textId="77777777" w:rsidTr="008869BB">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28F3321C" w14:textId="2B815C9A" w:rsidR="008869BB" w:rsidRDefault="0033315D" w:rsidP="008869BB">
                  <w:pPr>
                    <w:pStyle w:val="TableText"/>
                  </w:pPr>
                  <w:r>
                    <w:t>TBA</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14D61964" w14:textId="6117C1E3" w:rsidR="008869BB" w:rsidRPr="00254146" w:rsidRDefault="008869BB" w:rsidP="008869BB">
                  <w:pPr>
                    <w:pStyle w:val="TableText"/>
                  </w:pPr>
                  <w:r>
                    <w:t>Stage</w:t>
                  </w:r>
                </w:p>
              </w:tc>
            </w:tr>
            <w:tr w:rsidR="008869BB" w:rsidRPr="00254146" w14:paraId="78D31D0F" w14:textId="77777777" w:rsidTr="008869BB">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261029FF" w14:textId="1CCA5810" w:rsidR="008869BB" w:rsidRDefault="0033315D" w:rsidP="008869BB">
                  <w:pPr>
                    <w:pStyle w:val="TableText"/>
                  </w:pPr>
                  <w:r>
                    <w:t>TBA</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5527F447" w14:textId="3B967013" w:rsidR="008869BB" w:rsidRPr="00254146" w:rsidRDefault="008869BB" w:rsidP="008869BB">
                  <w:pPr>
                    <w:pStyle w:val="TableText"/>
                  </w:pPr>
                  <w:r>
                    <w:t>Comorbidity</w:t>
                  </w:r>
                </w:p>
              </w:tc>
            </w:tr>
            <w:tr w:rsidR="008869BB" w:rsidRPr="000D0337" w14:paraId="2BED3745" w14:textId="77777777" w:rsidTr="008869BB">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560EBD69" w14:textId="19A128AB" w:rsidR="008869BB" w:rsidRDefault="0033315D" w:rsidP="008869BB">
                  <w:pPr>
                    <w:pStyle w:val="TableText"/>
                  </w:pPr>
                  <w:r>
                    <w:t>TBA</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0E8553D1" w14:textId="55A88247" w:rsidR="008869BB" w:rsidRPr="000D0337" w:rsidRDefault="008869BB" w:rsidP="008869BB">
                  <w:pPr>
                    <w:pStyle w:val="TableText"/>
                  </w:pPr>
                  <w:r>
                    <w:t>Tumour type</w:t>
                  </w:r>
                </w:p>
              </w:tc>
            </w:tr>
            <w:tr w:rsidR="008869BB" w:rsidRPr="000D0337" w14:paraId="50822C4B" w14:textId="77777777" w:rsidTr="008869BB">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7EBA3F57" w14:textId="56A1ED34" w:rsidR="008869BB" w:rsidRDefault="0033315D" w:rsidP="008869BB">
                  <w:pPr>
                    <w:pStyle w:val="TableText"/>
                  </w:pPr>
                  <w:r>
                    <w:t>TBA</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4A1CDE1F" w14:textId="5B1C07DF" w:rsidR="008869BB" w:rsidRPr="000D0337" w:rsidRDefault="008869BB" w:rsidP="008869BB">
                  <w:pPr>
                    <w:pStyle w:val="TableText"/>
                  </w:pPr>
                  <w:r>
                    <w:t>Other</w:t>
                  </w:r>
                </w:p>
              </w:tc>
            </w:tr>
            <w:tr w:rsidR="008869BB" w:rsidRPr="000D0337" w14:paraId="711C7D17" w14:textId="77777777" w:rsidTr="008869BB">
              <w:trPr>
                <w:cantSplit/>
              </w:trPr>
              <w:tc>
                <w:tcPr>
                  <w:tcW w:w="1423" w:type="pct"/>
                  <w:tcBorders>
                    <w:top w:val="single" w:sz="4" w:space="0" w:color="BFBFBF" w:themeColor="background1" w:themeShade="BF"/>
                    <w:left w:val="nil"/>
                    <w:bottom w:val="nil"/>
                    <w:right w:val="nil"/>
                  </w:tcBorders>
                  <w:shd w:val="clear" w:color="auto" w:fill="auto"/>
                </w:tcPr>
                <w:p w14:paraId="1EC05893" w14:textId="77777777" w:rsidR="008869BB" w:rsidRPr="00D32DF0" w:rsidRDefault="008869BB" w:rsidP="00D32DF0">
                  <w:pPr>
                    <w:pStyle w:val="TableText"/>
                    <w:spacing w:before="0" w:after="0"/>
                    <w:rPr>
                      <w:sz w:val="12"/>
                      <w:szCs w:val="12"/>
                    </w:rPr>
                  </w:pPr>
                </w:p>
              </w:tc>
              <w:tc>
                <w:tcPr>
                  <w:tcW w:w="3577" w:type="pct"/>
                  <w:tcBorders>
                    <w:top w:val="single" w:sz="4" w:space="0" w:color="BFBFBF" w:themeColor="background1" w:themeShade="BF"/>
                    <w:left w:val="nil"/>
                    <w:bottom w:val="nil"/>
                    <w:right w:val="nil"/>
                  </w:tcBorders>
                  <w:shd w:val="clear" w:color="auto" w:fill="auto"/>
                </w:tcPr>
                <w:p w14:paraId="5412D259" w14:textId="77777777" w:rsidR="008869BB" w:rsidRPr="00D32DF0" w:rsidRDefault="008869BB" w:rsidP="00D32DF0">
                  <w:pPr>
                    <w:pStyle w:val="TableText"/>
                    <w:spacing w:before="0" w:after="0"/>
                    <w:rPr>
                      <w:sz w:val="12"/>
                      <w:szCs w:val="12"/>
                    </w:rPr>
                  </w:pPr>
                </w:p>
              </w:tc>
            </w:tr>
          </w:tbl>
          <w:p w14:paraId="28979A78" w14:textId="77777777" w:rsidR="00700D48" w:rsidRDefault="00700D48" w:rsidP="00700D48">
            <w:pPr>
              <w:pStyle w:val="TableText"/>
              <w:keepNext/>
            </w:pPr>
          </w:p>
        </w:tc>
      </w:tr>
      <w:tr w:rsidR="00700D48" w:rsidRPr="008D448E" w14:paraId="52E20F04"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93BAF6C" w14:textId="77777777" w:rsidR="00700D48" w:rsidRPr="00504110" w:rsidRDefault="00700D48" w:rsidP="00700D48">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1C58DEA" w14:textId="6F0D9488" w:rsidR="00700D48" w:rsidRPr="008D448E" w:rsidRDefault="008869BB" w:rsidP="00700D48">
            <w:pPr>
              <w:pStyle w:val="TableText"/>
              <w:keepNext/>
            </w:pPr>
            <w:r w:rsidRPr="008869BB">
              <w:t>Conditional</w:t>
            </w:r>
            <w:r w:rsidR="00D32DF0">
              <w:t xml:space="preserve">. </w:t>
            </w:r>
            <w:r w:rsidR="00DE5BD1">
              <w:t>Required</w:t>
            </w:r>
            <w:r w:rsidRPr="008869BB">
              <w:t xml:space="preserve"> for Care </w:t>
            </w:r>
            <w:r w:rsidR="001A4FA2">
              <w:t>p</w:t>
            </w:r>
            <w:r w:rsidR="001A4FA2" w:rsidRPr="008869BB">
              <w:t xml:space="preserve">lan </w:t>
            </w:r>
            <w:r w:rsidRPr="008869BB">
              <w:t xml:space="preserve">1 if </w:t>
            </w:r>
            <w:r w:rsidR="001A4FA2">
              <w:t>p</w:t>
            </w:r>
            <w:r w:rsidRPr="008869BB">
              <w:t xml:space="preserve">alliative has been selected as the </w:t>
            </w:r>
            <w:r w:rsidR="00DE5BD1">
              <w:t xml:space="preserve">care plan </w:t>
            </w:r>
            <w:r w:rsidRPr="008869BB">
              <w:t>intent</w:t>
            </w:r>
            <w:r w:rsidR="00D32DF0">
              <w:t>.</w:t>
            </w:r>
          </w:p>
        </w:tc>
      </w:tr>
      <w:tr w:rsidR="00700D48" w:rsidRPr="008D448E" w14:paraId="43955E78"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566F175" w14:textId="77777777" w:rsidR="00700D48" w:rsidRPr="00504110" w:rsidRDefault="00700D48" w:rsidP="00700D48">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949E9A7" w14:textId="77777777" w:rsidR="00700D48" w:rsidRPr="008D448E" w:rsidRDefault="00700D48" w:rsidP="00700D48">
            <w:pPr>
              <w:pStyle w:val="TableText"/>
            </w:pPr>
          </w:p>
        </w:tc>
      </w:tr>
      <w:tr w:rsidR="00700D48" w:rsidRPr="008D448E" w14:paraId="643D2D7F" w14:textId="77777777" w:rsidTr="00700D48">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54560147" w14:textId="77777777" w:rsidR="00700D48" w:rsidRPr="00504110" w:rsidRDefault="00700D48" w:rsidP="00700D48">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27BD8EA" w14:textId="25453868" w:rsidR="00700D48" w:rsidRPr="008D448E" w:rsidRDefault="00DE5BD1" w:rsidP="00700D48">
            <w:pPr>
              <w:pStyle w:val="TableText"/>
            </w:pPr>
            <w:r>
              <w:t>Must be an active SNOMED CT concept.</w:t>
            </w:r>
          </w:p>
        </w:tc>
      </w:tr>
    </w:tbl>
    <w:p w14:paraId="1A074C97" w14:textId="77777777" w:rsidR="00700D48" w:rsidRDefault="00700D48" w:rsidP="00700D48"/>
    <w:p w14:paraId="2511F31B" w14:textId="523899BD" w:rsidR="00700D48" w:rsidRPr="006C2AC1" w:rsidRDefault="008869BB" w:rsidP="00700D48">
      <w:pPr>
        <w:pStyle w:val="Heading3"/>
      </w:pPr>
      <w:bookmarkStart w:id="145" w:name="_Ref20897677"/>
      <w:r w:rsidRPr="008869BB">
        <w:lastRenderedPageBreak/>
        <w:t xml:space="preserve">Care </w:t>
      </w:r>
      <w:r w:rsidR="00F474ED">
        <w:t>p</w:t>
      </w:r>
      <w:r w:rsidRPr="008869BB">
        <w:t xml:space="preserve">lan </w:t>
      </w:r>
      <w:r w:rsidR="00F474ED">
        <w:t>r</w:t>
      </w:r>
      <w:r w:rsidRPr="008869BB">
        <w:t>ecommendation</w:t>
      </w:r>
      <w:bookmarkEnd w:id="145"/>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700D48" w:rsidRPr="008D448E" w14:paraId="40015643" w14:textId="77777777" w:rsidTr="0064367D">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3E0AD7BF" w14:textId="77777777" w:rsidR="00700D48" w:rsidRPr="00504110" w:rsidRDefault="00700D48" w:rsidP="00700D48">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1038B3C" w14:textId="7473C3F4" w:rsidR="00700D48" w:rsidRPr="008D448E" w:rsidRDefault="008869BB" w:rsidP="00700D48">
            <w:pPr>
              <w:pStyle w:val="TableText"/>
              <w:keepNext/>
            </w:pPr>
            <w:r w:rsidRPr="008869BB">
              <w:t xml:space="preserve">A single recommendation forming part of a </w:t>
            </w:r>
            <w:r w:rsidR="002301C1">
              <w:t>c</w:t>
            </w:r>
            <w:r w:rsidRPr="008869BB">
              <w:t xml:space="preserve">are </w:t>
            </w:r>
            <w:r w:rsidR="002301C1">
              <w:t>p</w:t>
            </w:r>
            <w:r w:rsidRPr="008869BB">
              <w:t>lan</w:t>
            </w:r>
            <w:r w:rsidR="00F27320">
              <w:t>.</w:t>
            </w:r>
          </w:p>
        </w:tc>
      </w:tr>
      <w:tr w:rsidR="00700D48" w:rsidRPr="008D448E" w14:paraId="1DBEB3C6"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E571D89" w14:textId="77777777" w:rsidR="00700D48" w:rsidRPr="00504110" w:rsidRDefault="00700D48" w:rsidP="00700D48">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F14D867" w14:textId="15A6B713" w:rsidR="00700D48" w:rsidRPr="008D448E" w:rsidRDefault="00700D48" w:rsidP="00700D48">
            <w:pPr>
              <w:pStyle w:val="TableText"/>
              <w:keepNext/>
            </w:pPr>
          </w:p>
        </w:tc>
      </w:tr>
      <w:tr w:rsidR="00E61F1D" w:rsidRPr="008D448E" w14:paraId="09AF5757" w14:textId="77777777" w:rsidTr="00E61F1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390DC2A" w14:textId="77777777" w:rsidR="00E61F1D" w:rsidRPr="00504110" w:rsidRDefault="00E61F1D" w:rsidP="00E61F1D">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675AE70F" w14:textId="77777777" w:rsidR="00E61F1D" w:rsidRPr="008D448E" w:rsidRDefault="00E61F1D" w:rsidP="00E61F1D">
            <w:pPr>
              <w:pStyle w:val="TableText"/>
            </w:pPr>
            <w:r>
              <w:t>SNOMED CT identifier</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55F264F" w14:textId="77777777" w:rsidR="00E61F1D" w:rsidRPr="00504110" w:rsidRDefault="00E61F1D" w:rsidP="00E61F1D">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4E4D61D7" w14:textId="77777777" w:rsidR="00E61F1D" w:rsidRPr="008D448E" w:rsidRDefault="00E61F1D" w:rsidP="00E61F1D">
            <w:pPr>
              <w:pStyle w:val="TableText"/>
              <w:keepNext/>
            </w:pPr>
            <w:r>
              <w:t>Code</w:t>
            </w:r>
          </w:p>
        </w:tc>
      </w:tr>
      <w:tr w:rsidR="00E61F1D" w:rsidRPr="008D448E" w14:paraId="59DB0890" w14:textId="77777777" w:rsidTr="00E61F1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6B65D1A" w14:textId="77777777" w:rsidR="00E61F1D" w:rsidRPr="00504110" w:rsidRDefault="00E61F1D" w:rsidP="00E61F1D">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3D1E86A3" w14:textId="77777777" w:rsidR="00E61F1D" w:rsidRPr="008D448E" w:rsidRDefault="00E61F1D" w:rsidP="00E61F1D">
            <w:pPr>
              <w:pStyle w:val="TableText"/>
              <w:keepNext/>
            </w:pPr>
            <w:r>
              <w:t>18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571FED09" w14:textId="77777777" w:rsidR="00E61F1D" w:rsidRPr="00504110" w:rsidRDefault="00E61F1D" w:rsidP="00E61F1D">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7ED55998" w14:textId="0F332333" w:rsidR="00E61F1D" w:rsidRPr="00F46627" w:rsidRDefault="003006F9" w:rsidP="00E61F1D">
            <w:pPr>
              <w:pStyle w:val="TableText"/>
            </w:pPr>
            <w:r>
              <w:t>N</w:t>
            </w:r>
            <w:r w:rsidR="00E61F1D">
              <w:t>(18)</w:t>
            </w:r>
          </w:p>
        </w:tc>
      </w:tr>
      <w:tr w:rsidR="00700D48" w:rsidRPr="008D448E" w14:paraId="228590AE"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5EE9A5F" w14:textId="6A004B26" w:rsidR="00700D48" w:rsidRDefault="00700D48" w:rsidP="00700D48">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DA51E3A" w14:textId="2C823B59" w:rsidR="00700D48" w:rsidRDefault="008869BB" w:rsidP="008869BB">
            <w:pPr>
              <w:pStyle w:val="TableText"/>
              <w:keepNext/>
            </w:pPr>
            <w:r w:rsidRPr="008869BB">
              <w:t xml:space="preserve">See </w:t>
            </w:r>
            <w:r w:rsidR="00684988">
              <w:t xml:space="preserve">Appendix 2, </w:t>
            </w:r>
            <w:r w:rsidR="0016714D">
              <w:fldChar w:fldCharType="begin"/>
            </w:r>
            <w:r w:rsidR="0016714D">
              <w:instrText xml:space="preserve"> REF _Ref20918709 \h </w:instrText>
            </w:r>
            <w:r w:rsidR="0016714D">
              <w:fldChar w:fldCharType="separate"/>
            </w:r>
            <w:r w:rsidR="00120DC1" w:rsidRPr="00EF2C88">
              <w:t xml:space="preserve">Table </w:t>
            </w:r>
            <w:r w:rsidR="00120DC1">
              <w:rPr>
                <w:noProof/>
              </w:rPr>
              <w:t>3</w:t>
            </w:r>
            <w:r w:rsidR="00120DC1" w:rsidRPr="009B2977">
              <w:t>: Recommendations</w:t>
            </w:r>
            <w:r w:rsidR="0016714D">
              <w:fldChar w:fldCharType="end"/>
            </w:r>
            <w:r w:rsidR="00F27320">
              <w:t>.</w:t>
            </w:r>
          </w:p>
        </w:tc>
      </w:tr>
      <w:tr w:rsidR="00700D48" w:rsidRPr="008D448E" w14:paraId="356E4E33"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90C357B" w14:textId="77777777" w:rsidR="00700D48" w:rsidRPr="00504110" w:rsidRDefault="00700D48" w:rsidP="00700D48">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46C9A74" w14:textId="3526424B" w:rsidR="00700D48" w:rsidRPr="008D448E" w:rsidRDefault="008869BB" w:rsidP="00700D48">
            <w:pPr>
              <w:pStyle w:val="TableText"/>
              <w:keepNext/>
            </w:pPr>
            <w:r>
              <w:t>Mandatory</w:t>
            </w:r>
          </w:p>
        </w:tc>
      </w:tr>
      <w:tr w:rsidR="00700D48" w:rsidRPr="008D448E" w14:paraId="294FF0B2"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3BAD03E" w14:textId="77777777" w:rsidR="00700D48" w:rsidRPr="00504110" w:rsidRDefault="00700D48" w:rsidP="00700D48">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0D3D2F0" w14:textId="5A0B1E25" w:rsidR="00700D48" w:rsidRPr="008D448E" w:rsidRDefault="008869BB" w:rsidP="008869BB">
            <w:pPr>
              <w:pStyle w:val="TableText"/>
            </w:pPr>
            <w:r>
              <w:t>Users must be able to select multiple recommendations per care plan</w:t>
            </w:r>
            <w:r w:rsidR="00D32DF0">
              <w:t>.</w:t>
            </w:r>
          </w:p>
        </w:tc>
      </w:tr>
      <w:tr w:rsidR="00700D48" w:rsidRPr="008D448E" w14:paraId="0D33382D" w14:textId="77777777" w:rsidTr="00700D48">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AD19648" w14:textId="77777777" w:rsidR="00700D48" w:rsidRPr="00504110" w:rsidRDefault="00700D48" w:rsidP="00700D48">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57F3C25" w14:textId="421603CF" w:rsidR="00700D48" w:rsidRPr="008D448E" w:rsidRDefault="001866BB" w:rsidP="00700D48">
            <w:pPr>
              <w:pStyle w:val="TableText"/>
            </w:pPr>
            <w:r>
              <w:t>Must be an active SNOMED CT concept.</w:t>
            </w:r>
          </w:p>
        </w:tc>
      </w:tr>
    </w:tbl>
    <w:p w14:paraId="4C6E7458" w14:textId="3EDF4E3E" w:rsidR="00700D48" w:rsidRPr="006C2AC1" w:rsidRDefault="008869BB" w:rsidP="00700D48">
      <w:pPr>
        <w:pStyle w:val="Heading3"/>
      </w:pPr>
      <w:bookmarkStart w:id="146" w:name="_Ref20897685"/>
      <w:r w:rsidRPr="008869BB">
        <w:t xml:space="preserve">Care </w:t>
      </w:r>
      <w:r>
        <w:t>p</w:t>
      </w:r>
      <w:r w:rsidRPr="008869BB">
        <w:t xml:space="preserve">lan </w:t>
      </w:r>
      <w:r>
        <w:t>p</w:t>
      </w:r>
      <w:r w:rsidRPr="008869BB">
        <w:t xml:space="preserve">rocedure </w:t>
      </w:r>
      <w:r>
        <w:t>t</w:t>
      </w:r>
      <w:r w:rsidRPr="008869BB">
        <w:t>ype</w:t>
      </w:r>
      <w:bookmarkEnd w:id="146"/>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700D48" w:rsidRPr="008D448E" w14:paraId="6CA61952" w14:textId="77777777" w:rsidTr="0064367D">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BCFAFD6" w14:textId="77777777" w:rsidR="00700D48" w:rsidRPr="00504110" w:rsidRDefault="00700D48" w:rsidP="00700D48">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9996435" w14:textId="4CE72F65" w:rsidR="00700D48" w:rsidRPr="008D448E" w:rsidRDefault="008869BB" w:rsidP="008869BB">
            <w:pPr>
              <w:pStyle w:val="TableText"/>
              <w:keepNext/>
            </w:pPr>
            <w:r w:rsidRPr="008869BB">
              <w:t xml:space="preserve">A procedure type recommended as part of the associated </w:t>
            </w:r>
            <w:r w:rsidR="002301C1">
              <w:t>c</w:t>
            </w:r>
            <w:r w:rsidRPr="008869BB">
              <w:t xml:space="preserve">are </w:t>
            </w:r>
            <w:r w:rsidR="002301C1">
              <w:t>p</w:t>
            </w:r>
            <w:r w:rsidRPr="008869BB">
              <w:t>lan</w:t>
            </w:r>
            <w:r w:rsidR="00772F99">
              <w:t>.</w:t>
            </w:r>
          </w:p>
        </w:tc>
      </w:tr>
      <w:tr w:rsidR="00700D48" w:rsidRPr="008D448E" w14:paraId="008D5755"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B265759" w14:textId="77777777" w:rsidR="00700D48" w:rsidRPr="00504110" w:rsidRDefault="00700D48" w:rsidP="00700D48">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8F1D536" w14:textId="37CA0522" w:rsidR="00700D48" w:rsidRPr="008D448E" w:rsidRDefault="00700D48" w:rsidP="00700D48">
            <w:pPr>
              <w:pStyle w:val="TableText"/>
              <w:keepNext/>
            </w:pPr>
          </w:p>
        </w:tc>
      </w:tr>
      <w:tr w:rsidR="00E61F1D" w:rsidRPr="008D448E" w14:paraId="69735758" w14:textId="77777777" w:rsidTr="00E61F1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5BE2BAC" w14:textId="77777777" w:rsidR="00E61F1D" w:rsidRPr="00504110" w:rsidRDefault="00E61F1D" w:rsidP="00E61F1D">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B9E55F4" w14:textId="77777777" w:rsidR="00E61F1D" w:rsidRPr="008D448E" w:rsidRDefault="00E61F1D" w:rsidP="00E61F1D">
            <w:pPr>
              <w:pStyle w:val="TableText"/>
            </w:pPr>
            <w:r>
              <w:t>SNOMED CT identifier</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4543DD8" w14:textId="77777777" w:rsidR="00E61F1D" w:rsidRPr="00504110" w:rsidRDefault="00E61F1D" w:rsidP="00E61F1D">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4ED556E4" w14:textId="77777777" w:rsidR="00E61F1D" w:rsidRPr="008D448E" w:rsidRDefault="00E61F1D" w:rsidP="00E61F1D">
            <w:pPr>
              <w:pStyle w:val="TableText"/>
              <w:keepNext/>
            </w:pPr>
            <w:r>
              <w:t>Code</w:t>
            </w:r>
          </w:p>
        </w:tc>
      </w:tr>
      <w:tr w:rsidR="00E61F1D" w:rsidRPr="008D448E" w14:paraId="6B806390" w14:textId="77777777" w:rsidTr="00E61F1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8EAC81A" w14:textId="77777777" w:rsidR="00E61F1D" w:rsidRPr="00504110" w:rsidRDefault="00E61F1D" w:rsidP="00E61F1D">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320B4DF6" w14:textId="77777777" w:rsidR="00E61F1D" w:rsidRPr="008D448E" w:rsidRDefault="00E61F1D" w:rsidP="00E61F1D">
            <w:pPr>
              <w:pStyle w:val="TableText"/>
              <w:keepNext/>
            </w:pPr>
            <w:r>
              <w:t>18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6BA98E7" w14:textId="77777777" w:rsidR="00E61F1D" w:rsidRPr="00504110" w:rsidRDefault="00E61F1D" w:rsidP="00E61F1D">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6F88BB25" w14:textId="44110471" w:rsidR="00E61F1D" w:rsidRPr="00F46627" w:rsidRDefault="003006F9" w:rsidP="00E61F1D">
            <w:pPr>
              <w:pStyle w:val="TableText"/>
            </w:pPr>
            <w:r>
              <w:t>N</w:t>
            </w:r>
            <w:r w:rsidR="00E61F1D">
              <w:t>(18)</w:t>
            </w:r>
          </w:p>
        </w:tc>
      </w:tr>
      <w:tr w:rsidR="00700D48" w:rsidRPr="008D448E" w14:paraId="29625DA5"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146C3D8" w14:textId="508FBC63" w:rsidR="00700D48" w:rsidRDefault="00700D48" w:rsidP="00700D48">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2D3FB73" w14:textId="3B5EE302" w:rsidR="00700D48" w:rsidRDefault="008869BB" w:rsidP="00505B7F">
            <w:pPr>
              <w:pStyle w:val="TableText"/>
              <w:keepNext/>
            </w:pPr>
            <w:r w:rsidRPr="008869BB">
              <w:t xml:space="preserve">A valid </w:t>
            </w:r>
            <w:r w:rsidR="00505B7F">
              <w:t>SNOMED CT term</w:t>
            </w:r>
            <w:r w:rsidR="00505B7F" w:rsidRPr="00D016FF">
              <w:t xml:space="preserve"> </w:t>
            </w:r>
            <w:r w:rsidR="00505B7F">
              <w:t xml:space="preserve">from the </w:t>
            </w:r>
            <w:r w:rsidR="00B94C8F">
              <w:t>‘</w:t>
            </w:r>
            <w:r w:rsidR="00505B7F" w:rsidRPr="00375670">
              <w:t>Procedure</w:t>
            </w:r>
            <w:r w:rsidR="00B94C8F">
              <w:t>’</w:t>
            </w:r>
            <w:r w:rsidR="00505B7F" w:rsidRPr="00375670">
              <w:t xml:space="preserve"> (71388002) hierarchy</w:t>
            </w:r>
            <w:r w:rsidR="00505B7F">
              <w:t xml:space="preserve"> </w:t>
            </w:r>
          </w:p>
        </w:tc>
      </w:tr>
      <w:tr w:rsidR="00700D48" w:rsidRPr="008D448E" w14:paraId="2E7EA669"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DAF47E0" w14:textId="77777777" w:rsidR="00700D48" w:rsidRPr="00504110" w:rsidRDefault="00700D48" w:rsidP="00505B7F">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8653A6A" w14:textId="151E2E7D" w:rsidR="00700D48" w:rsidRPr="008D448E" w:rsidRDefault="008869BB" w:rsidP="00505B7F">
            <w:pPr>
              <w:pStyle w:val="TableText"/>
              <w:keepNext/>
            </w:pPr>
            <w:r>
              <w:t>Optional</w:t>
            </w:r>
          </w:p>
        </w:tc>
      </w:tr>
      <w:tr w:rsidR="00700D48" w:rsidRPr="008D448E" w14:paraId="3154CF44"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BC2E2EF" w14:textId="77777777" w:rsidR="00700D48" w:rsidRPr="00504110" w:rsidRDefault="00700D48" w:rsidP="00505B7F">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E88CE08" w14:textId="21523B01" w:rsidR="00700D48" w:rsidRPr="008D448E" w:rsidRDefault="008869BB" w:rsidP="00505B7F">
            <w:pPr>
              <w:pStyle w:val="TableText"/>
            </w:pPr>
            <w:r>
              <w:t>Users must be able to record multiple procedures</w:t>
            </w:r>
            <w:r w:rsidR="001866BB">
              <w:t>.</w:t>
            </w:r>
          </w:p>
        </w:tc>
      </w:tr>
      <w:tr w:rsidR="00700D48" w:rsidRPr="008D448E" w14:paraId="1BE66C9D" w14:textId="77777777" w:rsidTr="00700D48">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1DA02CB0" w14:textId="77777777" w:rsidR="00700D48" w:rsidRPr="00504110" w:rsidRDefault="00700D48" w:rsidP="00700D48">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4DF0C45" w14:textId="619CEEFE" w:rsidR="00700D48" w:rsidRPr="008D448E" w:rsidRDefault="001866BB" w:rsidP="00700D48">
            <w:pPr>
              <w:pStyle w:val="TableText"/>
            </w:pPr>
            <w:r>
              <w:t>Must be an active SNOMED CT concept.</w:t>
            </w:r>
          </w:p>
        </w:tc>
      </w:tr>
    </w:tbl>
    <w:p w14:paraId="746C3027" w14:textId="737A40A3" w:rsidR="00700D48" w:rsidRPr="006C2AC1" w:rsidRDefault="008869BB" w:rsidP="00700D48">
      <w:pPr>
        <w:pStyle w:val="Heading3"/>
      </w:pPr>
      <w:bookmarkStart w:id="147" w:name="_Ref20897691"/>
      <w:r w:rsidRPr="008869BB">
        <w:t xml:space="preserve">Care </w:t>
      </w:r>
      <w:r>
        <w:t>p</w:t>
      </w:r>
      <w:r w:rsidRPr="008869BB">
        <w:t xml:space="preserve">lan </w:t>
      </w:r>
      <w:r>
        <w:t>a</w:t>
      </w:r>
      <w:r w:rsidRPr="008869BB">
        <w:t xml:space="preserve">dditional </w:t>
      </w:r>
      <w:r>
        <w:t>d</w:t>
      </w:r>
      <w:r w:rsidRPr="008869BB">
        <w:t>etails</w:t>
      </w:r>
      <w:bookmarkEnd w:id="147"/>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700D48" w:rsidRPr="008D448E" w14:paraId="2BE7ECDA" w14:textId="77777777" w:rsidTr="0064367D">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094DB280" w14:textId="77777777" w:rsidR="00700D48" w:rsidRPr="00504110" w:rsidRDefault="00700D48" w:rsidP="00700D48">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4C59B6A" w14:textId="7708156C" w:rsidR="00700D48" w:rsidRPr="008D448E" w:rsidRDefault="009A6AF5" w:rsidP="00700D48">
            <w:pPr>
              <w:pStyle w:val="TableText"/>
              <w:keepNext/>
            </w:pPr>
            <w:r>
              <w:t>A</w:t>
            </w:r>
            <w:r w:rsidRPr="008869BB">
              <w:t>dditional recommendations and</w:t>
            </w:r>
            <w:r>
              <w:t xml:space="preserve">/or a </w:t>
            </w:r>
            <w:r w:rsidRPr="008869BB">
              <w:t>descri</w:t>
            </w:r>
            <w:r>
              <w:t>ption of</w:t>
            </w:r>
            <w:r w:rsidRPr="008869BB">
              <w:t xml:space="preserve"> the conditions </w:t>
            </w:r>
            <w:r w:rsidR="00013A57">
              <w:t>regarding</w:t>
            </w:r>
            <w:r>
              <w:t xml:space="preserve"> the</w:t>
            </w:r>
            <w:r w:rsidRPr="008869BB">
              <w:t xml:space="preserve"> most appropriate care plan</w:t>
            </w:r>
            <w:r w:rsidR="008869BB" w:rsidRPr="008869BB">
              <w:t xml:space="preserve">. </w:t>
            </w:r>
          </w:p>
        </w:tc>
      </w:tr>
      <w:tr w:rsidR="00700D48" w:rsidRPr="008D448E" w14:paraId="429A79F6"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B763BA3" w14:textId="77777777" w:rsidR="00700D48" w:rsidRPr="00504110" w:rsidRDefault="00700D48" w:rsidP="00700D48">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1DAD142" w14:textId="77777777" w:rsidR="00700D48" w:rsidRPr="008D448E" w:rsidRDefault="00700D48" w:rsidP="00700D48">
            <w:pPr>
              <w:pStyle w:val="TableText"/>
              <w:keepNext/>
            </w:pPr>
          </w:p>
        </w:tc>
      </w:tr>
      <w:tr w:rsidR="00E61F1D" w:rsidRPr="008D448E" w14:paraId="32F5BB77" w14:textId="77777777" w:rsidTr="00E61F1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20380EB" w14:textId="77777777" w:rsidR="00E61F1D" w:rsidRPr="00504110" w:rsidRDefault="00E61F1D" w:rsidP="00E61F1D">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5B756E4B" w14:textId="77777777" w:rsidR="00E61F1D" w:rsidRPr="008D448E" w:rsidRDefault="00E61F1D" w:rsidP="00E61F1D">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4315128F" w14:textId="77777777" w:rsidR="00E61F1D" w:rsidRPr="00504110" w:rsidRDefault="00E61F1D" w:rsidP="00E61F1D">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1A75C43B" w14:textId="77777777" w:rsidR="00E61F1D" w:rsidRPr="008D448E" w:rsidRDefault="00E61F1D" w:rsidP="00E61F1D">
            <w:pPr>
              <w:pStyle w:val="TableText"/>
              <w:keepNext/>
            </w:pPr>
            <w:r>
              <w:t>Free text</w:t>
            </w:r>
          </w:p>
        </w:tc>
      </w:tr>
      <w:tr w:rsidR="00E61F1D" w:rsidRPr="008D448E" w14:paraId="6C1488C1" w14:textId="77777777" w:rsidTr="00E61F1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8258845" w14:textId="77777777" w:rsidR="00E61F1D" w:rsidRPr="00504110" w:rsidRDefault="00E61F1D" w:rsidP="00E61F1D">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72E96FD8" w14:textId="0C2ABF5B" w:rsidR="00E61F1D" w:rsidRPr="008D448E" w:rsidRDefault="00E61F1D" w:rsidP="00E61F1D">
            <w:pPr>
              <w:pStyle w:val="TableText"/>
              <w:keepNext/>
            </w:pPr>
            <w:r>
              <w:t>1000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007494D4" w14:textId="77777777" w:rsidR="00E61F1D" w:rsidRPr="00504110" w:rsidRDefault="00E61F1D" w:rsidP="00E61F1D">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137E3719" w14:textId="77777777" w:rsidR="00E61F1D" w:rsidRPr="00F46627" w:rsidRDefault="00E61F1D" w:rsidP="00E61F1D">
            <w:pPr>
              <w:pStyle w:val="TableText"/>
            </w:pPr>
            <w:r>
              <w:t>X(1000)</w:t>
            </w:r>
          </w:p>
        </w:tc>
      </w:tr>
      <w:tr w:rsidR="00700D48" w:rsidRPr="008D448E" w14:paraId="7FD3F851"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34C4463" w14:textId="784E9353" w:rsidR="00700D48" w:rsidRDefault="00700D48" w:rsidP="00700D48">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FE85A11" w14:textId="77777777" w:rsidR="00700D48" w:rsidRDefault="00700D48" w:rsidP="00700D48">
            <w:pPr>
              <w:pStyle w:val="TableText"/>
              <w:keepNext/>
            </w:pPr>
          </w:p>
        </w:tc>
      </w:tr>
      <w:tr w:rsidR="00700D48" w:rsidRPr="008D448E" w14:paraId="104B2DC9"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1EA39D5" w14:textId="77777777" w:rsidR="00700D48" w:rsidRPr="00504110" w:rsidRDefault="00700D48" w:rsidP="00700D48">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1B96458" w14:textId="3EEC6F30" w:rsidR="00700D48" w:rsidRPr="008D448E" w:rsidRDefault="00E13A21" w:rsidP="00700D48">
            <w:pPr>
              <w:pStyle w:val="TableText"/>
              <w:keepNext/>
            </w:pPr>
            <w:r>
              <w:t>Optional</w:t>
            </w:r>
          </w:p>
        </w:tc>
      </w:tr>
      <w:tr w:rsidR="00700D48" w:rsidRPr="008D448E" w14:paraId="0AE8F31B"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F2829C6" w14:textId="77777777" w:rsidR="00700D48" w:rsidRPr="00504110" w:rsidRDefault="00700D48" w:rsidP="00700D48">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2D75BC9" w14:textId="6957932E" w:rsidR="00700D48" w:rsidRPr="008D448E" w:rsidRDefault="00ED0705" w:rsidP="00700D48">
            <w:pPr>
              <w:pStyle w:val="TableText"/>
            </w:pPr>
            <w:r w:rsidRPr="008869BB">
              <w:t xml:space="preserve">This element can be useful when the most appropriate care plan is </w:t>
            </w:r>
            <w:r w:rsidR="00631BC1">
              <w:t>dependent</w:t>
            </w:r>
            <w:r w:rsidR="00631BC1" w:rsidRPr="008869BB">
              <w:t xml:space="preserve"> </w:t>
            </w:r>
            <w:r w:rsidRPr="008869BB">
              <w:t>on the outcome of further diagnostics (eg, ‘</w:t>
            </w:r>
            <w:r w:rsidR="004E5326">
              <w:t>i</w:t>
            </w:r>
            <w:r w:rsidRPr="008869BB">
              <w:t xml:space="preserve">f blood test X returns positive, Care </w:t>
            </w:r>
            <w:r w:rsidR="004E5326">
              <w:t>p</w:t>
            </w:r>
            <w:r w:rsidR="004E5326" w:rsidRPr="008869BB">
              <w:t xml:space="preserve">lan </w:t>
            </w:r>
            <w:r w:rsidRPr="008869BB">
              <w:t xml:space="preserve">1 is the recommendation, otherwise Care </w:t>
            </w:r>
            <w:r w:rsidR="004E5326">
              <w:t>p</w:t>
            </w:r>
            <w:r w:rsidR="004E5326" w:rsidRPr="008869BB">
              <w:t xml:space="preserve">lan </w:t>
            </w:r>
            <w:r w:rsidRPr="008869BB">
              <w:t>2…’)</w:t>
            </w:r>
          </w:p>
        </w:tc>
      </w:tr>
      <w:tr w:rsidR="00700D48" w:rsidRPr="008D448E" w14:paraId="539F7ABB" w14:textId="77777777" w:rsidTr="00700D48">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25C3186B" w14:textId="77777777" w:rsidR="00700D48" w:rsidRPr="00504110" w:rsidRDefault="00700D48" w:rsidP="00700D48">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88C90E5" w14:textId="77777777" w:rsidR="00700D48" w:rsidRPr="008D448E" w:rsidRDefault="00700D48" w:rsidP="00700D48">
            <w:pPr>
              <w:pStyle w:val="TableText"/>
            </w:pPr>
          </w:p>
        </w:tc>
      </w:tr>
    </w:tbl>
    <w:p w14:paraId="28343419" w14:textId="77777777" w:rsidR="00700D48" w:rsidRDefault="00700D48" w:rsidP="00700D48"/>
    <w:p w14:paraId="75BF6697" w14:textId="00DD8323" w:rsidR="00700D48" w:rsidRPr="006C2AC1" w:rsidRDefault="00EE0EE3" w:rsidP="00700D48">
      <w:pPr>
        <w:pStyle w:val="Heading3"/>
      </w:pPr>
      <w:bookmarkStart w:id="148" w:name="_Ref20897695"/>
      <w:r w:rsidRPr="00EE0EE3">
        <w:lastRenderedPageBreak/>
        <w:t xml:space="preserve">Further </w:t>
      </w:r>
      <w:r w:rsidR="003566E5">
        <w:t>i</w:t>
      </w:r>
      <w:r w:rsidRPr="00EE0EE3">
        <w:t>nvestigations</w:t>
      </w:r>
      <w:bookmarkEnd w:id="148"/>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700D48" w:rsidRPr="008D448E" w14:paraId="717D2D22" w14:textId="77777777" w:rsidTr="0064367D">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49318B69" w14:textId="77777777" w:rsidR="00700D48" w:rsidRPr="00504110" w:rsidRDefault="00700D48" w:rsidP="00700D48">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CBE0973" w14:textId="5FB627F2" w:rsidR="00700D48" w:rsidRPr="008D448E" w:rsidRDefault="00FB0376" w:rsidP="00EE0EE3">
            <w:pPr>
              <w:pStyle w:val="TableText"/>
              <w:keepNext/>
              <w:tabs>
                <w:tab w:val="left" w:pos="960"/>
              </w:tabs>
            </w:pPr>
            <w:r>
              <w:t>Details of</w:t>
            </w:r>
            <w:r w:rsidR="00EE0EE3" w:rsidRPr="00EE0EE3">
              <w:t xml:space="preserve"> further investigations</w:t>
            </w:r>
            <w:r w:rsidR="009C3250">
              <w:t xml:space="preserve"> or </w:t>
            </w:r>
            <w:r w:rsidR="00EE0EE3" w:rsidRPr="00EE0EE3">
              <w:t>diagnostics recommended for the patient</w:t>
            </w:r>
            <w:r w:rsidR="005E7424">
              <w:t>.</w:t>
            </w:r>
          </w:p>
        </w:tc>
      </w:tr>
      <w:tr w:rsidR="00700D48" w:rsidRPr="008D448E" w14:paraId="42B6257A"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A395F92" w14:textId="77777777" w:rsidR="00700D48" w:rsidRPr="00504110" w:rsidRDefault="00700D48" w:rsidP="00700D48">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614455F" w14:textId="5C33A9CA" w:rsidR="00700D48" w:rsidRPr="008D448E" w:rsidRDefault="00700D48" w:rsidP="00700D48">
            <w:pPr>
              <w:pStyle w:val="TableText"/>
              <w:keepNext/>
            </w:pPr>
          </w:p>
        </w:tc>
      </w:tr>
      <w:tr w:rsidR="00E61F1D" w:rsidRPr="008D448E" w14:paraId="15011FF9" w14:textId="77777777" w:rsidTr="00E61F1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51DCBB7" w14:textId="77777777" w:rsidR="00E61F1D" w:rsidRPr="00504110" w:rsidRDefault="00E61F1D" w:rsidP="00E61F1D">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731CFD26" w14:textId="77777777" w:rsidR="00E61F1D" w:rsidRPr="008D448E" w:rsidRDefault="00E61F1D" w:rsidP="00E61F1D">
            <w:pPr>
              <w:pStyle w:val="TableText"/>
            </w:pPr>
            <w:r>
              <w:t>SNOMED CT identifier</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3A289A8F" w14:textId="77777777" w:rsidR="00E61F1D" w:rsidRPr="00504110" w:rsidRDefault="00E61F1D" w:rsidP="00E61F1D">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42BE2E40" w14:textId="77777777" w:rsidR="00E61F1D" w:rsidRPr="008D448E" w:rsidRDefault="00E61F1D" w:rsidP="00E61F1D">
            <w:pPr>
              <w:pStyle w:val="TableText"/>
              <w:keepNext/>
            </w:pPr>
            <w:r>
              <w:t>Code</w:t>
            </w:r>
          </w:p>
        </w:tc>
      </w:tr>
      <w:tr w:rsidR="00E61F1D" w:rsidRPr="008D448E" w14:paraId="32D13530" w14:textId="77777777" w:rsidTr="00E61F1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7345B50" w14:textId="77777777" w:rsidR="00E61F1D" w:rsidRPr="00504110" w:rsidRDefault="00E61F1D" w:rsidP="00E61F1D">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5E9FED51" w14:textId="77777777" w:rsidR="00E61F1D" w:rsidRPr="008D448E" w:rsidRDefault="00E61F1D" w:rsidP="00E61F1D">
            <w:pPr>
              <w:pStyle w:val="TableText"/>
              <w:keepNext/>
            </w:pPr>
            <w:r>
              <w:t>18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386033CA" w14:textId="77777777" w:rsidR="00E61F1D" w:rsidRPr="00504110" w:rsidRDefault="00E61F1D" w:rsidP="00E61F1D">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5DAF8D6B" w14:textId="5B2F48F6" w:rsidR="00E61F1D" w:rsidRPr="00F46627" w:rsidRDefault="003006F9" w:rsidP="00E61F1D">
            <w:pPr>
              <w:pStyle w:val="TableText"/>
            </w:pPr>
            <w:r>
              <w:t>N</w:t>
            </w:r>
            <w:r w:rsidR="00E61F1D">
              <w:t>(18)</w:t>
            </w:r>
          </w:p>
        </w:tc>
      </w:tr>
      <w:tr w:rsidR="00700D48" w:rsidRPr="008D448E" w14:paraId="11F2AACF"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D35606D" w14:textId="0E638EF0" w:rsidR="00700D48" w:rsidRDefault="00700D48" w:rsidP="00700D48">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3C11941" w14:textId="3FA81E2D" w:rsidR="00700D48" w:rsidRDefault="0067359B" w:rsidP="00700D48">
            <w:pPr>
              <w:pStyle w:val="TableText"/>
              <w:keepNext/>
            </w:pPr>
            <w:r>
              <w:t>V</w:t>
            </w:r>
            <w:r w:rsidR="00505B7F" w:rsidRPr="00D016FF">
              <w:t>alid type</w:t>
            </w:r>
            <w:r w:rsidR="00505B7F">
              <w:t xml:space="preserve"> SNOMED CT term</w:t>
            </w:r>
            <w:r w:rsidR="008C3987">
              <w:t>s</w:t>
            </w:r>
            <w:r>
              <w:t xml:space="preserve"> for </w:t>
            </w:r>
            <w:r w:rsidRPr="00D016FF">
              <w:t>pathology</w:t>
            </w:r>
            <w:r>
              <w:t>/radiology</w:t>
            </w:r>
            <w:r w:rsidRPr="00D016FF">
              <w:t xml:space="preserve"> procedure</w:t>
            </w:r>
            <w:r>
              <w:t>s</w:t>
            </w:r>
            <w:r w:rsidRPr="00D016FF">
              <w:t xml:space="preserve"> </w:t>
            </w:r>
            <w:r w:rsidR="00505B7F">
              <w:t xml:space="preserve">from the </w:t>
            </w:r>
            <w:r w:rsidR="00505B7F" w:rsidRPr="00375670">
              <w:t>Procedure (71388002) hierarchy</w:t>
            </w:r>
            <w:r w:rsidR="001866BB">
              <w:t>.</w:t>
            </w:r>
          </w:p>
        </w:tc>
      </w:tr>
      <w:tr w:rsidR="00700D48" w:rsidRPr="008D448E" w14:paraId="11B25568"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58F72A9" w14:textId="77777777" w:rsidR="00700D48" w:rsidRPr="00504110" w:rsidRDefault="00700D48" w:rsidP="00700D48">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B2E7E5C" w14:textId="01B68156" w:rsidR="00700D48" w:rsidRPr="008D448E" w:rsidRDefault="00EE0EE3" w:rsidP="00700D48">
            <w:pPr>
              <w:pStyle w:val="TableText"/>
              <w:keepNext/>
            </w:pPr>
            <w:r>
              <w:t>Optional</w:t>
            </w:r>
          </w:p>
        </w:tc>
      </w:tr>
      <w:tr w:rsidR="00700D48" w:rsidRPr="008D448E" w14:paraId="0D1F9C2E"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183434A" w14:textId="77777777" w:rsidR="00700D48" w:rsidRPr="00504110" w:rsidRDefault="00700D48" w:rsidP="00700D48">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3B90C75" w14:textId="77777777" w:rsidR="00700D48" w:rsidRPr="008D448E" w:rsidRDefault="0054147E" w:rsidP="00700D48">
            <w:pPr>
              <w:pStyle w:val="TableText"/>
            </w:pPr>
            <w:r w:rsidRPr="003566E5">
              <w:t>There may be multiple instances of this element for each patient.</w:t>
            </w:r>
          </w:p>
        </w:tc>
      </w:tr>
      <w:tr w:rsidR="00700D48" w:rsidRPr="008D448E" w14:paraId="26525513" w14:textId="77777777" w:rsidTr="00700D48">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10B74E1E" w14:textId="77777777" w:rsidR="00700D48" w:rsidRPr="00504110" w:rsidRDefault="00700D48" w:rsidP="00700D48">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33C95F9" w14:textId="6AAE66BC" w:rsidR="00700D48" w:rsidRPr="008D448E" w:rsidRDefault="001866BB" w:rsidP="00700D48">
            <w:pPr>
              <w:pStyle w:val="TableText"/>
            </w:pPr>
            <w:r>
              <w:t>Must be an active SNOMED CT concept.</w:t>
            </w:r>
          </w:p>
        </w:tc>
      </w:tr>
    </w:tbl>
    <w:p w14:paraId="0EA05258" w14:textId="66B7DD12" w:rsidR="00700D48" w:rsidRPr="006C2AC1" w:rsidRDefault="003566E5" w:rsidP="00700D48">
      <w:pPr>
        <w:pStyle w:val="Heading3"/>
      </w:pPr>
      <w:bookmarkStart w:id="149" w:name="_Ref20897700"/>
      <w:r w:rsidRPr="003566E5">
        <w:t xml:space="preserve">Further </w:t>
      </w:r>
      <w:r w:rsidR="00F474ED">
        <w:t>r</w:t>
      </w:r>
      <w:r w:rsidRPr="003566E5">
        <w:t xml:space="preserve">eferral </w:t>
      </w:r>
      <w:r w:rsidR="00F474ED">
        <w:t>s</w:t>
      </w:r>
      <w:r w:rsidRPr="003566E5">
        <w:t>pecialty</w:t>
      </w:r>
      <w:bookmarkEnd w:id="149"/>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700D48" w:rsidRPr="008D448E" w14:paraId="5E938D60" w14:textId="77777777" w:rsidTr="0064367D">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0F66F560" w14:textId="77777777" w:rsidR="00700D48" w:rsidRPr="00504110" w:rsidRDefault="00700D48" w:rsidP="00700D48">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BE01506" w14:textId="6A275FC1" w:rsidR="00700D48" w:rsidRPr="008D448E" w:rsidRDefault="003566E5" w:rsidP="00700D48">
            <w:pPr>
              <w:pStyle w:val="TableText"/>
              <w:keepNext/>
            </w:pPr>
            <w:r w:rsidRPr="003566E5">
              <w:t xml:space="preserve">A specialty </w:t>
            </w:r>
            <w:r w:rsidR="00C20E8C">
              <w:t>that</w:t>
            </w:r>
            <w:r w:rsidRPr="003566E5">
              <w:t xml:space="preserve"> the patient is recommended for referral post-MDM</w:t>
            </w:r>
            <w:r w:rsidR="005E7424">
              <w:t>.</w:t>
            </w:r>
          </w:p>
        </w:tc>
      </w:tr>
      <w:tr w:rsidR="00700D48" w:rsidRPr="008D448E" w14:paraId="14B8EAA1"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DA38200" w14:textId="77777777" w:rsidR="00700D48" w:rsidRPr="00504110" w:rsidRDefault="00700D48" w:rsidP="00700D48">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812B1E8" w14:textId="77777777" w:rsidR="00631BC1" w:rsidRDefault="0069450B" w:rsidP="00631BC1">
            <w:pPr>
              <w:pStyle w:val="Source"/>
            </w:pPr>
            <w:r>
              <w:t xml:space="preserve">Ministry of Health’s </w:t>
            </w:r>
            <w:r w:rsidR="0001786E">
              <w:t xml:space="preserve">health </w:t>
            </w:r>
            <w:r w:rsidR="009C3250">
              <w:t xml:space="preserve">specialty </w:t>
            </w:r>
            <w:r>
              <w:t>code table</w:t>
            </w:r>
            <w:r w:rsidR="0001786E">
              <w:t>:</w:t>
            </w:r>
          </w:p>
          <w:p w14:paraId="64BF29F1" w14:textId="63AF3B35" w:rsidR="00700D48" w:rsidRPr="008D448E" w:rsidRDefault="0001786E" w:rsidP="00631BC1">
            <w:pPr>
              <w:pStyle w:val="Source"/>
            </w:pPr>
            <w:r>
              <w:t xml:space="preserve"> </w:t>
            </w:r>
            <w:hyperlink r:id="rId45" w:history="1">
              <w:r w:rsidR="00631BC1" w:rsidRPr="00631BC1">
                <w:rPr>
                  <w:rStyle w:val="Hyperlink"/>
                </w:rPr>
                <w:t>www.health.govt.nz/nz-health-statistics/data-references/code-tables/common-code-tables/health-specialty-code-table</w:t>
              </w:r>
            </w:hyperlink>
          </w:p>
        </w:tc>
      </w:tr>
      <w:tr w:rsidR="003566E5" w:rsidRPr="008D448E" w14:paraId="3A3715E2" w14:textId="77777777" w:rsidTr="00E61F1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50DE16E" w14:textId="77777777" w:rsidR="003566E5" w:rsidRPr="00504110" w:rsidRDefault="003566E5" w:rsidP="003566E5">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508E029D" w14:textId="6D2BF88C" w:rsidR="003566E5" w:rsidRPr="003566E5" w:rsidRDefault="003566E5" w:rsidP="003566E5">
            <w:pPr>
              <w:pStyle w:val="TableText"/>
            </w:pPr>
            <w:r>
              <w:t>A</w:t>
            </w:r>
            <w:r w:rsidRPr="003566E5">
              <w:t>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3073013" w14:textId="77777777" w:rsidR="003566E5" w:rsidRPr="00504110" w:rsidRDefault="003566E5" w:rsidP="003566E5">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75CC5072" w14:textId="40691B7A" w:rsidR="003566E5" w:rsidRPr="008D448E" w:rsidRDefault="003566E5" w:rsidP="003566E5">
            <w:pPr>
              <w:pStyle w:val="TableText"/>
              <w:keepNext/>
            </w:pPr>
            <w:r>
              <w:t>Code</w:t>
            </w:r>
          </w:p>
        </w:tc>
      </w:tr>
      <w:tr w:rsidR="00700D48" w:rsidRPr="008D448E" w14:paraId="142EA52B" w14:textId="77777777" w:rsidTr="00E61F1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E4F4B4D" w14:textId="77777777" w:rsidR="00700D48" w:rsidRPr="00504110" w:rsidRDefault="00700D48" w:rsidP="00700D48">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7308BEC2" w14:textId="055E7A6B" w:rsidR="00700D48" w:rsidRPr="008D448E" w:rsidRDefault="00ED0705" w:rsidP="00700D48">
            <w:pPr>
              <w:pStyle w:val="TableText"/>
              <w:keepNext/>
            </w:pPr>
            <w:r>
              <w:t>3</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318B06FF" w14:textId="77777777" w:rsidR="00700D48" w:rsidRPr="00504110" w:rsidRDefault="00700D48" w:rsidP="00700D48">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3D983B7B" w14:textId="2ACC9435" w:rsidR="00700D48" w:rsidRPr="00F46627" w:rsidRDefault="003566E5" w:rsidP="00700D48">
            <w:pPr>
              <w:pStyle w:val="TableText"/>
            </w:pPr>
            <w:r>
              <w:t>X(</w:t>
            </w:r>
            <w:r w:rsidR="00ED0705">
              <w:t>3</w:t>
            </w:r>
            <w:r>
              <w:t>)</w:t>
            </w:r>
          </w:p>
        </w:tc>
      </w:tr>
      <w:tr w:rsidR="00700D48" w:rsidRPr="008D448E" w14:paraId="1DE0BF8B"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C832109" w14:textId="77777777" w:rsidR="00700D48" w:rsidRDefault="00700D48" w:rsidP="00700D48">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D973BE0" w14:textId="11160B6C" w:rsidR="003566E5" w:rsidRDefault="003566E5" w:rsidP="0069450B">
            <w:pPr>
              <w:pStyle w:val="TableText"/>
              <w:keepNext/>
            </w:pPr>
            <w:r w:rsidRPr="003566E5">
              <w:t xml:space="preserve">A valid </w:t>
            </w:r>
            <w:r w:rsidR="0069450B">
              <w:t>health specialty code</w:t>
            </w:r>
            <w:r w:rsidRPr="003566E5">
              <w:t xml:space="preserve"> from the Ministry of Health</w:t>
            </w:r>
            <w:r w:rsidR="0069450B">
              <w:t xml:space="preserve">’s </w:t>
            </w:r>
            <w:r w:rsidR="00C873A8">
              <w:t>h</w:t>
            </w:r>
            <w:r w:rsidR="0069450B">
              <w:t xml:space="preserve">ealth </w:t>
            </w:r>
            <w:r w:rsidR="00C873A8">
              <w:t>sp</w:t>
            </w:r>
            <w:r w:rsidR="00C873A8" w:rsidRPr="003566E5">
              <w:t>ecialty</w:t>
            </w:r>
            <w:r w:rsidR="00C873A8">
              <w:t xml:space="preserve"> </w:t>
            </w:r>
            <w:r w:rsidR="0069450B">
              <w:t>code table.</w:t>
            </w:r>
          </w:p>
        </w:tc>
      </w:tr>
      <w:tr w:rsidR="00700D48" w:rsidRPr="008D448E" w14:paraId="6F41EE7D"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220EFB1" w14:textId="77777777" w:rsidR="00700D48" w:rsidRPr="00504110" w:rsidRDefault="00700D48" w:rsidP="00700D48">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4983BFB" w14:textId="4EFABA10" w:rsidR="00700D48" w:rsidRPr="008D448E" w:rsidRDefault="003566E5" w:rsidP="00700D48">
            <w:pPr>
              <w:pStyle w:val="TableText"/>
              <w:keepNext/>
            </w:pPr>
            <w:r>
              <w:t>Optional</w:t>
            </w:r>
          </w:p>
        </w:tc>
      </w:tr>
      <w:tr w:rsidR="00700D48" w:rsidRPr="008D448E" w14:paraId="51CFB080"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F67173D" w14:textId="77777777" w:rsidR="00700D48" w:rsidRPr="00504110" w:rsidRDefault="00700D48" w:rsidP="00700D48">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0F3534E" w14:textId="39158D7D" w:rsidR="00700D48" w:rsidRPr="008D448E" w:rsidRDefault="003566E5" w:rsidP="00700D48">
            <w:pPr>
              <w:pStyle w:val="TableText"/>
            </w:pPr>
            <w:r w:rsidRPr="003566E5">
              <w:t>There may be multiple instances of this element for each patient.</w:t>
            </w:r>
          </w:p>
        </w:tc>
      </w:tr>
      <w:tr w:rsidR="00700D48" w:rsidRPr="008D448E" w14:paraId="380F07A8" w14:textId="77777777" w:rsidTr="00700D48">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27B2FE2F" w14:textId="77777777" w:rsidR="00700D48" w:rsidRPr="00504110" w:rsidRDefault="00700D48" w:rsidP="00700D48">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8CE2931" w14:textId="77777777" w:rsidR="00700D48" w:rsidRPr="008D448E" w:rsidRDefault="00700D48" w:rsidP="00700D48">
            <w:pPr>
              <w:pStyle w:val="TableText"/>
            </w:pPr>
          </w:p>
        </w:tc>
      </w:tr>
    </w:tbl>
    <w:p w14:paraId="71648A1E" w14:textId="77777777" w:rsidR="00B80994" w:rsidRDefault="003566E5" w:rsidP="00700D48">
      <w:pPr>
        <w:pStyle w:val="Heading3"/>
      </w:pPr>
      <w:bookmarkStart w:id="150" w:name="_Ref24381352"/>
      <w:bookmarkStart w:id="151" w:name="_Ref20897704"/>
      <w:r w:rsidRPr="003566E5">
        <w:t xml:space="preserve">Further </w:t>
      </w:r>
      <w:r w:rsidR="00F474ED">
        <w:t>r</w:t>
      </w:r>
      <w:r w:rsidRPr="003566E5">
        <w:t xml:space="preserve">eferral </w:t>
      </w:r>
      <w:r w:rsidR="00F474ED">
        <w:t>r</w:t>
      </w:r>
      <w:r w:rsidRPr="003566E5">
        <w:t xml:space="preserve">esponsible </w:t>
      </w:r>
      <w:r w:rsidR="00F474ED">
        <w:t>c</w:t>
      </w:r>
      <w:r w:rsidRPr="003566E5">
        <w:t>linician</w:t>
      </w:r>
      <w:bookmarkEnd w:id="150"/>
    </w:p>
    <w:p w14:paraId="6728525B" w14:textId="52FF3530" w:rsidR="00B80994" w:rsidRDefault="00B80994" w:rsidP="00B80994">
      <w:r>
        <w:t xml:space="preserve">The details of the </w:t>
      </w:r>
      <w:r w:rsidR="00F43AA8">
        <w:t xml:space="preserve">clinician who is </w:t>
      </w:r>
      <w:r>
        <w:t>responsible for further referral.</w:t>
      </w:r>
    </w:p>
    <w:p w14:paraId="5645B63F" w14:textId="42C431CC" w:rsidR="00B80994" w:rsidRDefault="00B80994" w:rsidP="00B80994"/>
    <w:p w14:paraId="405B2514" w14:textId="2FD34D1E" w:rsidR="00B80994" w:rsidRDefault="004422F7" w:rsidP="00B80994">
      <w:r>
        <w:t>I</w:t>
      </w:r>
      <w:r w:rsidR="00B80994">
        <w:t xml:space="preserve">ncludes the </w:t>
      </w:r>
      <w:r>
        <w:t xml:space="preserve">person’s </w:t>
      </w:r>
      <w:r w:rsidR="00B80994">
        <w:t>full name, the</w:t>
      </w:r>
      <w:r>
        <w:t>ir</w:t>
      </w:r>
      <w:r w:rsidR="00EC3242">
        <w:t xml:space="preserve"> </w:t>
      </w:r>
      <w:r w:rsidR="00B80994">
        <w:t>unique identifier and the assigning authority.</w:t>
      </w:r>
      <w:r w:rsidR="00CB392F">
        <w:t xml:space="preserve"> </w:t>
      </w:r>
      <w:r w:rsidR="00EC3242">
        <w:t>See</w:t>
      </w:r>
      <w:r w:rsidR="00B80994">
        <w:t xml:space="preserve"> Appendix 3 for further details.</w:t>
      </w:r>
    </w:p>
    <w:p w14:paraId="1D162785" w14:textId="7836DBF7" w:rsidR="00700D48" w:rsidRDefault="007A0E19" w:rsidP="001866BB">
      <w:pPr>
        <w:pStyle w:val="Heading3"/>
        <w:keepLines/>
      </w:pPr>
      <w:bookmarkStart w:id="152" w:name="_Ref20897728"/>
      <w:bookmarkEnd w:id="151"/>
      <w:r w:rsidRPr="007A0E19">
        <w:t xml:space="preserve">Clinician </w:t>
      </w:r>
      <w:r w:rsidR="00A3212E">
        <w:t>r</w:t>
      </w:r>
      <w:r w:rsidRPr="007A0E19">
        <w:t xml:space="preserve">esponsible for </w:t>
      </w:r>
      <w:r w:rsidR="00A3212E">
        <w:t>i</w:t>
      </w:r>
      <w:r w:rsidRPr="007A0E19">
        <w:t xml:space="preserve">nforming </w:t>
      </w:r>
      <w:r w:rsidR="00A3212E">
        <w:t>p</w:t>
      </w:r>
      <w:r w:rsidRPr="007A0E19">
        <w:t xml:space="preserve">atient </w:t>
      </w:r>
      <w:bookmarkEnd w:id="152"/>
    </w:p>
    <w:p w14:paraId="291DECB1" w14:textId="662E9558" w:rsidR="00B80994" w:rsidRDefault="00B80994" w:rsidP="000571B8">
      <w:r>
        <w:t xml:space="preserve">The details of the </w:t>
      </w:r>
      <w:r w:rsidRPr="007A0E19">
        <w:t>clinician responsible for informing the patient of the MDM outcome and recommendations</w:t>
      </w:r>
      <w:r>
        <w:t>.</w:t>
      </w:r>
    </w:p>
    <w:p w14:paraId="2424403D" w14:textId="77777777" w:rsidR="001A72C6" w:rsidRDefault="001A72C6" w:rsidP="000571B8"/>
    <w:p w14:paraId="2B1CD257" w14:textId="3352DC2C" w:rsidR="00B80994" w:rsidRDefault="00CB439D" w:rsidP="000571B8">
      <w:r>
        <w:t>I</w:t>
      </w:r>
      <w:r w:rsidR="00B80994">
        <w:t xml:space="preserve">ncludes the </w:t>
      </w:r>
      <w:r>
        <w:t xml:space="preserve">person’s </w:t>
      </w:r>
      <w:r w:rsidR="00B80994">
        <w:t>full name, the</w:t>
      </w:r>
      <w:r>
        <w:t>ir</w:t>
      </w:r>
      <w:r w:rsidR="008427B1">
        <w:t xml:space="preserve"> </w:t>
      </w:r>
      <w:r w:rsidR="00B80994">
        <w:t>unique identifier and the assigning authority.</w:t>
      </w:r>
      <w:r w:rsidR="00CB392F">
        <w:t xml:space="preserve"> </w:t>
      </w:r>
      <w:r w:rsidR="008427B1">
        <w:t>See</w:t>
      </w:r>
      <w:r w:rsidR="00B80994">
        <w:t xml:space="preserve"> Appendix 3 for further details.</w:t>
      </w:r>
    </w:p>
    <w:p w14:paraId="12ECB1F4" w14:textId="77777777" w:rsidR="000545D6" w:rsidRDefault="000545D6" w:rsidP="00700D48"/>
    <w:p w14:paraId="060C9A98" w14:textId="03DAE1E3" w:rsidR="007A0E19" w:rsidRDefault="007A0E19" w:rsidP="007A0E19">
      <w:pPr>
        <w:pStyle w:val="Heading2"/>
      </w:pPr>
      <w:bookmarkStart w:id="153" w:name="_Ref20902834"/>
      <w:bookmarkStart w:id="154" w:name="_Toc36997880"/>
      <w:r w:rsidRPr="007A0E19">
        <w:lastRenderedPageBreak/>
        <w:t xml:space="preserve">Post-MDM </w:t>
      </w:r>
      <w:r w:rsidR="009826BC">
        <w:t>p</w:t>
      </w:r>
      <w:r w:rsidRPr="007A0E19">
        <w:t xml:space="preserve">atient </w:t>
      </w:r>
      <w:r w:rsidR="009826BC">
        <w:t>c</w:t>
      </w:r>
      <w:r w:rsidRPr="007A0E19">
        <w:t>onsultation</w:t>
      </w:r>
      <w:bookmarkEnd w:id="153"/>
      <w:bookmarkEnd w:id="154"/>
    </w:p>
    <w:p w14:paraId="412840A8" w14:textId="0CD55CED" w:rsidR="00F20E57" w:rsidRDefault="00F20E57" w:rsidP="00F20E57">
      <w:r>
        <w:t xml:space="preserve">This section lists the relevant data elements </w:t>
      </w:r>
      <w:r w:rsidR="00426BE5">
        <w:t xml:space="preserve">at or </w:t>
      </w:r>
      <w:r>
        <w:t>after the</w:t>
      </w:r>
      <w:r w:rsidR="00426BE5">
        <w:t xml:space="preserve"> post-MDM consultation with the patient</w:t>
      </w:r>
      <w:r w:rsidR="007548DE">
        <w:t>.</w:t>
      </w:r>
    </w:p>
    <w:p w14:paraId="1A82E835" w14:textId="77777777" w:rsidR="009826BC" w:rsidRDefault="009826BC" w:rsidP="009826BC"/>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4034"/>
        <w:gridCol w:w="4035"/>
      </w:tblGrid>
      <w:tr w:rsidR="00867E65" w14:paraId="7F66C64E" w14:textId="77777777" w:rsidTr="00867E65">
        <w:tc>
          <w:tcPr>
            <w:tcW w:w="4034" w:type="dxa"/>
            <w:shd w:val="clear" w:color="auto" w:fill="D9D9D9" w:themeFill="background1" w:themeFillShade="D9"/>
          </w:tcPr>
          <w:p w14:paraId="23FFFFA3" w14:textId="705ABAE0" w:rsidR="00867E65" w:rsidRPr="00D82C20" w:rsidRDefault="00867E65" w:rsidP="00867E65">
            <w:pPr>
              <w:pStyle w:val="TableText"/>
              <w:rPr>
                <w:b/>
              </w:rPr>
            </w:pPr>
            <w:r w:rsidRPr="00D82C20">
              <w:rPr>
                <w:b/>
              </w:rPr>
              <w:t>Data elements</w:t>
            </w:r>
          </w:p>
        </w:tc>
        <w:tc>
          <w:tcPr>
            <w:tcW w:w="4035" w:type="dxa"/>
            <w:shd w:val="clear" w:color="auto" w:fill="D9D9D9" w:themeFill="background1" w:themeFillShade="D9"/>
          </w:tcPr>
          <w:p w14:paraId="2EFEC8B6" w14:textId="77777777" w:rsidR="00867E65" w:rsidRDefault="00867E65" w:rsidP="00867E65">
            <w:pPr>
              <w:pStyle w:val="TableText"/>
            </w:pPr>
          </w:p>
        </w:tc>
      </w:tr>
      <w:tr w:rsidR="002E0A2F" w14:paraId="20FA6F07" w14:textId="77777777" w:rsidTr="00262D9C">
        <w:tc>
          <w:tcPr>
            <w:tcW w:w="4034" w:type="dxa"/>
            <w:shd w:val="clear" w:color="auto" w:fill="FFFFFF" w:themeFill="background1"/>
          </w:tcPr>
          <w:p w14:paraId="5F2F14AC" w14:textId="0644C532" w:rsidR="002E0A2F" w:rsidRDefault="002E0A2F" w:rsidP="002E0A2F">
            <w:pPr>
              <w:pStyle w:val="TableText"/>
            </w:pPr>
            <w:r>
              <w:fldChar w:fldCharType="begin"/>
            </w:r>
            <w:r>
              <w:instrText xml:space="preserve"> REF _Ref20902853 \h </w:instrText>
            </w:r>
            <w:r>
              <w:fldChar w:fldCharType="separate"/>
            </w:r>
            <w:r w:rsidR="00120DC1" w:rsidRPr="007A0E19">
              <w:t xml:space="preserve">Patient </w:t>
            </w:r>
            <w:r w:rsidR="00120DC1">
              <w:t>d</w:t>
            </w:r>
            <w:r w:rsidR="00120DC1" w:rsidRPr="007A0E19">
              <w:t xml:space="preserve">iscussion </w:t>
            </w:r>
            <w:r w:rsidR="00120DC1">
              <w:t>r</w:t>
            </w:r>
            <w:r w:rsidR="00120DC1" w:rsidRPr="007A0E19">
              <w:t>equired</w:t>
            </w:r>
            <w:r>
              <w:fldChar w:fldCharType="end"/>
            </w:r>
          </w:p>
        </w:tc>
        <w:tc>
          <w:tcPr>
            <w:tcW w:w="4035" w:type="dxa"/>
          </w:tcPr>
          <w:p w14:paraId="2C38FACE" w14:textId="1F49A803" w:rsidR="002E0A2F" w:rsidRDefault="002E0A2F" w:rsidP="002E0A2F">
            <w:pPr>
              <w:pStyle w:val="TableText"/>
            </w:pPr>
            <w:r>
              <w:fldChar w:fldCharType="begin"/>
            </w:r>
            <w:r>
              <w:instrText xml:space="preserve"> REF _Ref20902926 \h </w:instrText>
            </w:r>
            <w:r>
              <w:fldChar w:fldCharType="separate"/>
            </w:r>
            <w:r w:rsidR="00120DC1" w:rsidRPr="001E6DB5">
              <w:t xml:space="preserve">Agreement with MDM </w:t>
            </w:r>
            <w:r w:rsidR="00120DC1">
              <w:t>r</w:t>
            </w:r>
            <w:r w:rsidR="00120DC1" w:rsidRPr="001E6DB5">
              <w:t>ecommendations</w:t>
            </w:r>
            <w:r>
              <w:fldChar w:fldCharType="end"/>
            </w:r>
          </w:p>
        </w:tc>
      </w:tr>
      <w:tr w:rsidR="002E0A2F" w14:paraId="4AF26ED0" w14:textId="77777777" w:rsidTr="00262D9C">
        <w:tc>
          <w:tcPr>
            <w:tcW w:w="4034" w:type="dxa"/>
            <w:shd w:val="clear" w:color="auto" w:fill="FFFFFF" w:themeFill="background1"/>
          </w:tcPr>
          <w:p w14:paraId="513AE246" w14:textId="55F96A17" w:rsidR="002E0A2F" w:rsidRDefault="002E0A2F" w:rsidP="002E0A2F">
            <w:pPr>
              <w:pStyle w:val="TableText"/>
            </w:pPr>
            <w:r>
              <w:fldChar w:fldCharType="begin"/>
            </w:r>
            <w:r>
              <w:instrText xml:space="preserve"> REF _Ref20902863 \h </w:instrText>
            </w:r>
            <w:r>
              <w:fldChar w:fldCharType="separate"/>
            </w:r>
            <w:r w:rsidR="00120DC1" w:rsidRPr="009464F7">
              <w:t xml:space="preserve">Reason </w:t>
            </w:r>
            <w:r w:rsidR="00120DC1">
              <w:t>w</w:t>
            </w:r>
            <w:r w:rsidR="00120DC1" w:rsidRPr="009464F7">
              <w:t xml:space="preserve">hy </w:t>
            </w:r>
            <w:r w:rsidR="00120DC1">
              <w:t>p</w:t>
            </w:r>
            <w:r w:rsidR="00120DC1" w:rsidRPr="009464F7">
              <w:t xml:space="preserve">atient </w:t>
            </w:r>
            <w:r w:rsidR="00120DC1">
              <w:t>d</w:t>
            </w:r>
            <w:r w:rsidR="00120DC1" w:rsidRPr="009464F7">
              <w:t xml:space="preserve">iscussion </w:t>
            </w:r>
            <w:r w:rsidR="00120DC1">
              <w:t>n</w:t>
            </w:r>
            <w:r w:rsidR="00120DC1" w:rsidRPr="009464F7">
              <w:t xml:space="preserve">ot </w:t>
            </w:r>
            <w:r w:rsidR="00120DC1">
              <w:t>r</w:t>
            </w:r>
            <w:r w:rsidR="00120DC1" w:rsidRPr="009464F7">
              <w:t>equired</w:t>
            </w:r>
            <w:r>
              <w:fldChar w:fldCharType="end"/>
            </w:r>
          </w:p>
        </w:tc>
        <w:tc>
          <w:tcPr>
            <w:tcW w:w="4035" w:type="dxa"/>
          </w:tcPr>
          <w:p w14:paraId="5B0787D2" w14:textId="2D3DC40E" w:rsidR="002E0A2F" w:rsidRDefault="002E0A2F" w:rsidP="002E0A2F">
            <w:pPr>
              <w:pStyle w:val="TableText"/>
            </w:pPr>
            <w:r>
              <w:fldChar w:fldCharType="begin"/>
            </w:r>
            <w:r>
              <w:instrText xml:space="preserve"> REF _Ref20902932 \h </w:instrText>
            </w:r>
            <w:r>
              <w:fldChar w:fldCharType="separate"/>
            </w:r>
            <w:r w:rsidR="00120DC1" w:rsidRPr="00542071">
              <w:t>Reason why patient does not agree to MDM recommendations</w:t>
            </w:r>
            <w:r>
              <w:fldChar w:fldCharType="end"/>
            </w:r>
          </w:p>
        </w:tc>
      </w:tr>
      <w:tr w:rsidR="002E0A2F" w14:paraId="7E37C518" w14:textId="77777777" w:rsidTr="00262D9C">
        <w:tc>
          <w:tcPr>
            <w:tcW w:w="4034" w:type="dxa"/>
            <w:shd w:val="clear" w:color="auto" w:fill="FFFFFF" w:themeFill="background1"/>
          </w:tcPr>
          <w:p w14:paraId="5191EE23" w14:textId="1D0656D2" w:rsidR="002E0A2F" w:rsidRDefault="002E0A2F" w:rsidP="002E0A2F">
            <w:pPr>
              <w:pStyle w:val="TableText"/>
            </w:pPr>
            <w:r>
              <w:fldChar w:fldCharType="begin"/>
            </w:r>
            <w:r>
              <w:instrText xml:space="preserve"> REF _Ref20902894 \h </w:instrText>
            </w:r>
            <w:r>
              <w:fldChar w:fldCharType="separate"/>
            </w:r>
            <w:r w:rsidR="00120DC1" w:rsidRPr="003666B6">
              <w:t xml:space="preserve">Patient </w:t>
            </w:r>
            <w:r w:rsidR="00120DC1">
              <w:t>i</w:t>
            </w:r>
            <w:r w:rsidR="00120DC1" w:rsidRPr="003666B6">
              <w:t xml:space="preserve">nformed </w:t>
            </w:r>
            <w:r w:rsidR="00120DC1">
              <w:t>b</w:t>
            </w:r>
            <w:r w:rsidR="00120DC1" w:rsidRPr="003666B6">
              <w:t>y</w:t>
            </w:r>
            <w:r>
              <w:fldChar w:fldCharType="end"/>
            </w:r>
          </w:p>
        </w:tc>
        <w:tc>
          <w:tcPr>
            <w:tcW w:w="4035" w:type="dxa"/>
          </w:tcPr>
          <w:p w14:paraId="6669A6FA" w14:textId="66798F5C" w:rsidR="002E0A2F" w:rsidRDefault="002E0A2F" w:rsidP="002E0A2F">
            <w:pPr>
              <w:pStyle w:val="TableText"/>
            </w:pPr>
            <w:r>
              <w:fldChar w:fldCharType="begin"/>
            </w:r>
            <w:r>
              <w:instrText xml:space="preserve"> REF _Ref20902937 \h </w:instrText>
            </w:r>
            <w:r>
              <w:fldChar w:fldCharType="separate"/>
            </w:r>
            <w:r w:rsidR="00120DC1" w:rsidRPr="00542071">
              <w:t xml:space="preserve">Post-MDM </w:t>
            </w:r>
            <w:r w:rsidR="00120DC1">
              <w:t>p</w:t>
            </w:r>
            <w:r w:rsidR="00120DC1" w:rsidRPr="00542071">
              <w:t xml:space="preserve">atient </w:t>
            </w:r>
            <w:r w:rsidR="00120DC1">
              <w:t>c</w:t>
            </w:r>
            <w:r w:rsidR="00120DC1" w:rsidRPr="00542071">
              <w:t xml:space="preserve">onsultation </w:t>
            </w:r>
            <w:r w:rsidR="00120DC1">
              <w:t>c</w:t>
            </w:r>
            <w:r w:rsidR="00120DC1" w:rsidRPr="00542071">
              <w:t>omments</w:t>
            </w:r>
            <w:r>
              <w:fldChar w:fldCharType="end"/>
            </w:r>
          </w:p>
        </w:tc>
      </w:tr>
      <w:tr w:rsidR="002E0A2F" w14:paraId="0E71F4CB" w14:textId="77777777" w:rsidTr="00262D9C">
        <w:tc>
          <w:tcPr>
            <w:tcW w:w="4034" w:type="dxa"/>
            <w:shd w:val="clear" w:color="auto" w:fill="FFFFFF" w:themeFill="background1"/>
          </w:tcPr>
          <w:p w14:paraId="3C9128B9" w14:textId="67A89C08" w:rsidR="002E0A2F" w:rsidRDefault="002E0A2F" w:rsidP="002E0A2F">
            <w:pPr>
              <w:pStyle w:val="TableText"/>
            </w:pPr>
            <w:r>
              <w:fldChar w:fldCharType="begin"/>
            </w:r>
            <w:r>
              <w:instrText xml:space="preserve"> REF _Ref20902912 \h </w:instrText>
            </w:r>
            <w:r>
              <w:fldChar w:fldCharType="separate"/>
            </w:r>
            <w:r w:rsidR="00120DC1" w:rsidRPr="001E6DB5">
              <w:t xml:space="preserve">Date </w:t>
            </w:r>
            <w:r w:rsidR="00120DC1">
              <w:t>p</w:t>
            </w:r>
            <w:r w:rsidR="00120DC1" w:rsidRPr="001E6DB5">
              <w:t xml:space="preserve">atient </w:t>
            </w:r>
            <w:r w:rsidR="00120DC1">
              <w:t>i</w:t>
            </w:r>
            <w:r w:rsidR="00120DC1" w:rsidRPr="001E6DB5">
              <w:t xml:space="preserve">nformed of MDM </w:t>
            </w:r>
            <w:r w:rsidR="00120DC1">
              <w:t>o</w:t>
            </w:r>
            <w:r w:rsidR="00120DC1" w:rsidRPr="001E6DB5">
              <w:t>utcome</w:t>
            </w:r>
            <w:r>
              <w:fldChar w:fldCharType="end"/>
            </w:r>
          </w:p>
        </w:tc>
        <w:tc>
          <w:tcPr>
            <w:tcW w:w="4035" w:type="dxa"/>
          </w:tcPr>
          <w:p w14:paraId="27D4168D" w14:textId="6B3E81DF" w:rsidR="002E0A2F" w:rsidRDefault="002E0A2F" w:rsidP="002E0A2F">
            <w:pPr>
              <w:pStyle w:val="TableText"/>
            </w:pPr>
          </w:p>
        </w:tc>
      </w:tr>
    </w:tbl>
    <w:p w14:paraId="076D7F92" w14:textId="48A520B2" w:rsidR="00700D48" w:rsidRPr="006C2AC1" w:rsidRDefault="007A0E19" w:rsidP="00700D48">
      <w:pPr>
        <w:pStyle w:val="Heading3"/>
      </w:pPr>
      <w:bookmarkStart w:id="155" w:name="_Ref20902853"/>
      <w:r w:rsidRPr="007A0E19">
        <w:t xml:space="preserve">Patient </w:t>
      </w:r>
      <w:r w:rsidR="00A3212E">
        <w:t>d</w:t>
      </w:r>
      <w:r w:rsidRPr="007A0E19">
        <w:t xml:space="preserve">iscussion </w:t>
      </w:r>
      <w:r w:rsidR="00A3212E">
        <w:t>r</w:t>
      </w:r>
      <w:r w:rsidRPr="007A0E19">
        <w:t>equired</w:t>
      </w:r>
      <w:bookmarkEnd w:id="155"/>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700D48" w:rsidRPr="008D448E" w14:paraId="19C65E44" w14:textId="77777777" w:rsidTr="0064367D">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B0B98E6" w14:textId="77777777" w:rsidR="00700D48" w:rsidRPr="00504110" w:rsidRDefault="00700D48" w:rsidP="00700D48">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6F5ABA4" w14:textId="7A797F87" w:rsidR="00700D48" w:rsidRPr="008D448E" w:rsidRDefault="00FB0376" w:rsidP="00700D48">
            <w:pPr>
              <w:pStyle w:val="TableText"/>
              <w:keepNext/>
            </w:pPr>
            <w:r>
              <w:t>I</w:t>
            </w:r>
            <w:r w:rsidR="00585A5C" w:rsidRPr="00585A5C">
              <w:t>ndicate</w:t>
            </w:r>
            <w:r>
              <w:t>s</w:t>
            </w:r>
            <w:r w:rsidR="00585A5C" w:rsidRPr="00585A5C">
              <w:t xml:space="preserve"> </w:t>
            </w:r>
            <w:r>
              <w:t>if a</w:t>
            </w:r>
            <w:r w:rsidR="00585A5C" w:rsidRPr="00585A5C">
              <w:t xml:space="preserve"> post-MDM discussion with the patient is necessary to agree and finalise the patient’s care plan.</w:t>
            </w:r>
          </w:p>
        </w:tc>
      </w:tr>
      <w:tr w:rsidR="00700D48" w:rsidRPr="008D448E" w14:paraId="455194C9"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A1B0635" w14:textId="77777777" w:rsidR="00700D48" w:rsidRPr="00504110" w:rsidRDefault="00700D48" w:rsidP="00700D48">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9C9FF3D" w14:textId="77777777" w:rsidR="00700D48" w:rsidRPr="008D448E" w:rsidRDefault="00700D48" w:rsidP="00700D48">
            <w:pPr>
              <w:pStyle w:val="TableText"/>
              <w:keepNext/>
            </w:pPr>
          </w:p>
        </w:tc>
      </w:tr>
      <w:tr w:rsidR="00E61F1D" w:rsidRPr="008D448E" w14:paraId="346A90F2" w14:textId="77777777" w:rsidTr="00E61F1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B89815D" w14:textId="77777777" w:rsidR="00E61F1D" w:rsidRPr="00504110" w:rsidRDefault="00E61F1D" w:rsidP="00E61F1D">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55349C5C" w14:textId="77777777" w:rsidR="00E61F1D" w:rsidRPr="008D448E" w:rsidRDefault="00E61F1D" w:rsidP="00E61F1D">
            <w:pPr>
              <w:pStyle w:val="TableText"/>
            </w:pPr>
            <w:r>
              <w:t>Boolean</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5E5F4B83" w14:textId="77777777" w:rsidR="00E61F1D" w:rsidRPr="00504110" w:rsidRDefault="00E61F1D" w:rsidP="00E61F1D">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08E0D57B" w14:textId="77777777" w:rsidR="00E61F1D" w:rsidRPr="008D448E" w:rsidRDefault="00E61F1D" w:rsidP="00E61F1D">
            <w:pPr>
              <w:pStyle w:val="TableText"/>
              <w:keepNext/>
            </w:pPr>
            <w:r>
              <w:t>N/A</w:t>
            </w:r>
          </w:p>
        </w:tc>
      </w:tr>
      <w:tr w:rsidR="00E61F1D" w:rsidRPr="008D448E" w14:paraId="22EDFEA4" w14:textId="77777777" w:rsidTr="00E61F1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74775C4" w14:textId="77777777" w:rsidR="00E61F1D" w:rsidRPr="00504110" w:rsidRDefault="00E61F1D" w:rsidP="00E61F1D">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0B7DE8F3" w14:textId="77777777" w:rsidR="00E61F1D" w:rsidRPr="008D448E" w:rsidRDefault="00E61F1D" w:rsidP="00E61F1D">
            <w:pPr>
              <w:pStyle w:val="TableText"/>
              <w:keepNext/>
            </w:pPr>
            <w:r>
              <w:t>1</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85E78C8" w14:textId="77777777" w:rsidR="00E61F1D" w:rsidRPr="00504110" w:rsidRDefault="00E61F1D" w:rsidP="00E61F1D">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5B4C8DEF" w14:textId="77777777" w:rsidR="00E61F1D" w:rsidRPr="00F46627" w:rsidRDefault="00E61F1D" w:rsidP="00E61F1D">
            <w:pPr>
              <w:pStyle w:val="TableText"/>
            </w:pPr>
            <w:r>
              <w:t>N(1,0)</w:t>
            </w:r>
          </w:p>
        </w:tc>
      </w:tr>
      <w:tr w:rsidR="00700D48" w:rsidRPr="008D448E" w14:paraId="3E09A5BC"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A0548DC" w14:textId="00CD407D" w:rsidR="00700D48" w:rsidRDefault="00700D48" w:rsidP="00700D48">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tbl>
            <w:tblPr>
              <w:tblW w:w="453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79"/>
              <w:gridCol w:w="3968"/>
            </w:tblGrid>
            <w:tr w:rsidR="00585A5C" w:rsidRPr="00AF5509" w14:paraId="11952406" w14:textId="0D4B556E" w:rsidTr="00585A5C">
              <w:trPr>
                <w:cantSplit/>
              </w:trPr>
              <w:tc>
                <w:tcPr>
                  <w:tcW w:w="5000" w:type="pct"/>
                  <w:gridSpan w:val="2"/>
                  <w:tcBorders>
                    <w:top w:val="nil"/>
                    <w:left w:val="nil"/>
                    <w:bottom w:val="nil"/>
                    <w:right w:val="nil"/>
                  </w:tcBorders>
                  <w:shd w:val="clear" w:color="auto" w:fill="auto"/>
                </w:tcPr>
                <w:p w14:paraId="29B14AF3" w14:textId="32E4C44C" w:rsidR="00585A5C" w:rsidRPr="009826BC" w:rsidRDefault="00585A5C" w:rsidP="00585A5C">
                  <w:pPr>
                    <w:pStyle w:val="TableText"/>
                    <w:spacing w:before="0" w:after="0"/>
                    <w:rPr>
                      <w:sz w:val="12"/>
                      <w:szCs w:val="12"/>
                    </w:rPr>
                  </w:pPr>
                </w:p>
              </w:tc>
            </w:tr>
            <w:tr w:rsidR="00585A5C" w:rsidRPr="00D53EC7" w14:paraId="2A3FA483" w14:textId="77777777" w:rsidTr="00585A5C">
              <w:trPr>
                <w:cantSplit/>
              </w:trPr>
              <w:tc>
                <w:tcPr>
                  <w:tcW w:w="1423" w:type="pct"/>
                  <w:tcBorders>
                    <w:top w:val="nil"/>
                    <w:left w:val="nil"/>
                    <w:bottom w:val="single" w:sz="4" w:space="0" w:color="A6A6A6" w:themeColor="background1" w:themeShade="A6"/>
                    <w:right w:val="nil"/>
                  </w:tcBorders>
                  <w:shd w:val="clear" w:color="auto" w:fill="D9D9D9" w:themeFill="background1" w:themeFillShade="D9"/>
                </w:tcPr>
                <w:p w14:paraId="2193A232" w14:textId="77777777" w:rsidR="00585A5C" w:rsidRPr="00AF5509" w:rsidRDefault="00585A5C" w:rsidP="00585A5C">
                  <w:pPr>
                    <w:pStyle w:val="TableText"/>
                    <w:rPr>
                      <w:b/>
                    </w:rPr>
                  </w:pPr>
                  <w:r w:rsidRPr="00AF5509">
                    <w:rPr>
                      <w:b/>
                    </w:rPr>
                    <w:t>Value</w:t>
                  </w:r>
                </w:p>
              </w:tc>
              <w:tc>
                <w:tcPr>
                  <w:tcW w:w="3577" w:type="pct"/>
                  <w:tcBorders>
                    <w:top w:val="nil"/>
                    <w:left w:val="nil"/>
                    <w:bottom w:val="single" w:sz="4" w:space="0" w:color="A6A6A6" w:themeColor="background1" w:themeShade="A6"/>
                    <w:right w:val="nil"/>
                  </w:tcBorders>
                  <w:shd w:val="clear" w:color="auto" w:fill="D9D9D9" w:themeFill="background1" w:themeFillShade="D9"/>
                </w:tcPr>
                <w:p w14:paraId="37C20B7E" w14:textId="77777777" w:rsidR="00585A5C" w:rsidRPr="00D53EC7" w:rsidRDefault="00585A5C" w:rsidP="00585A5C">
                  <w:pPr>
                    <w:pStyle w:val="TableText"/>
                    <w:rPr>
                      <w:b/>
                    </w:rPr>
                  </w:pPr>
                  <w:r>
                    <w:rPr>
                      <w:b/>
                    </w:rPr>
                    <w:t>Meaning</w:t>
                  </w:r>
                </w:p>
              </w:tc>
            </w:tr>
            <w:tr w:rsidR="00585A5C" w:rsidRPr="00254146" w14:paraId="51AD1CDA" w14:textId="77777777" w:rsidTr="00585A5C">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6696F0DB" w14:textId="6FA3C3AB" w:rsidR="00585A5C" w:rsidRDefault="00C67EC7" w:rsidP="00585A5C">
                  <w:pPr>
                    <w:pStyle w:val="TableText"/>
                  </w:pPr>
                  <w:r>
                    <w:t>1</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47A2F566" w14:textId="7D25DCC4" w:rsidR="00585A5C" w:rsidRPr="00254146" w:rsidRDefault="00C67EC7" w:rsidP="00585A5C">
                  <w:pPr>
                    <w:pStyle w:val="TableText"/>
                  </w:pPr>
                  <w:r>
                    <w:t xml:space="preserve">Yes (true). </w:t>
                  </w:r>
                  <w:r w:rsidRPr="00585A5C">
                    <w:t>Patient discussion post-MDM</w:t>
                  </w:r>
                  <w:r>
                    <w:t xml:space="preserve"> is</w:t>
                  </w:r>
                  <w:r w:rsidRPr="00585A5C">
                    <w:t xml:space="preserve"> required to agree care plan</w:t>
                  </w:r>
                  <w:r w:rsidR="00E42433">
                    <w:t>.</w:t>
                  </w:r>
                </w:p>
              </w:tc>
            </w:tr>
            <w:tr w:rsidR="00585A5C" w:rsidRPr="00254146" w14:paraId="4E536416" w14:textId="77777777" w:rsidTr="00585A5C">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7938A604" w14:textId="3EF3C255" w:rsidR="00585A5C" w:rsidRDefault="00C67EC7" w:rsidP="00585A5C">
                  <w:pPr>
                    <w:pStyle w:val="TableText"/>
                  </w:pPr>
                  <w:r>
                    <w:t>0</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0D45EAF5" w14:textId="30934EEE" w:rsidR="00C67EC7" w:rsidRPr="00254146" w:rsidRDefault="00C67EC7" w:rsidP="00585A5C">
                  <w:pPr>
                    <w:pStyle w:val="TableText"/>
                  </w:pPr>
                  <w:r>
                    <w:t xml:space="preserve">No (false). </w:t>
                  </w:r>
                  <w:r w:rsidRPr="00585A5C">
                    <w:t xml:space="preserve">Patient discussion post-MDM </w:t>
                  </w:r>
                  <w:r>
                    <w:t xml:space="preserve">is </w:t>
                  </w:r>
                  <w:r w:rsidRPr="00585A5C">
                    <w:t>not required to agree care plan</w:t>
                  </w:r>
                  <w:r w:rsidR="00E42433">
                    <w:t>.</w:t>
                  </w:r>
                </w:p>
              </w:tc>
            </w:tr>
            <w:tr w:rsidR="00585A5C" w:rsidRPr="000D0337" w14:paraId="28B79FA5" w14:textId="1D941F04" w:rsidTr="009826BC">
              <w:trPr>
                <w:cantSplit/>
                <w:trHeight w:val="111"/>
              </w:trPr>
              <w:tc>
                <w:tcPr>
                  <w:tcW w:w="1423" w:type="pct"/>
                  <w:tcBorders>
                    <w:top w:val="single" w:sz="4" w:space="0" w:color="BFBFBF" w:themeColor="background1" w:themeShade="BF"/>
                    <w:left w:val="nil"/>
                    <w:bottom w:val="nil"/>
                    <w:right w:val="nil"/>
                  </w:tcBorders>
                  <w:shd w:val="clear" w:color="auto" w:fill="auto"/>
                </w:tcPr>
                <w:p w14:paraId="2587387B" w14:textId="1E190AD2" w:rsidR="00585A5C" w:rsidRPr="009826BC" w:rsidRDefault="00585A5C" w:rsidP="009826BC">
                  <w:pPr>
                    <w:pStyle w:val="TableText"/>
                    <w:spacing w:before="0" w:after="0"/>
                    <w:rPr>
                      <w:sz w:val="12"/>
                      <w:szCs w:val="12"/>
                    </w:rPr>
                  </w:pPr>
                </w:p>
              </w:tc>
              <w:tc>
                <w:tcPr>
                  <w:tcW w:w="3577" w:type="pct"/>
                  <w:tcBorders>
                    <w:top w:val="single" w:sz="4" w:space="0" w:color="BFBFBF" w:themeColor="background1" w:themeShade="BF"/>
                    <w:left w:val="nil"/>
                    <w:bottom w:val="nil"/>
                    <w:right w:val="nil"/>
                  </w:tcBorders>
                  <w:shd w:val="clear" w:color="auto" w:fill="auto"/>
                </w:tcPr>
                <w:p w14:paraId="4F8E7F54" w14:textId="41C0D40F" w:rsidR="00585A5C" w:rsidRPr="009826BC" w:rsidRDefault="00585A5C" w:rsidP="009826BC">
                  <w:pPr>
                    <w:pStyle w:val="TableText"/>
                    <w:spacing w:before="0" w:after="0"/>
                    <w:rPr>
                      <w:sz w:val="12"/>
                      <w:szCs w:val="12"/>
                    </w:rPr>
                  </w:pPr>
                </w:p>
              </w:tc>
            </w:tr>
          </w:tbl>
          <w:p w14:paraId="07C8D114" w14:textId="77777777" w:rsidR="00700D48" w:rsidRDefault="00700D48" w:rsidP="00700D48">
            <w:pPr>
              <w:pStyle w:val="TableText"/>
              <w:keepNext/>
            </w:pPr>
          </w:p>
        </w:tc>
      </w:tr>
      <w:tr w:rsidR="00700D48" w:rsidRPr="008D448E" w14:paraId="2A9CDA89"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328035A" w14:textId="77777777" w:rsidR="00700D48" w:rsidRPr="00504110" w:rsidRDefault="00700D48" w:rsidP="00700D48">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1155650" w14:textId="2193190D" w:rsidR="00700D48" w:rsidRPr="008D448E" w:rsidRDefault="00585A5C" w:rsidP="00700D48">
            <w:pPr>
              <w:pStyle w:val="TableText"/>
              <w:keepNext/>
            </w:pPr>
            <w:r>
              <w:t>Optional</w:t>
            </w:r>
          </w:p>
        </w:tc>
      </w:tr>
      <w:tr w:rsidR="00700D48" w:rsidRPr="008D448E" w14:paraId="6A794A44"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E787856" w14:textId="77777777" w:rsidR="00700D48" w:rsidRPr="00504110" w:rsidRDefault="00700D48" w:rsidP="00700D48">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EAD53EB" w14:textId="77777777" w:rsidR="00700D48" w:rsidRPr="008D448E" w:rsidRDefault="00700D48" w:rsidP="00700D48">
            <w:pPr>
              <w:pStyle w:val="TableText"/>
            </w:pPr>
          </w:p>
        </w:tc>
      </w:tr>
      <w:tr w:rsidR="00700D48" w:rsidRPr="008D448E" w14:paraId="15CF0586" w14:textId="77777777" w:rsidTr="00700D48">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4A23021F" w14:textId="77777777" w:rsidR="00700D48" w:rsidRPr="00504110" w:rsidRDefault="00700D48" w:rsidP="00700D48">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C153CEC" w14:textId="47907D96" w:rsidR="00700D48" w:rsidRPr="008D448E" w:rsidRDefault="0069450B" w:rsidP="00700D48">
            <w:pPr>
              <w:pStyle w:val="TableText"/>
            </w:pPr>
            <w:r>
              <w:t>Valid value</w:t>
            </w:r>
          </w:p>
        </w:tc>
      </w:tr>
    </w:tbl>
    <w:p w14:paraId="4213ACB6" w14:textId="77777777" w:rsidR="00700D48" w:rsidRDefault="00700D48" w:rsidP="00700D48"/>
    <w:p w14:paraId="07D5A374" w14:textId="671AC886" w:rsidR="00700D48" w:rsidRPr="006C2AC1" w:rsidRDefault="009464F7" w:rsidP="00700D48">
      <w:pPr>
        <w:pStyle w:val="Heading3"/>
      </w:pPr>
      <w:bookmarkStart w:id="156" w:name="_Ref20902863"/>
      <w:r w:rsidRPr="009464F7">
        <w:lastRenderedPageBreak/>
        <w:t xml:space="preserve">Reason </w:t>
      </w:r>
      <w:r w:rsidR="00A3212E">
        <w:t>w</w:t>
      </w:r>
      <w:r w:rsidRPr="009464F7">
        <w:t xml:space="preserve">hy </w:t>
      </w:r>
      <w:r w:rsidR="00A3212E">
        <w:t>p</w:t>
      </w:r>
      <w:r w:rsidRPr="009464F7">
        <w:t xml:space="preserve">atient </w:t>
      </w:r>
      <w:r w:rsidR="00A3212E">
        <w:t>d</w:t>
      </w:r>
      <w:r w:rsidRPr="009464F7">
        <w:t xml:space="preserve">iscussion </w:t>
      </w:r>
      <w:r w:rsidR="00A3212E">
        <w:t>n</w:t>
      </w:r>
      <w:r w:rsidRPr="009464F7">
        <w:t xml:space="preserve">ot </w:t>
      </w:r>
      <w:r w:rsidR="00A3212E">
        <w:t>r</w:t>
      </w:r>
      <w:r w:rsidRPr="009464F7">
        <w:t>equired</w:t>
      </w:r>
      <w:bookmarkEnd w:id="156"/>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700D48" w:rsidRPr="008D448E" w14:paraId="54CA62C4" w14:textId="77777777" w:rsidTr="0064367D">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F6C559D" w14:textId="77777777" w:rsidR="00700D48" w:rsidRPr="00504110" w:rsidRDefault="00700D48" w:rsidP="00700D48">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A1D6576" w14:textId="7B2717C7" w:rsidR="00700D48" w:rsidRPr="008D448E" w:rsidRDefault="009464F7" w:rsidP="00700D48">
            <w:pPr>
              <w:pStyle w:val="TableText"/>
              <w:keepNext/>
            </w:pPr>
            <w:r w:rsidRPr="009464F7">
              <w:t>The reason why patient consultation following the MDM, in order to agree on a care plan, is not required</w:t>
            </w:r>
            <w:r w:rsidR="00BA41FB">
              <w:t>.</w:t>
            </w:r>
          </w:p>
        </w:tc>
      </w:tr>
      <w:tr w:rsidR="00700D48" w:rsidRPr="008D448E" w14:paraId="0506DD4C"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33BDFA1" w14:textId="77777777" w:rsidR="00700D48" w:rsidRPr="00504110" w:rsidRDefault="00700D48" w:rsidP="00700D48">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AFF08F1" w14:textId="77777777" w:rsidR="00700D48" w:rsidRPr="008D448E" w:rsidRDefault="00700D48" w:rsidP="00700D48">
            <w:pPr>
              <w:pStyle w:val="TableText"/>
              <w:keepNext/>
            </w:pPr>
          </w:p>
        </w:tc>
      </w:tr>
      <w:tr w:rsidR="00E61F1D" w:rsidRPr="008D448E" w14:paraId="317D9280" w14:textId="77777777" w:rsidTr="00E61F1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1FEFAA3" w14:textId="77777777" w:rsidR="00E61F1D" w:rsidRPr="00504110" w:rsidRDefault="00E61F1D" w:rsidP="00E61F1D">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2DE1FBFC" w14:textId="77777777" w:rsidR="00E61F1D" w:rsidRPr="008D448E" w:rsidRDefault="00E61F1D" w:rsidP="00E61F1D">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518CB1F0" w14:textId="77777777" w:rsidR="00E61F1D" w:rsidRPr="00504110" w:rsidRDefault="00E61F1D" w:rsidP="00E61F1D">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1D93284B" w14:textId="77777777" w:rsidR="00E61F1D" w:rsidRPr="008D448E" w:rsidRDefault="00E61F1D" w:rsidP="00E61F1D">
            <w:pPr>
              <w:pStyle w:val="TableText"/>
              <w:keepNext/>
            </w:pPr>
            <w:r>
              <w:t>Free text</w:t>
            </w:r>
          </w:p>
        </w:tc>
      </w:tr>
      <w:tr w:rsidR="00E61F1D" w:rsidRPr="008D448E" w14:paraId="23547C2B" w14:textId="77777777" w:rsidTr="00E61F1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969F664" w14:textId="77777777" w:rsidR="00E61F1D" w:rsidRPr="00504110" w:rsidRDefault="00E61F1D" w:rsidP="00E61F1D">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311E3584" w14:textId="0B41E382" w:rsidR="00E61F1D" w:rsidRPr="008D448E" w:rsidRDefault="00E61F1D" w:rsidP="00E61F1D">
            <w:pPr>
              <w:pStyle w:val="TableText"/>
              <w:keepNext/>
            </w:pPr>
            <w:r>
              <w:t>200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6EF7E4F6" w14:textId="77777777" w:rsidR="00E61F1D" w:rsidRPr="00504110" w:rsidRDefault="00E61F1D" w:rsidP="00E61F1D">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3717B3AB" w14:textId="0DC5C6AA" w:rsidR="00E61F1D" w:rsidRPr="00F46627" w:rsidRDefault="00E61F1D" w:rsidP="00E61F1D">
            <w:pPr>
              <w:pStyle w:val="TableText"/>
            </w:pPr>
            <w:r>
              <w:t>X(200)</w:t>
            </w:r>
          </w:p>
        </w:tc>
      </w:tr>
      <w:tr w:rsidR="00700D48" w:rsidRPr="008D448E" w14:paraId="04A6E04B"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9AF0117" w14:textId="1BFB0840" w:rsidR="00700D48" w:rsidRDefault="00700D48" w:rsidP="00700D48">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9C99005" w14:textId="77777777" w:rsidR="00700D48" w:rsidRDefault="00700D48" w:rsidP="00700D48">
            <w:pPr>
              <w:pStyle w:val="TableText"/>
              <w:keepNext/>
            </w:pPr>
          </w:p>
        </w:tc>
      </w:tr>
      <w:tr w:rsidR="00700D48" w:rsidRPr="008D448E" w14:paraId="2D2FE289"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0F753DF" w14:textId="77777777" w:rsidR="00700D48" w:rsidRPr="00504110" w:rsidRDefault="00700D48" w:rsidP="00700D48">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B595572" w14:textId="501A9727" w:rsidR="00700D48" w:rsidRPr="008D448E" w:rsidRDefault="009464F7" w:rsidP="00700D48">
            <w:pPr>
              <w:pStyle w:val="TableText"/>
              <w:keepNext/>
            </w:pPr>
            <w:r w:rsidRPr="009464F7">
              <w:t>Conditional</w:t>
            </w:r>
            <w:r w:rsidR="009826BC">
              <w:t>.</w:t>
            </w:r>
            <w:r w:rsidR="00CB392F">
              <w:t xml:space="preserve"> </w:t>
            </w:r>
            <w:r w:rsidR="008F5074">
              <w:t>Mandatory</w:t>
            </w:r>
            <w:r w:rsidR="008F5074" w:rsidRPr="009464F7">
              <w:t xml:space="preserve"> </w:t>
            </w:r>
            <w:r w:rsidRPr="009464F7">
              <w:t xml:space="preserve">if ‘No’ has been selected under ‘Patient </w:t>
            </w:r>
            <w:r w:rsidR="00955F89">
              <w:t>d</w:t>
            </w:r>
            <w:r w:rsidR="00955F89" w:rsidRPr="009464F7">
              <w:t xml:space="preserve">iscussion </w:t>
            </w:r>
            <w:r w:rsidR="00955F89">
              <w:t>r</w:t>
            </w:r>
            <w:r w:rsidR="00955F89" w:rsidRPr="009464F7">
              <w:t>equired’</w:t>
            </w:r>
            <w:r w:rsidR="00BA41FB">
              <w:t>.</w:t>
            </w:r>
          </w:p>
        </w:tc>
      </w:tr>
      <w:tr w:rsidR="00700D48" w:rsidRPr="008D448E" w14:paraId="5764F03C" w14:textId="77777777" w:rsidTr="00700D4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1127FCF" w14:textId="77777777" w:rsidR="00700D48" w:rsidRPr="00504110" w:rsidRDefault="00700D48" w:rsidP="00700D48">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DBDDA1A" w14:textId="77777777" w:rsidR="00700D48" w:rsidRPr="008D448E" w:rsidRDefault="00700D48" w:rsidP="00700D48">
            <w:pPr>
              <w:pStyle w:val="TableText"/>
            </w:pPr>
          </w:p>
        </w:tc>
      </w:tr>
      <w:tr w:rsidR="00700D48" w:rsidRPr="008D448E" w14:paraId="04A59731" w14:textId="77777777" w:rsidTr="00700D48">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56611100" w14:textId="77777777" w:rsidR="00700D48" w:rsidRPr="00504110" w:rsidRDefault="00700D48" w:rsidP="00700D48">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4D619B8" w14:textId="77777777" w:rsidR="00700D48" w:rsidRPr="008D448E" w:rsidRDefault="00700D48" w:rsidP="00700D48">
            <w:pPr>
              <w:pStyle w:val="TableText"/>
            </w:pPr>
          </w:p>
        </w:tc>
      </w:tr>
    </w:tbl>
    <w:p w14:paraId="7A0748E5" w14:textId="43C6E51C" w:rsidR="00700D48" w:rsidRDefault="003666B6" w:rsidP="00700D48">
      <w:pPr>
        <w:pStyle w:val="Heading3"/>
      </w:pPr>
      <w:bookmarkStart w:id="157" w:name="_Ref20902894"/>
      <w:r w:rsidRPr="003666B6">
        <w:t xml:space="preserve">Patient </w:t>
      </w:r>
      <w:r w:rsidR="001E6DB5">
        <w:t>i</w:t>
      </w:r>
      <w:r w:rsidRPr="003666B6">
        <w:t xml:space="preserve">nformed </w:t>
      </w:r>
      <w:r w:rsidR="001E6DB5">
        <w:t>b</w:t>
      </w:r>
      <w:r w:rsidRPr="003666B6">
        <w:t>y</w:t>
      </w:r>
      <w:bookmarkEnd w:id="157"/>
    </w:p>
    <w:p w14:paraId="26F468E5" w14:textId="385B1B34" w:rsidR="00B80994" w:rsidRDefault="00B80994" w:rsidP="00B80994">
      <w:r>
        <w:t>The details of the clinician who informed the patient of the MDM outcome.</w:t>
      </w:r>
    </w:p>
    <w:p w14:paraId="1A2F741B" w14:textId="2985FDF6" w:rsidR="00B80994" w:rsidRDefault="00B80994" w:rsidP="00B80994"/>
    <w:p w14:paraId="16A63C37" w14:textId="653FA65C" w:rsidR="00B80994" w:rsidRDefault="00AD5955" w:rsidP="00B80994">
      <w:r>
        <w:t>Includes the person’s</w:t>
      </w:r>
      <w:r w:rsidR="00B80994">
        <w:t xml:space="preserve"> full name, the</w:t>
      </w:r>
      <w:r>
        <w:t>ir</w:t>
      </w:r>
      <w:r w:rsidR="00B80994">
        <w:t xml:space="preserve"> unique identifier and the assigning authority.</w:t>
      </w:r>
      <w:r w:rsidR="00CB392F">
        <w:t xml:space="preserve"> </w:t>
      </w:r>
      <w:r w:rsidR="00B1215B">
        <w:t>See</w:t>
      </w:r>
      <w:r w:rsidR="00B80994">
        <w:t xml:space="preserve"> Appendix 3 for further details.</w:t>
      </w:r>
    </w:p>
    <w:p w14:paraId="71AA5E6B" w14:textId="0B3040E1" w:rsidR="003666B6" w:rsidRPr="006C2AC1" w:rsidRDefault="001E6DB5" w:rsidP="003666B6">
      <w:pPr>
        <w:pStyle w:val="Heading3"/>
      </w:pPr>
      <w:bookmarkStart w:id="158" w:name="_Ref20902912"/>
      <w:r w:rsidRPr="001E6DB5">
        <w:t xml:space="preserve">Date </w:t>
      </w:r>
      <w:r w:rsidR="00A3212E">
        <w:t>p</w:t>
      </w:r>
      <w:r w:rsidRPr="001E6DB5">
        <w:t xml:space="preserve">atient </w:t>
      </w:r>
      <w:r w:rsidR="00A3212E">
        <w:t>i</w:t>
      </w:r>
      <w:r w:rsidRPr="001E6DB5">
        <w:t xml:space="preserve">nformed of MDM </w:t>
      </w:r>
      <w:r w:rsidR="00A3212E">
        <w:t>o</w:t>
      </w:r>
      <w:r w:rsidRPr="001E6DB5">
        <w:t>utcome</w:t>
      </w:r>
      <w:bookmarkEnd w:id="158"/>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3666B6" w:rsidRPr="008D448E" w14:paraId="28D58BB7" w14:textId="77777777" w:rsidTr="0064367D">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EDA3F19" w14:textId="77777777" w:rsidR="003666B6" w:rsidRPr="00504110" w:rsidRDefault="003666B6" w:rsidP="001E6DB5">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5B3ABE1" w14:textId="142CE768" w:rsidR="003666B6" w:rsidRPr="008D448E" w:rsidRDefault="001E6DB5" w:rsidP="001E6DB5">
            <w:pPr>
              <w:pStyle w:val="TableText"/>
              <w:keepNext/>
            </w:pPr>
            <w:r w:rsidRPr="001E6DB5">
              <w:t>The date the patient was informed of the outcome of their MDM presentation</w:t>
            </w:r>
            <w:r w:rsidR="005E7424">
              <w:t>.</w:t>
            </w:r>
          </w:p>
        </w:tc>
      </w:tr>
      <w:tr w:rsidR="003666B6" w:rsidRPr="008D448E" w14:paraId="379F2ABB"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35DAF11" w14:textId="77777777" w:rsidR="003666B6" w:rsidRPr="00504110" w:rsidRDefault="003666B6" w:rsidP="001E6DB5">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C11F2DF" w14:textId="77777777" w:rsidR="003666B6" w:rsidRPr="008D448E" w:rsidRDefault="003666B6" w:rsidP="001E6DB5">
            <w:pPr>
              <w:pStyle w:val="TableText"/>
              <w:keepNext/>
            </w:pPr>
          </w:p>
        </w:tc>
      </w:tr>
      <w:tr w:rsidR="003666B6" w:rsidRPr="008D448E" w14:paraId="42E2E0C1" w14:textId="77777777" w:rsidTr="00E521F7">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03719FA" w14:textId="77777777" w:rsidR="003666B6" w:rsidRPr="00504110" w:rsidRDefault="003666B6" w:rsidP="001E6DB5">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0CEC880E" w14:textId="0B049FE1" w:rsidR="003666B6" w:rsidRPr="008D448E" w:rsidRDefault="001E6DB5" w:rsidP="001E6DB5">
            <w:pPr>
              <w:pStyle w:val="TableText"/>
            </w:pPr>
            <w:r>
              <w:t>Date</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692C3ADA" w14:textId="77777777" w:rsidR="003666B6" w:rsidRPr="00504110" w:rsidRDefault="003666B6" w:rsidP="001E6DB5">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60DABF1F" w14:textId="4B42880A" w:rsidR="003666B6" w:rsidRPr="008D448E" w:rsidRDefault="001E6DB5" w:rsidP="001E6DB5">
            <w:pPr>
              <w:pStyle w:val="TableText"/>
              <w:keepNext/>
            </w:pPr>
            <w:r>
              <w:t>Full date</w:t>
            </w:r>
          </w:p>
        </w:tc>
      </w:tr>
      <w:tr w:rsidR="003666B6" w:rsidRPr="008D448E" w14:paraId="17EDAAC3" w14:textId="77777777" w:rsidTr="00E521F7">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4D51373" w14:textId="77777777" w:rsidR="003666B6" w:rsidRPr="00504110" w:rsidRDefault="003666B6" w:rsidP="001E6DB5">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4D57D341" w14:textId="2C4850E3" w:rsidR="003666B6" w:rsidRPr="008D448E" w:rsidRDefault="001E6DB5" w:rsidP="001E6DB5">
            <w:pPr>
              <w:pStyle w:val="TableText"/>
              <w:keepNext/>
            </w:pPr>
            <w:r>
              <w:t>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3D505275" w14:textId="77777777" w:rsidR="003666B6" w:rsidRPr="00504110" w:rsidRDefault="003666B6" w:rsidP="001E6DB5">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4D783748" w14:textId="142A0D2E" w:rsidR="003666B6" w:rsidRPr="00F46627" w:rsidRDefault="001E6DB5" w:rsidP="001E6DB5">
            <w:pPr>
              <w:pStyle w:val="TableText"/>
            </w:pPr>
            <w:r>
              <w:t>CCYYMMDD</w:t>
            </w:r>
          </w:p>
        </w:tc>
      </w:tr>
      <w:tr w:rsidR="003666B6" w:rsidRPr="008D448E" w14:paraId="7802BE69"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3BCBA02" w14:textId="77777777" w:rsidR="003666B6" w:rsidRDefault="003666B6" w:rsidP="001E6DB5">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A3896EC" w14:textId="1AB889D2" w:rsidR="003666B6" w:rsidRDefault="001E6DB5" w:rsidP="001E6DB5">
            <w:pPr>
              <w:pStyle w:val="TableText"/>
              <w:keepNext/>
            </w:pPr>
            <w:r>
              <w:t>Valid date</w:t>
            </w:r>
          </w:p>
        </w:tc>
      </w:tr>
      <w:tr w:rsidR="003666B6" w:rsidRPr="008D448E" w14:paraId="5D6B9765"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C4FCAD1" w14:textId="77777777" w:rsidR="003666B6" w:rsidRPr="00504110" w:rsidRDefault="003666B6" w:rsidP="001E6DB5">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C247364" w14:textId="3CDCF03E" w:rsidR="003666B6" w:rsidRPr="008D448E" w:rsidRDefault="001E6DB5" w:rsidP="001E6DB5">
            <w:pPr>
              <w:pStyle w:val="TableText"/>
              <w:keepNext/>
            </w:pPr>
            <w:r>
              <w:t>Optional</w:t>
            </w:r>
          </w:p>
        </w:tc>
      </w:tr>
      <w:tr w:rsidR="003666B6" w:rsidRPr="008D448E" w14:paraId="4C8DC5D4"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39BF641" w14:textId="77777777" w:rsidR="003666B6" w:rsidRPr="00504110" w:rsidRDefault="003666B6" w:rsidP="001E6DB5">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142D90F" w14:textId="20757450" w:rsidR="003666B6" w:rsidRPr="008D448E" w:rsidRDefault="003666B6" w:rsidP="001E6DB5">
            <w:pPr>
              <w:pStyle w:val="TableText"/>
            </w:pPr>
          </w:p>
        </w:tc>
      </w:tr>
      <w:tr w:rsidR="003666B6" w:rsidRPr="008D448E" w14:paraId="212185A1" w14:textId="77777777" w:rsidTr="001E6DB5">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5EB2463" w14:textId="77777777" w:rsidR="003666B6" w:rsidRPr="00504110" w:rsidRDefault="003666B6" w:rsidP="001E6DB5">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8DFEA04" w14:textId="3327F333" w:rsidR="003666B6" w:rsidRPr="008D448E" w:rsidRDefault="004D6D88" w:rsidP="0019371B">
            <w:pPr>
              <w:pStyle w:val="TableText"/>
            </w:pPr>
            <w:r w:rsidRPr="001F7212">
              <w:t xml:space="preserve">A valid date </w:t>
            </w:r>
            <w:r>
              <w:t>that is less than or equal to the current date.</w:t>
            </w:r>
          </w:p>
        </w:tc>
      </w:tr>
    </w:tbl>
    <w:p w14:paraId="1E1033BA" w14:textId="77777777" w:rsidR="003666B6" w:rsidRDefault="003666B6" w:rsidP="003666B6"/>
    <w:p w14:paraId="6E9D2FEC" w14:textId="0649B66A" w:rsidR="003666B6" w:rsidRPr="006C2AC1" w:rsidRDefault="001E6DB5" w:rsidP="003666B6">
      <w:pPr>
        <w:pStyle w:val="Heading3"/>
      </w:pPr>
      <w:bookmarkStart w:id="159" w:name="_Ref20902926"/>
      <w:r w:rsidRPr="001E6DB5">
        <w:lastRenderedPageBreak/>
        <w:t xml:space="preserve">Agreement with MDM </w:t>
      </w:r>
      <w:r w:rsidR="00A3212E">
        <w:t>r</w:t>
      </w:r>
      <w:r w:rsidRPr="001E6DB5">
        <w:t>ecommendations</w:t>
      </w:r>
      <w:bookmarkEnd w:id="159"/>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3666B6" w:rsidRPr="008D448E" w14:paraId="277D2F42" w14:textId="77777777" w:rsidTr="0064367D">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793E205" w14:textId="77777777" w:rsidR="003666B6" w:rsidRPr="00504110" w:rsidRDefault="003666B6" w:rsidP="001E6DB5">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F52D332" w14:textId="19B644BE" w:rsidR="003666B6" w:rsidRPr="008D448E" w:rsidRDefault="001E6DB5" w:rsidP="001E6DB5">
            <w:pPr>
              <w:pStyle w:val="TableText"/>
              <w:keepNext/>
            </w:pPr>
            <w:r w:rsidRPr="001E6DB5">
              <w:t>Indicates which care plan the patient agrees to</w:t>
            </w:r>
            <w:r w:rsidR="005E7424">
              <w:t>.</w:t>
            </w:r>
          </w:p>
        </w:tc>
      </w:tr>
      <w:tr w:rsidR="003666B6" w:rsidRPr="008D448E" w14:paraId="36EA2B18"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88AC7D4" w14:textId="77777777" w:rsidR="003666B6" w:rsidRPr="00504110" w:rsidRDefault="003666B6" w:rsidP="001E6DB5">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F20C31E" w14:textId="77777777" w:rsidR="003666B6" w:rsidRPr="008D448E" w:rsidRDefault="003666B6" w:rsidP="001E6DB5">
            <w:pPr>
              <w:pStyle w:val="TableText"/>
              <w:keepNext/>
            </w:pPr>
          </w:p>
        </w:tc>
      </w:tr>
      <w:tr w:rsidR="00E521F7" w:rsidRPr="008D448E" w14:paraId="1AFB547C" w14:textId="77777777" w:rsidTr="00F3101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84E0EE8" w14:textId="77777777" w:rsidR="00E521F7" w:rsidRPr="00504110" w:rsidRDefault="00E521F7" w:rsidP="00F31018">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559E9B18" w14:textId="77777777" w:rsidR="00E521F7" w:rsidRPr="008D448E" w:rsidRDefault="00E521F7" w:rsidP="00F31018">
            <w:pPr>
              <w:pStyle w:val="TableText"/>
            </w:pPr>
            <w:r>
              <w:t>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40B0C621" w14:textId="77777777" w:rsidR="00E521F7" w:rsidRPr="00504110" w:rsidRDefault="00E521F7" w:rsidP="00F31018">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58ADB4BB" w14:textId="77777777" w:rsidR="00E521F7" w:rsidRPr="008D448E" w:rsidRDefault="00E521F7" w:rsidP="00F31018">
            <w:pPr>
              <w:pStyle w:val="TableText"/>
              <w:keepNext/>
            </w:pPr>
            <w:r>
              <w:t>Code</w:t>
            </w:r>
          </w:p>
        </w:tc>
      </w:tr>
      <w:tr w:rsidR="00E521F7" w:rsidRPr="008D448E" w14:paraId="45676372" w14:textId="77777777" w:rsidTr="00F3101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6E4D7C3" w14:textId="77777777" w:rsidR="00E521F7" w:rsidRPr="00504110" w:rsidRDefault="00E521F7" w:rsidP="00F31018">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04362EF5" w14:textId="77777777" w:rsidR="00E521F7" w:rsidRPr="008D448E" w:rsidRDefault="00E521F7" w:rsidP="00F31018">
            <w:pPr>
              <w:pStyle w:val="TableText"/>
              <w:keepNext/>
            </w:pPr>
            <w:r>
              <w:t>1</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2DB41BB0" w14:textId="77777777" w:rsidR="00E521F7" w:rsidRPr="00504110" w:rsidRDefault="00E521F7" w:rsidP="00F31018">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7196E8A1" w14:textId="77777777" w:rsidR="00E521F7" w:rsidRPr="00F46627" w:rsidRDefault="00E521F7" w:rsidP="00F31018">
            <w:pPr>
              <w:pStyle w:val="TableText"/>
            </w:pPr>
            <w:r>
              <w:t>N</w:t>
            </w:r>
          </w:p>
        </w:tc>
      </w:tr>
      <w:tr w:rsidR="003666B6" w:rsidRPr="008D448E" w14:paraId="661DEAFE"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5C318D8" w14:textId="5B721804" w:rsidR="003666B6" w:rsidRDefault="003666B6" w:rsidP="001E6DB5">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tbl>
            <w:tblPr>
              <w:tblW w:w="453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79"/>
              <w:gridCol w:w="3968"/>
            </w:tblGrid>
            <w:tr w:rsidR="001E6DB5" w:rsidRPr="00AF5509" w14:paraId="32A5FB48" w14:textId="379891A6" w:rsidTr="001E6DB5">
              <w:trPr>
                <w:cantSplit/>
              </w:trPr>
              <w:tc>
                <w:tcPr>
                  <w:tcW w:w="5000" w:type="pct"/>
                  <w:gridSpan w:val="2"/>
                  <w:tcBorders>
                    <w:top w:val="nil"/>
                    <w:left w:val="nil"/>
                    <w:bottom w:val="nil"/>
                    <w:right w:val="nil"/>
                  </w:tcBorders>
                  <w:shd w:val="clear" w:color="auto" w:fill="auto"/>
                </w:tcPr>
                <w:p w14:paraId="63B505A2" w14:textId="52D10423" w:rsidR="001E6DB5" w:rsidRPr="008F189B" w:rsidRDefault="001E6DB5" w:rsidP="001E6DB5">
                  <w:pPr>
                    <w:pStyle w:val="TableText"/>
                    <w:spacing w:before="0" w:after="0"/>
                    <w:rPr>
                      <w:sz w:val="12"/>
                      <w:szCs w:val="12"/>
                    </w:rPr>
                  </w:pPr>
                </w:p>
              </w:tc>
            </w:tr>
            <w:tr w:rsidR="001E6DB5" w:rsidRPr="00D53EC7" w14:paraId="1F485603" w14:textId="77777777" w:rsidTr="001E6DB5">
              <w:trPr>
                <w:cantSplit/>
              </w:trPr>
              <w:tc>
                <w:tcPr>
                  <w:tcW w:w="1423" w:type="pct"/>
                  <w:tcBorders>
                    <w:top w:val="nil"/>
                    <w:left w:val="nil"/>
                    <w:bottom w:val="single" w:sz="4" w:space="0" w:color="A6A6A6" w:themeColor="background1" w:themeShade="A6"/>
                    <w:right w:val="nil"/>
                  </w:tcBorders>
                  <w:shd w:val="clear" w:color="auto" w:fill="D9D9D9" w:themeFill="background1" w:themeFillShade="D9"/>
                </w:tcPr>
                <w:p w14:paraId="24A5D46C" w14:textId="77777777" w:rsidR="001E6DB5" w:rsidRPr="00AF5509" w:rsidRDefault="001E6DB5" w:rsidP="001E6DB5">
                  <w:pPr>
                    <w:pStyle w:val="TableText"/>
                    <w:rPr>
                      <w:b/>
                    </w:rPr>
                  </w:pPr>
                  <w:r w:rsidRPr="00AF5509">
                    <w:rPr>
                      <w:b/>
                    </w:rPr>
                    <w:t>Value</w:t>
                  </w:r>
                </w:p>
              </w:tc>
              <w:tc>
                <w:tcPr>
                  <w:tcW w:w="3577" w:type="pct"/>
                  <w:tcBorders>
                    <w:top w:val="nil"/>
                    <w:left w:val="nil"/>
                    <w:bottom w:val="single" w:sz="4" w:space="0" w:color="A6A6A6" w:themeColor="background1" w:themeShade="A6"/>
                    <w:right w:val="nil"/>
                  </w:tcBorders>
                  <w:shd w:val="clear" w:color="auto" w:fill="D9D9D9" w:themeFill="background1" w:themeFillShade="D9"/>
                </w:tcPr>
                <w:p w14:paraId="08D2EFDB" w14:textId="77777777" w:rsidR="001E6DB5" w:rsidRPr="00D53EC7" w:rsidRDefault="001E6DB5" w:rsidP="001E6DB5">
                  <w:pPr>
                    <w:pStyle w:val="TableText"/>
                    <w:rPr>
                      <w:b/>
                    </w:rPr>
                  </w:pPr>
                  <w:r>
                    <w:rPr>
                      <w:b/>
                    </w:rPr>
                    <w:t>Meaning</w:t>
                  </w:r>
                </w:p>
              </w:tc>
            </w:tr>
            <w:tr w:rsidR="001E6DB5" w:rsidRPr="00254146" w14:paraId="19BC864E" w14:textId="77777777" w:rsidTr="001E6DB5">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3518866F" w14:textId="312EBE91" w:rsidR="001E6DB5" w:rsidRDefault="001E6DB5" w:rsidP="001E6DB5">
                  <w:pPr>
                    <w:pStyle w:val="TableText"/>
                  </w:pPr>
                  <w:r>
                    <w:t>1</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08EA25E5" w14:textId="013B0371" w:rsidR="001E6DB5" w:rsidRPr="00254146" w:rsidRDefault="001E6DB5" w:rsidP="001E6DB5">
                  <w:pPr>
                    <w:pStyle w:val="TableText"/>
                  </w:pPr>
                  <w:r w:rsidRPr="001E6DB5">
                    <w:t xml:space="preserve">Patient agrees to Care </w:t>
                  </w:r>
                  <w:r w:rsidR="000746E6">
                    <w:t>p</w:t>
                  </w:r>
                  <w:r w:rsidR="000746E6" w:rsidRPr="001E6DB5">
                    <w:t xml:space="preserve">lan </w:t>
                  </w:r>
                  <w:r w:rsidRPr="001E6DB5">
                    <w:t>1</w:t>
                  </w:r>
                  <w:r w:rsidR="00C8352F">
                    <w:t>.</w:t>
                  </w:r>
                </w:p>
              </w:tc>
            </w:tr>
            <w:tr w:rsidR="001E6DB5" w:rsidRPr="00254146" w14:paraId="6EE7AD07" w14:textId="77777777" w:rsidTr="001E6DB5">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70791614" w14:textId="3D57A7B0" w:rsidR="001E6DB5" w:rsidRDefault="001E6DB5" w:rsidP="001E6DB5">
                  <w:pPr>
                    <w:pStyle w:val="TableText"/>
                  </w:pPr>
                  <w:r>
                    <w:t>2</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705102DC" w14:textId="37245A83" w:rsidR="001E6DB5" w:rsidRPr="00254146" w:rsidRDefault="001E6DB5" w:rsidP="001E6DB5">
                  <w:pPr>
                    <w:pStyle w:val="TableText"/>
                  </w:pPr>
                  <w:r w:rsidRPr="001E6DB5">
                    <w:t xml:space="preserve">Patient agrees to Care </w:t>
                  </w:r>
                  <w:r w:rsidR="000746E6">
                    <w:t>p</w:t>
                  </w:r>
                  <w:r w:rsidR="000746E6" w:rsidRPr="001E6DB5">
                    <w:t xml:space="preserve">lan </w:t>
                  </w:r>
                  <w:r w:rsidRPr="001E6DB5">
                    <w:t>2 only</w:t>
                  </w:r>
                  <w:r w:rsidR="00C8352F">
                    <w:t>.</w:t>
                  </w:r>
                </w:p>
              </w:tc>
            </w:tr>
            <w:tr w:rsidR="00EF4773" w:rsidRPr="00254146" w14:paraId="4A9E9C6E" w14:textId="77777777" w:rsidTr="001E6DB5">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02EEC84A" w14:textId="6C9F1528" w:rsidR="00EF4773" w:rsidRDefault="00EF4773" w:rsidP="001E6DB5">
                  <w:pPr>
                    <w:pStyle w:val="TableText"/>
                  </w:pPr>
                  <w:r>
                    <w:t>3</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1D867762" w14:textId="2BD463C2" w:rsidR="00EF4773" w:rsidRPr="001E6DB5" w:rsidRDefault="00EF4773" w:rsidP="001E6DB5">
                  <w:pPr>
                    <w:pStyle w:val="TableText"/>
                  </w:pPr>
                  <w:r w:rsidRPr="001E6DB5">
                    <w:t xml:space="preserve">Patient agrees to Care </w:t>
                  </w:r>
                  <w:r w:rsidR="000746E6">
                    <w:t>p</w:t>
                  </w:r>
                  <w:r w:rsidR="000746E6" w:rsidRPr="001E6DB5">
                    <w:t xml:space="preserve">lan </w:t>
                  </w:r>
                  <w:r>
                    <w:t>3</w:t>
                  </w:r>
                  <w:r w:rsidRPr="001E6DB5">
                    <w:t xml:space="preserve"> only</w:t>
                  </w:r>
                  <w:r w:rsidR="00C8352F">
                    <w:t>.</w:t>
                  </w:r>
                </w:p>
              </w:tc>
            </w:tr>
            <w:tr w:rsidR="001E6DB5" w:rsidRPr="00254146" w14:paraId="041D757E" w14:textId="77777777" w:rsidTr="001E6DB5">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19F415DC" w14:textId="19A36FB5" w:rsidR="001E6DB5" w:rsidRDefault="00EF4773" w:rsidP="001E6DB5">
                  <w:pPr>
                    <w:pStyle w:val="TableText"/>
                  </w:pPr>
                  <w:r>
                    <w:t>4</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43F75FA7" w14:textId="72829E51" w:rsidR="001E6DB5" w:rsidRPr="001E6DB5" w:rsidRDefault="00EF4773" w:rsidP="001E6DB5">
                  <w:pPr>
                    <w:pStyle w:val="TableText"/>
                  </w:pPr>
                  <w:r w:rsidRPr="001E6DB5">
                    <w:t xml:space="preserve">Patient agrees to Care </w:t>
                  </w:r>
                  <w:r w:rsidR="000746E6">
                    <w:t>p</w:t>
                  </w:r>
                  <w:r w:rsidR="000746E6" w:rsidRPr="001E6DB5">
                    <w:t xml:space="preserve">lan </w:t>
                  </w:r>
                  <w:r>
                    <w:t>4</w:t>
                  </w:r>
                  <w:r w:rsidRPr="001E6DB5">
                    <w:t xml:space="preserve"> only</w:t>
                  </w:r>
                  <w:r w:rsidR="00C8352F">
                    <w:t>.</w:t>
                  </w:r>
                </w:p>
              </w:tc>
            </w:tr>
            <w:tr w:rsidR="00EF4773" w:rsidRPr="00254146" w14:paraId="2CBF51AC" w14:textId="77777777" w:rsidTr="001E6DB5">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0554900E" w14:textId="42ACF2B9" w:rsidR="00EF4773" w:rsidRDefault="00EF4773" w:rsidP="001E6DB5">
                  <w:pPr>
                    <w:pStyle w:val="TableText"/>
                  </w:pPr>
                  <w:r>
                    <w:t>5</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18270A35" w14:textId="72D6A280" w:rsidR="00EF4773" w:rsidRPr="001E6DB5" w:rsidRDefault="00EF4773" w:rsidP="001E6DB5">
                  <w:pPr>
                    <w:pStyle w:val="TableText"/>
                  </w:pPr>
                  <w:r w:rsidRPr="001E6DB5">
                    <w:t xml:space="preserve">Patient agrees to Care </w:t>
                  </w:r>
                  <w:r w:rsidR="000746E6">
                    <w:t>p</w:t>
                  </w:r>
                  <w:r w:rsidR="000746E6" w:rsidRPr="001E6DB5">
                    <w:t xml:space="preserve">lan </w:t>
                  </w:r>
                  <w:r>
                    <w:t>5</w:t>
                  </w:r>
                  <w:r w:rsidRPr="001E6DB5">
                    <w:t xml:space="preserve"> only</w:t>
                  </w:r>
                  <w:r w:rsidR="00C8352F">
                    <w:t>.</w:t>
                  </w:r>
                </w:p>
              </w:tc>
            </w:tr>
            <w:tr w:rsidR="00EF4773" w:rsidRPr="00254146" w14:paraId="1A5459AF" w14:textId="77777777" w:rsidTr="001E6DB5">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2D6869A5" w14:textId="7FE888BB" w:rsidR="00EF4773" w:rsidRDefault="00EF4773" w:rsidP="001E6DB5">
                  <w:pPr>
                    <w:pStyle w:val="TableText"/>
                  </w:pPr>
                  <w:r>
                    <w:t>6</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19A998B7" w14:textId="1A811CED" w:rsidR="00EF4773" w:rsidRPr="001E6DB5" w:rsidRDefault="00EF4773" w:rsidP="001E6DB5">
                  <w:pPr>
                    <w:pStyle w:val="TableText"/>
                  </w:pPr>
                  <w:r w:rsidRPr="001E6DB5">
                    <w:t xml:space="preserve">Patient agrees to Care </w:t>
                  </w:r>
                  <w:r w:rsidR="000746E6">
                    <w:t>p</w:t>
                  </w:r>
                  <w:r w:rsidR="000746E6" w:rsidRPr="001E6DB5">
                    <w:t xml:space="preserve">lan </w:t>
                  </w:r>
                  <w:r>
                    <w:t>6</w:t>
                  </w:r>
                  <w:r w:rsidRPr="001E6DB5">
                    <w:t xml:space="preserve"> only</w:t>
                  </w:r>
                  <w:r w:rsidR="00C8352F">
                    <w:t>.</w:t>
                  </w:r>
                </w:p>
              </w:tc>
            </w:tr>
            <w:tr w:rsidR="00EF4773" w:rsidRPr="00254146" w14:paraId="3F30768F" w14:textId="77777777" w:rsidTr="001E6DB5">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78B3BBDB" w14:textId="16D272DC" w:rsidR="00EF4773" w:rsidRDefault="00EF4773" w:rsidP="001E6DB5">
                  <w:pPr>
                    <w:pStyle w:val="TableText"/>
                  </w:pPr>
                  <w:r>
                    <w:t>7</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223AA74A" w14:textId="56C3B57E" w:rsidR="00EF4773" w:rsidRPr="001E6DB5" w:rsidRDefault="00EF4773" w:rsidP="001E6DB5">
                  <w:pPr>
                    <w:pStyle w:val="TableText"/>
                  </w:pPr>
                  <w:r w:rsidRPr="001E6DB5">
                    <w:t xml:space="preserve">Patient agrees to Care </w:t>
                  </w:r>
                  <w:r w:rsidR="000746E6">
                    <w:t>p</w:t>
                  </w:r>
                  <w:r w:rsidR="000746E6" w:rsidRPr="001E6DB5">
                    <w:t xml:space="preserve">lan </w:t>
                  </w:r>
                  <w:r>
                    <w:t>7</w:t>
                  </w:r>
                  <w:r w:rsidRPr="001E6DB5">
                    <w:t xml:space="preserve"> only</w:t>
                  </w:r>
                  <w:r w:rsidR="00C8352F">
                    <w:t>.</w:t>
                  </w:r>
                </w:p>
              </w:tc>
            </w:tr>
            <w:tr w:rsidR="00EF4773" w:rsidRPr="00254146" w14:paraId="2345B66D" w14:textId="77777777" w:rsidTr="001E6DB5">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7DFFD424" w14:textId="228D1E64" w:rsidR="00EF4773" w:rsidRDefault="00EF4773" w:rsidP="001E6DB5">
                  <w:pPr>
                    <w:pStyle w:val="TableText"/>
                  </w:pPr>
                  <w:r>
                    <w:t>8</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5A7A5CC4" w14:textId="77B0381F" w:rsidR="00EF4773" w:rsidRPr="001E6DB5" w:rsidRDefault="00EF4773" w:rsidP="001E6DB5">
                  <w:pPr>
                    <w:pStyle w:val="TableText"/>
                  </w:pPr>
                  <w:r w:rsidRPr="001E6DB5">
                    <w:t xml:space="preserve">Patient agrees to Care </w:t>
                  </w:r>
                  <w:r w:rsidR="000746E6">
                    <w:t>p</w:t>
                  </w:r>
                  <w:r w:rsidR="000746E6" w:rsidRPr="001E6DB5">
                    <w:t xml:space="preserve">lan </w:t>
                  </w:r>
                  <w:r>
                    <w:t>8</w:t>
                  </w:r>
                  <w:r w:rsidRPr="001E6DB5">
                    <w:t xml:space="preserve"> only</w:t>
                  </w:r>
                  <w:r w:rsidR="00C8352F">
                    <w:t>.</w:t>
                  </w:r>
                </w:p>
              </w:tc>
            </w:tr>
            <w:tr w:rsidR="00542071" w:rsidRPr="00254146" w14:paraId="0D7DB76C" w14:textId="77777777" w:rsidTr="001E6DB5">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114A64B8" w14:textId="2AF267C1" w:rsidR="00542071" w:rsidRDefault="00542071" w:rsidP="001E6DB5">
                  <w:pPr>
                    <w:pStyle w:val="TableText"/>
                  </w:pPr>
                  <w:r>
                    <w:t>9</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6E06948C" w14:textId="05133B54" w:rsidR="00542071" w:rsidRDefault="00542071" w:rsidP="001E6DB5">
                  <w:pPr>
                    <w:pStyle w:val="TableText"/>
                  </w:pPr>
                  <w:r w:rsidRPr="00542071">
                    <w:t>Patient does not agree to any care plan formulated at the MDM. The new agreed care plan needs recording.</w:t>
                  </w:r>
                </w:p>
              </w:tc>
            </w:tr>
            <w:tr w:rsidR="001E6DB5" w:rsidRPr="000D0337" w14:paraId="6240B232" w14:textId="7B46383C" w:rsidTr="001E6DB5">
              <w:trPr>
                <w:cantSplit/>
              </w:trPr>
              <w:tc>
                <w:tcPr>
                  <w:tcW w:w="1423" w:type="pct"/>
                  <w:tcBorders>
                    <w:top w:val="single" w:sz="4" w:space="0" w:color="BFBFBF" w:themeColor="background1" w:themeShade="BF"/>
                    <w:left w:val="nil"/>
                    <w:bottom w:val="nil"/>
                    <w:right w:val="nil"/>
                  </w:tcBorders>
                  <w:shd w:val="clear" w:color="auto" w:fill="auto"/>
                </w:tcPr>
                <w:p w14:paraId="48E5D02A" w14:textId="73186C76" w:rsidR="001E6DB5" w:rsidRPr="008F189B" w:rsidRDefault="001E6DB5" w:rsidP="008F189B">
                  <w:pPr>
                    <w:pStyle w:val="TableText"/>
                    <w:spacing w:before="0" w:after="0"/>
                    <w:rPr>
                      <w:sz w:val="12"/>
                      <w:szCs w:val="12"/>
                    </w:rPr>
                  </w:pPr>
                </w:p>
              </w:tc>
              <w:tc>
                <w:tcPr>
                  <w:tcW w:w="3577" w:type="pct"/>
                  <w:tcBorders>
                    <w:top w:val="single" w:sz="4" w:space="0" w:color="BFBFBF" w:themeColor="background1" w:themeShade="BF"/>
                    <w:left w:val="nil"/>
                    <w:bottom w:val="nil"/>
                    <w:right w:val="nil"/>
                  </w:tcBorders>
                  <w:shd w:val="clear" w:color="auto" w:fill="auto"/>
                </w:tcPr>
                <w:p w14:paraId="336FC761" w14:textId="0B05DEEF" w:rsidR="001E6DB5" w:rsidRPr="008F189B" w:rsidRDefault="001E6DB5" w:rsidP="008F189B">
                  <w:pPr>
                    <w:pStyle w:val="TableText"/>
                    <w:spacing w:before="0" w:after="0"/>
                    <w:rPr>
                      <w:sz w:val="12"/>
                      <w:szCs w:val="12"/>
                    </w:rPr>
                  </w:pPr>
                </w:p>
              </w:tc>
            </w:tr>
          </w:tbl>
          <w:p w14:paraId="689CE584" w14:textId="77777777" w:rsidR="003666B6" w:rsidRDefault="003666B6" w:rsidP="001E6DB5">
            <w:pPr>
              <w:pStyle w:val="TableText"/>
              <w:keepNext/>
            </w:pPr>
          </w:p>
        </w:tc>
      </w:tr>
      <w:tr w:rsidR="003666B6" w:rsidRPr="008D448E" w14:paraId="0C0B2310"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4CCFDA6" w14:textId="77777777" w:rsidR="003666B6" w:rsidRPr="00504110" w:rsidRDefault="003666B6" w:rsidP="001E6DB5">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72B87F1" w14:textId="3404BA71" w:rsidR="003666B6" w:rsidRPr="008D448E" w:rsidRDefault="001E6DB5" w:rsidP="001E6DB5">
            <w:pPr>
              <w:pStyle w:val="TableText"/>
              <w:keepNext/>
            </w:pPr>
            <w:r>
              <w:t>Optional</w:t>
            </w:r>
          </w:p>
        </w:tc>
      </w:tr>
      <w:tr w:rsidR="003666B6" w:rsidRPr="008D448E" w14:paraId="72A6FFF5"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24CCF9E" w14:textId="77777777" w:rsidR="003666B6" w:rsidRPr="00504110" w:rsidRDefault="003666B6" w:rsidP="001E6DB5">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7C599B7" w14:textId="2FAD22B9" w:rsidR="003666B6" w:rsidRPr="008D448E" w:rsidRDefault="001E6DB5" w:rsidP="001E6DB5">
            <w:pPr>
              <w:pStyle w:val="TableText"/>
            </w:pPr>
            <w:r w:rsidRPr="001E6DB5">
              <w:t xml:space="preserve">This element must include an option to agree with each </w:t>
            </w:r>
            <w:r w:rsidR="005E7424">
              <w:t>c</w:t>
            </w:r>
            <w:r w:rsidRPr="001E6DB5">
              <w:t xml:space="preserve">are </w:t>
            </w:r>
            <w:r w:rsidR="005E7424">
              <w:t>p</w:t>
            </w:r>
            <w:r w:rsidRPr="001E6DB5">
              <w:t>lan previously developed at the MDM or, where the patient has not agreed to an existing care plan, indicate that a new care plan will be recorded. Upon choosing the ‘</w:t>
            </w:r>
            <w:r w:rsidR="00970E5B">
              <w:t>new</w:t>
            </w:r>
            <w:r w:rsidR="00970E5B" w:rsidRPr="001E6DB5">
              <w:t xml:space="preserve">’ </w:t>
            </w:r>
            <w:r w:rsidRPr="001E6DB5">
              <w:t xml:space="preserve">option the user </w:t>
            </w:r>
            <w:r w:rsidR="00AA5A6A">
              <w:t>will</w:t>
            </w:r>
            <w:r w:rsidR="00AA5A6A" w:rsidRPr="001E6DB5">
              <w:t xml:space="preserve"> </w:t>
            </w:r>
            <w:r w:rsidRPr="001E6DB5">
              <w:t xml:space="preserve">be prompted to record a new set of recommendations, which will become the patient agreed </w:t>
            </w:r>
            <w:r w:rsidR="005E7424">
              <w:t>c</w:t>
            </w:r>
            <w:r w:rsidRPr="001E6DB5">
              <w:t xml:space="preserve">are </w:t>
            </w:r>
            <w:r w:rsidR="005E7424">
              <w:t>p</w:t>
            </w:r>
            <w:r w:rsidRPr="001E6DB5">
              <w:t>lan.</w:t>
            </w:r>
          </w:p>
        </w:tc>
      </w:tr>
      <w:tr w:rsidR="003666B6" w:rsidRPr="008D448E" w14:paraId="5825A739" w14:textId="77777777" w:rsidTr="001E6DB5">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0BB64B39" w14:textId="77777777" w:rsidR="003666B6" w:rsidRPr="00504110" w:rsidRDefault="003666B6" w:rsidP="001E6DB5">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B708EDD" w14:textId="1E620725" w:rsidR="003666B6" w:rsidRPr="008D448E" w:rsidRDefault="006E1B04" w:rsidP="001E6DB5">
            <w:pPr>
              <w:pStyle w:val="TableText"/>
            </w:pPr>
            <w:r>
              <w:t>Valid value</w:t>
            </w:r>
          </w:p>
        </w:tc>
      </w:tr>
    </w:tbl>
    <w:p w14:paraId="3D49151D" w14:textId="49009B77" w:rsidR="003666B6" w:rsidRPr="006C2AC1" w:rsidRDefault="00542071" w:rsidP="003666B6">
      <w:pPr>
        <w:pStyle w:val="Heading3"/>
      </w:pPr>
      <w:bookmarkStart w:id="160" w:name="_Ref20902932"/>
      <w:r w:rsidRPr="00542071">
        <w:t>Reason why patient does not agree to MDM recommendations</w:t>
      </w:r>
      <w:bookmarkEnd w:id="160"/>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3666B6" w:rsidRPr="008D448E" w14:paraId="4E6436AB" w14:textId="77777777" w:rsidTr="0064367D">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428BE2ED" w14:textId="77777777" w:rsidR="003666B6" w:rsidRPr="00504110" w:rsidRDefault="003666B6" w:rsidP="001E6DB5">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B8D7F95" w14:textId="5CF6F7B2" w:rsidR="003666B6" w:rsidRPr="00906368" w:rsidRDefault="00906368" w:rsidP="001E6DB5">
            <w:pPr>
              <w:pStyle w:val="TableText"/>
              <w:keepNext/>
            </w:pPr>
            <w:r w:rsidRPr="00426BE5">
              <w:t>The reason why the patient does not agree to any of the MDM care plans.</w:t>
            </w:r>
          </w:p>
        </w:tc>
      </w:tr>
      <w:tr w:rsidR="003666B6" w:rsidRPr="008D448E" w14:paraId="142A996D"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5921928" w14:textId="77777777" w:rsidR="003666B6" w:rsidRPr="00504110" w:rsidRDefault="003666B6" w:rsidP="001E6DB5">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0DC07F9" w14:textId="77777777" w:rsidR="003666B6" w:rsidRPr="008D448E" w:rsidRDefault="003666B6" w:rsidP="001E6DB5">
            <w:pPr>
              <w:pStyle w:val="TableText"/>
              <w:keepNext/>
            </w:pPr>
          </w:p>
        </w:tc>
      </w:tr>
      <w:tr w:rsidR="00E521F7" w:rsidRPr="008D448E" w14:paraId="6C473716" w14:textId="77777777" w:rsidTr="00F3101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80793D1" w14:textId="77777777" w:rsidR="00E521F7" w:rsidRPr="00504110" w:rsidRDefault="00E521F7" w:rsidP="00F31018">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05BEAF77" w14:textId="77777777" w:rsidR="00E521F7" w:rsidRPr="008D448E" w:rsidRDefault="00E521F7" w:rsidP="00F31018">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F5E2957" w14:textId="77777777" w:rsidR="00E521F7" w:rsidRPr="00504110" w:rsidRDefault="00E521F7" w:rsidP="00F31018">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5A64E8E3" w14:textId="77777777" w:rsidR="00E521F7" w:rsidRPr="008D448E" w:rsidRDefault="00E521F7" w:rsidP="00F31018">
            <w:pPr>
              <w:pStyle w:val="TableText"/>
              <w:keepNext/>
            </w:pPr>
            <w:r>
              <w:t>Free text</w:t>
            </w:r>
          </w:p>
        </w:tc>
      </w:tr>
      <w:tr w:rsidR="00E521F7" w:rsidRPr="008D448E" w14:paraId="15E836D6" w14:textId="77777777" w:rsidTr="00F3101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319330B" w14:textId="77777777" w:rsidR="00E521F7" w:rsidRPr="00504110" w:rsidRDefault="00E521F7" w:rsidP="00F31018">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78C7DDC5" w14:textId="77777777" w:rsidR="00E521F7" w:rsidRPr="008D448E" w:rsidRDefault="00E521F7" w:rsidP="00F31018">
            <w:pPr>
              <w:pStyle w:val="TableText"/>
              <w:keepNext/>
            </w:pPr>
            <w:r>
              <w:t>200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2693D84A" w14:textId="77777777" w:rsidR="00E521F7" w:rsidRPr="00504110" w:rsidRDefault="00E521F7" w:rsidP="00F31018">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10DD53E5" w14:textId="77777777" w:rsidR="00E521F7" w:rsidRPr="00F46627" w:rsidRDefault="00E521F7" w:rsidP="00F31018">
            <w:pPr>
              <w:pStyle w:val="TableText"/>
            </w:pPr>
            <w:r>
              <w:t>X(200)</w:t>
            </w:r>
          </w:p>
        </w:tc>
      </w:tr>
      <w:tr w:rsidR="003666B6" w:rsidRPr="008D448E" w14:paraId="329D2551"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B270F01" w14:textId="797E75E0" w:rsidR="003666B6" w:rsidRDefault="003666B6" w:rsidP="001E6DB5">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4775FA5" w14:textId="77777777" w:rsidR="003666B6" w:rsidRDefault="003666B6" w:rsidP="001E6DB5">
            <w:pPr>
              <w:pStyle w:val="TableText"/>
              <w:keepNext/>
            </w:pPr>
          </w:p>
        </w:tc>
      </w:tr>
      <w:tr w:rsidR="003666B6" w:rsidRPr="008D448E" w14:paraId="33B7B4D8"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1AD6F3D" w14:textId="77777777" w:rsidR="003666B6" w:rsidRPr="00504110" w:rsidRDefault="003666B6" w:rsidP="001E6DB5">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59156B3" w14:textId="13DD9372" w:rsidR="003666B6" w:rsidRPr="008D448E" w:rsidRDefault="006E1B04" w:rsidP="001E6DB5">
            <w:pPr>
              <w:pStyle w:val="TableText"/>
              <w:keepNext/>
            </w:pPr>
            <w:r>
              <w:t>Conditional.</w:t>
            </w:r>
            <w:r w:rsidR="00CB392F">
              <w:t xml:space="preserve"> </w:t>
            </w:r>
            <w:r w:rsidR="007F001F">
              <w:t xml:space="preserve">Mandatory </w:t>
            </w:r>
            <w:r>
              <w:t xml:space="preserve">if </w:t>
            </w:r>
            <w:r w:rsidR="007F001F">
              <w:t>‘</w:t>
            </w:r>
            <w:r>
              <w:fldChar w:fldCharType="begin"/>
            </w:r>
            <w:r>
              <w:instrText xml:space="preserve"> REF _Ref20902926 \h </w:instrText>
            </w:r>
            <w:r>
              <w:fldChar w:fldCharType="separate"/>
            </w:r>
            <w:r w:rsidR="00120DC1" w:rsidRPr="001E6DB5">
              <w:t xml:space="preserve">Agreement with MDM </w:t>
            </w:r>
            <w:r w:rsidR="00120DC1">
              <w:t>r</w:t>
            </w:r>
            <w:r w:rsidR="00120DC1" w:rsidRPr="001E6DB5">
              <w:t>ecommendations</w:t>
            </w:r>
            <w:r>
              <w:fldChar w:fldCharType="end"/>
            </w:r>
            <w:r w:rsidR="007F001F">
              <w:t>’</w:t>
            </w:r>
            <w:r>
              <w:t xml:space="preserve"> has a value of 9.</w:t>
            </w:r>
          </w:p>
        </w:tc>
      </w:tr>
      <w:tr w:rsidR="003666B6" w:rsidRPr="008D448E" w14:paraId="3B4E5FBE"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9A19591" w14:textId="77777777" w:rsidR="003666B6" w:rsidRPr="00504110" w:rsidRDefault="003666B6" w:rsidP="001E6DB5">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6F3A003" w14:textId="77777777" w:rsidR="003666B6" w:rsidRPr="008D448E" w:rsidRDefault="003666B6" w:rsidP="001E6DB5">
            <w:pPr>
              <w:pStyle w:val="TableText"/>
            </w:pPr>
          </w:p>
        </w:tc>
      </w:tr>
      <w:tr w:rsidR="003666B6" w:rsidRPr="008D448E" w14:paraId="6F82288F" w14:textId="77777777" w:rsidTr="001E6DB5">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48BBCEE5" w14:textId="77777777" w:rsidR="003666B6" w:rsidRPr="00504110" w:rsidRDefault="003666B6" w:rsidP="001E6DB5">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7FCFCFB" w14:textId="77777777" w:rsidR="003666B6" w:rsidRPr="008D448E" w:rsidRDefault="003666B6" w:rsidP="001E6DB5">
            <w:pPr>
              <w:pStyle w:val="TableText"/>
            </w:pPr>
          </w:p>
        </w:tc>
      </w:tr>
    </w:tbl>
    <w:p w14:paraId="0E6B95E3" w14:textId="3A00AA88" w:rsidR="003666B6" w:rsidRPr="006C2AC1" w:rsidRDefault="00542071" w:rsidP="003666B6">
      <w:pPr>
        <w:pStyle w:val="Heading3"/>
      </w:pPr>
      <w:bookmarkStart w:id="161" w:name="_Ref20902937"/>
      <w:r w:rsidRPr="00542071">
        <w:lastRenderedPageBreak/>
        <w:t xml:space="preserve">Post-MDM </w:t>
      </w:r>
      <w:r w:rsidR="00A3212E">
        <w:t>p</w:t>
      </w:r>
      <w:r w:rsidRPr="00542071">
        <w:t xml:space="preserve">atient </w:t>
      </w:r>
      <w:r w:rsidR="00A3212E">
        <w:t>c</w:t>
      </w:r>
      <w:r w:rsidRPr="00542071">
        <w:t xml:space="preserve">onsultation </w:t>
      </w:r>
      <w:r w:rsidR="00A3212E">
        <w:t>c</w:t>
      </w:r>
      <w:r w:rsidRPr="00542071">
        <w:t>omments</w:t>
      </w:r>
      <w:bookmarkEnd w:id="161"/>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3666B6" w:rsidRPr="008D448E" w14:paraId="79BA770B" w14:textId="77777777" w:rsidTr="0064367D">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5A168C9" w14:textId="77777777" w:rsidR="003666B6" w:rsidRPr="00504110" w:rsidRDefault="003666B6" w:rsidP="001E6DB5">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C3DCBA6" w14:textId="7503FC9B" w:rsidR="003666B6" w:rsidRPr="008D448E" w:rsidRDefault="005E7424" w:rsidP="001E6DB5">
            <w:pPr>
              <w:pStyle w:val="TableText"/>
              <w:keepNext/>
            </w:pPr>
            <w:r>
              <w:t>A</w:t>
            </w:r>
            <w:r w:rsidR="00542071" w:rsidRPr="00542071">
              <w:t>dditional information regarding the post-MDM patient consultation</w:t>
            </w:r>
            <w:r>
              <w:t>.</w:t>
            </w:r>
          </w:p>
        </w:tc>
      </w:tr>
      <w:tr w:rsidR="003666B6" w:rsidRPr="008D448E" w14:paraId="1EA27B64"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175D5BD" w14:textId="77777777" w:rsidR="003666B6" w:rsidRPr="00504110" w:rsidRDefault="003666B6" w:rsidP="001E6DB5">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0956723" w14:textId="77777777" w:rsidR="003666B6" w:rsidRPr="008D448E" w:rsidRDefault="003666B6" w:rsidP="001E6DB5">
            <w:pPr>
              <w:pStyle w:val="TableText"/>
              <w:keepNext/>
            </w:pPr>
          </w:p>
        </w:tc>
      </w:tr>
      <w:tr w:rsidR="00E521F7" w:rsidRPr="008D448E" w14:paraId="35BB52E4" w14:textId="77777777" w:rsidTr="00F3101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9E512F6" w14:textId="77777777" w:rsidR="00E521F7" w:rsidRPr="00504110" w:rsidRDefault="00E521F7" w:rsidP="00F31018">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34152CFA" w14:textId="77777777" w:rsidR="00E521F7" w:rsidRPr="008D448E" w:rsidRDefault="00E521F7" w:rsidP="00F31018">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B6B42D8" w14:textId="77777777" w:rsidR="00E521F7" w:rsidRPr="00504110" w:rsidRDefault="00E521F7" w:rsidP="00F31018">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4CF03202" w14:textId="77777777" w:rsidR="00E521F7" w:rsidRPr="008D448E" w:rsidRDefault="00E521F7" w:rsidP="00F31018">
            <w:pPr>
              <w:pStyle w:val="TableText"/>
              <w:keepNext/>
            </w:pPr>
            <w:r>
              <w:t>Free text</w:t>
            </w:r>
          </w:p>
        </w:tc>
      </w:tr>
      <w:tr w:rsidR="00E521F7" w:rsidRPr="008D448E" w14:paraId="02E02159" w14:textId="77777777" w:rsidTr="00F3101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E67B856" w14:textId="77777777" w:rsidR="00E521F7" w:rsidRPr="00504110" w:rsidRDefault="00E521F7" w:rsidP="00F31018">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C17AE56" w14:textId="5EFBC7EB" w:rsidR="00E521F7" w:rsidRPr="008D448E" w:rsidRDefault="00E521F7" w:rsidP="00F31018">
            <w:pPr>
              <w:pStyle w:val="TableText"/>
              <w:keepNext/>
            </w:pPr>
            <w:r>
              <w:t>1000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5387CCB8" w14:textId="77777777" w:rsidR="00E521F7" w:rsidRPr="00504110" w:rsidRDefault="00E521F7" w:rsidP="00F31018">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1BC58085" w14:textId="73A9F264" w:rsidR="00E521F7" w:rsidRPr="00F46627" w:rsidRDefault="00E521F7" w:rsidP="00F31018">
            <w:pPr>
              <w:pStyle w:val="TableText"/>
            </w:pPr>
            <w:r>
              <w:t>X(1000)</w:t>
            </w:r>
          </w:p>
        </w:tc>
      </w:tr>
      <w:tr w:rsidR="003666B6" w:rsidRPr="008D448E" w14:paraId="60D551D8"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6BCBA38" w14:textId="0BECB6D9" w:rsidR="003666B6" w:rsidRDefault="003666B6" w:rsidP="001E6DB5">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140DFC4" w14:textId="77777777" w:rsidR="003666B6" w:rsidRDefault="003666B6" w:rsidP="001E6DB5">
            <w:pPr>
              <w:pStyle w:val="TableText"/>
              <w:keepNext/>
            </w:pPr>
          </w:p>
        </w:tc>
      </w:tr>
      <w:tr w:rsidR="003666B6" w:rsidRPr="008D448E" w14:paraId="6E9CFEC0"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2B1BE2E" w14:textId="77777777" w:rsidR="003666B6" w:rsidRPr="00504110" w:rsidRDefault="003666B6" w:rsidP="001E6DB5">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7D9EE70" w14:textId="3B82ADCF" w:rsidR="003666B6" w:rsidRPr="008D448E" w:rsidRDefault="00542071" w:rsidP="001E6DB5">
            <w:pPr>
              <w:pStyle w:val="TableText"/>
              <w:keepNext/>
            </w:pPr>
            <w:r>
              <w:t>Optional</w:t>
            </w:r>
          </w:p>
        </w:tc>
      </w:tr>
      <w:tr w:rsidR="003666B6" w:rsidRPr="008D448E" w14:paraId="5727283A"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7E5F135" w14:textId="77777777" w:rsidR="003666B6" w:rsidRPr="00504110" w:rsidRDefault="003666B6" w:rsidP="001E6DB5">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B632FA1" w14:textId="77777777" w:rsidR="003666B6" w:rsidRPr="008D448E" w:rsidRDefault="003666B6" w:rsidP="001E6DB5">
            <w:pPr>
              <w:pStyle w:val="TableText"/>
            </w:pPr>
          </w:p>
        </w:tc>
      </w:tr>
      <w:tr w:rsidR="003666B6" w:rsidRPr="008D448E" w14:paraId="75276AD0" w14:textId="77777777" w:rsidTr="001E6DB5">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143F12EA" w14:textId="77777777" w:rsidR="003666B6" w:rsidRPr="00504110" w:rsidRDefault="003666B6" w:rsidP="001E6DB5">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2C54651" w14:textId="77777777" w:rsidR="003666B6" w:rsidRPr="008D448E" w:rsidRDefault="003666B6" w:rsidP="001E6DB5">
            <w:pPr>
              <w:pStyle w:val="TableText"/>
            </w:pPr>
          </w:p>
        </w:tc>
      </w:tr>
    </w:tbl>
    <w:p w14:paraId="531BD2FE" w14:textId="1DC790E9" w:rsidR="00542071" w:rsidRDefault="00542071" w:rsidP="00542071">
      <w:pPr>
        <w:pStyle w:val="Heading2"/>
      </w:pPr>
      <w:bookmarkStart w:id="162" w:name="_Toc36997881"/>
      <w:r>
        <w:t>Administration</w:t>
      </w:r>
      <w:bookmarkEnd w:id="162"/>
    </w:p>
    <w:p w14:paraId="33FA2B20" w14:textId="6421E07C" w:rsidR="008F189B" w:rsidRDefault="00F20E57" w:rsidP="008F189B">
      <w:r>
        <w:t xml:space="preserve">This section lists </w:t>
      </w:r>
      <w:r w:rsidR="00BC1912">
        <w:t>other</w:t>
      </w:r>
      <w:r>
        <w:t xml:space="preserve"> data elements</w:t>
      </w:r>
      <w:r w:rsidR="00BC1912">
        <w:t xml:space="preserve"> relevant for administration </w:t>
      </w:r>
      <w:r w:rsidR="005E7D4A">
        <w:t xml:space="preserve">and tracking </w:t>
      </w:r>
      <w:r w:rsidR="00BC1912">
        <w:t xml:space="preserve">the </w:t>
      </w:r>
      <w:r w:rsidR="005E7D4A">
        <w:t>MDM record</w:t>
      </w:r>
      <w:r w:rsidR="002129A7">
        <w:t>.</w:t>
      </w:r>
    </w:p>
    <w:p w14:paraId="1F5530AF" w14:textId="77777777" w:rsidR="008F189B" w:rsidRDefault="008F189B" w:rsidP="008F189B"/>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4034"/>
        <w:gridCol w:w="4035"/>
      </w:tblGrid>
      <w:tr w:rsidR="00867E65" w14:paraId="716ADCD8" w14:textId="77777777" w:rsidTr="00867E65">
        <w:tc>
          <w:tcPr>
            <w:tcW w:w="4034" w:type="dxa"/>
            <w:shd w:val="clear" w:color="auto" w:fill="D9D9D9" w:themeFill="background1" w:themeFillShade="D9"/>
          </w:tcPr>
          <w:p w14:paraId="493A5332" w14:textId="02ADCE24" w:rsidR="00867E65" w:rsidRPr="00D82C20" w:rsidRDefault="00867E65" w:rsidP="00867E65">
            <w:pPr>
              <w:pStyle w:val="TableText"/>
              <w:rPr>
                <w:b/>
              </w:rPr>
            </w:pPr>
            <w:r w:rsidRPr="00D82C20">
              <w:rPr>
                <w:b/>
              </w:rPr>
              <w:t>Data elements</w:t>
            </w:r>
          </w:p>
        </w:tc>
        <w:tc>
          <w:tcPr>
            <w:tcW w:w="4035" w:type="dxa"/>
            <w:shd w:val="clear" w:color="auto" w:fill="D9D9D9" w:themeFill="background1" w:themeFillShade="D9"/>
          </w:tcPr>
          <w:p w14:paraId="5D967DF4" w14:textId="77777777" w:rsidR="00867E65" w:rsidRDefault="00867E65" w:rsidP="00867E65">
            <w:pPr>
              <w:pStyle w:val="TableText"/>
            </w:pPr>
          </w:p>
        </w:tc>
      </w:tr>
      <w:tr w:rsidR="008F189B" w14:paraId="2BB6D465" w14:textId="77777777" w:rsidTr="008F189B">
        <w:tc>
          <w:tcPr>
            <w:tcW w:w="4034" w:type="dxa"/>
            <w:shd w:val="clear" w:color="auto" w:fill="FFFFFF" w:themeFill="background1"/>
          </w:tcPr>
          <w:p w14:paraId="22397D0C" w14:textId="69ECDF4F" w:rsidR="008F189B" w:rsidRDefault="008F189B" w:rsidP="008F189B">
            <w:pPr>
              <w:pStyle w:val="TableText"/>
            </w:pPr>
            <w:r w:rsidRPr="000571B8">
              <w:fldChar w:fldCharType="begin"/>
            </w:r>
            <w:r w:rsidRPr="000571B8">
              <w:instrText xml:space="preserve"> REF _Ref20904149 \h </w:instrText>
            </w:r>
            <w:r w:rsidR="000571B8">
              <w:instrText xml:space="preserve"> \* MERGEFORMAT </w:instrText>
            </w:r>
            <w:r w:rsidRPr="000571B8">
              <w:fldChar w:fldCharType="separate"/>
            </w:r>
            <w:r w:rsidR="00120DC1" w:rsidRPr="000571B8">
              <w:t>MDM patient record status</w:t>
            </w:r>
            <w:r w:rsidRPr="000571B8">
              <w:fldChar w:fldCharType="end"/>
            </w:r>
          </w:p>
        </w:tc>
        <w:tc>
          <w:tcPr>
            <w:tcW w:w="4035" w:type="dxa"/>
          </w:tcPr>
          <w:p w14:paraId="127EF62D" w14:textId="700AA67E" w:rsidR="008F189B" w:rsidRDefault="008F189B" w:rsidP="008F189B">
            <w:pPr>
              <w:pStyle w:val="TableText"/>
            </w:pPr>
            <w:r>
              <w:fldChar w:fldCharType="begin"/>
            </w:r>
            <w:r>
              <w:instrText xml:space="preserve"> REF _Ref20904178 \h </w:instrText>
            </w:r>
            <w:r>
              <w:fldChar w:fldCharType="separate"/>
            </w:r>
            <w:r w:rsidR="00120DC1" w:rsidRPr="00B744D1">
              <w:t xml:space="preserve">Date </w:t>
            </w:r>
            <w:r w:rsidR="00120DC1">
              <w:t>r</w:t>
            </w:r>
            <w:r w:rsidR="00120DC1" w:rsidRPr="00B744D1">
              <w:t xml:space="preserve">ecord </w:t>
            </w:r>
            <w:r w:rsidR="00120DC1">
              <w:t>c</w:t>
            </w:r>
            <w:r w:rsidR="00120DC1" w:rsidRPr="00B744D1">
              <w:t>reated</w:t>
            </w:r>
            <w:r>
              <w:fldChar w:fldCharType="end"/>
            </w:r>
          </w:p>
        </w:tc>
      </w:tr>
      <w:tr w:rsidR="008F189B" w14:paraId="7B343F16" w14:textId="77777777" w:rsidTr="008F189B">
        <w:tc>
          <w:tcPr>
            <w:tcW w:w="4034" w:type="dxa"/>
            <w:shd w:val="clear" w:color="auto" w:fill="FFFFFF" w:themeFill="background1"/>
          </w:tcPr>
          <w:p w14:paraId="1FFEFB70" w14:textId="6AAC56F7" w:rsidR="008F189B" w:rsidRDefault="008F189B" w:rsidP="008F189B">
            <w:pPr>
              <w:pStyle w:val="TableText"/>
            </w:pPr>
            <w:r>
              <w:fldChar w:fldCharType="begin"/>
            </w:r>
            <w:r>
              <w:instrText xml:space="preserve"> REF _Ref20904169 \h </w:instrText>
            </w:r>
            <w:r>
              <w:fldChar w:fldCharType="separate"/>
            </w:r>
            <w:r w:rsidR="00120DC1" w:rsidRPr="00542071">
              <w:t xml:space="preserve">Referral </w:t>
            </w:r>
            <w:r w:rsidR="00120DC1">
              <w:t>d</w:t>
            </w:r>
            <w:r w:rsidR="00120DC1" w:rsidRPr="00542071">
              <w:t xml:space="preserve">eclined </w:t>
            </w:r>
            <w:r w:rsidR="00120DC1">
              <w:t>r</w:t>
            </w:r>
            <w:r w:rsidR="00120DC1" w:rsidRPr="00542071">
              <w:t>eason</w:t>
            </w:r>
            <w:r>
              <w:fldChar w:fldCharType="end"/>
            </w:r>
          </w:p>
        </w:tc>
        <w:tc>
          <w:tcPr>
            <w:tcW w:w="4035" w:type="dxa"/>
          </w:tcPr>
          <w:p w14:paraId="1400BBE0" w14:textId="29332FB4" w:rsidR="008F189B" w:rsidRDefault="008F189B" w:rsidP="008F189B">
            <w:pPr>
              <w:pStyle w:val="TableText"/>
            </w:pPr>
            <w:r>
              <w:fldChar w:fldCharType="begin"/>
            </w:r>
            <w:r>
              <w:instrText xml:space="preserve"> REF _Ref20904182 \h </w:instrText>
            </w:r>
            <w:r>
              <w:fldChar w:fldCharType="separate"/>
            </w:r>
            <w:r w:rsidR="00120DC1" w:rsidRPr="00EC4205">
              <w:t xml:space="preserve">Date </w:t>
            </w:r>
            <w:r w:rsidR="00120DC1">
              <w:t>r</w:t>
            </w:r>
            <w:r w:rsidR="00120DC1" w:rsidRPr="00EC4205">
              <w:t xml:space="preserve">ecord </w:t>
            </w:r>
            <w:r w:rsidR="00120DC1">
              <w:t>m</w:t>
            </w:r>
            <w:r w:rsidR="00120DC1" w:rsidRPr="00EC4205">
              <w:t>odified</w:t>
            </w:r>
            <w:r>
              <w:fldChar w:fldCharType="end"/>
            </w:r>
          </w:p>
        </w:tc>
      </w:tr>
      <w:tr w:rsidR="008F189B" w14:paraId="6A198D45" w14:textId="77777777" w:rsidTr="008F189B">
        <w:tc>
          <w:tcPr>
            <w:tcW w:w="4034" w:type="dxa"/>
            <w:shd w:val="clear" w:color="auto" w:fill="FFFFFF" w:themeFill="background1"/>
          </w:tcPr>
          <w:p w14:paraId="1E653078" w14:textId="188BEE38" w:rsidR="008F189B" w:rsidRDefault="008F189B" w:rsidP="008F189B">
            <w:pPr>
              <w:pStyle w:val="TableText"/>
            </w:pPr>
            <w:r>
              <w:fldChar w:fldCharType="begin"/>
            </w:r>
            <w:r>
              <w:instrText xml:space="preserve"> REF _Ref20904174 \h </w:instrText>
            </w:r>
            <w:r>
              <w:fldChar w:fldCharType="separate"/>
            </w:r>
            <w:r w:rsidR="00120DC1" w:rsidRPr="00B744D1">
              <w:t xml:space="preserve">Deferral </w:t>
            </w:r>
            <w:r w:rsidR="00120DC1">
              <w:t>r</w:t>
            </w:r>
            <w:r w:rsidR="00120DC1" w:rsidRPr="00B744D1">
              <w:t>eason</w:t>
            </w:r>
            <w:r>
              <w:fldChar w:fldCharType="end"/>
            </w:r>
          </w:p>
        </w:tc>
        <w:tc>
          <w:tcPr>
            <w:tcW w:w="4035" w:type="dxa"/>
          </w:tcPr>
          <w:p w14:paraId="2B0140A4" w14:textId="4409F53D" w:rsidR="008F189B" w:rsidRDefault="008F189B" w:rsidP="008F189B">
            <w:pPr>
              <w:pStyle w:val="TableText"/>
            </w:pPr>
            <w:r>
              <w:fldChar w:fldCharType="begin"/>
            </w:r>
            <w:r>
              <w:instrText xml:space="preserve"> REF _Ref20904187 \h </w:instrText>
            </w:r>
            <w:r>
              <w:fldChar w:fldCharType="separate"/>
            </w:r>
            <w:r w:rsidR="00120DC1" w:rsidRPr="00EC4205">
              <w:t xml:space="preserve">Last </w:t>
            </w:r>
            <w:r w:rsidR="00120DC1">
              <w:t>m</w:t>
            </w:r>
            <w:r w:rsidR="00120DC1" w:rsidRPr="00EC4205">
              <w:t xml:space="preserve">odified </w:t>
            </w:r>
            <w:r w:rsidR="00120DC1">
              <w:t>b</w:t>
            </w:r>
            <w:r w:rsidR="00120DC1" w:rsidRPr="00EC4205">
              <w:t>y</w:t>
            </w:r>
            <w:r>
              <w:fldChar w:fldCharType="end"/>
            </w:r>
          </w:p>
        </w:tc>
      </w:tr>
    </w:tbl>
    <w:p w14:paraId="320E7DEC" w14:textId="116FCF36" w:rsidR="003666B6" w:rsidRPr="000571B8" w:rsidRDefault="00542071" w:rsidP="003666B6">
      <w:pPr>
        <w:pStyle w:val="Heading3"/>
      </w:pPr>
      <w:bookmarkStart w:id="163" w:name="_Ref20904149"/>
      <w:r w:rsidRPr="000571B8">
        <w:t xml:space="preserve">MDM </w:t>
      </w:r>
      <w:r w:rsidR="00A3212E" w:rsidRPr="000571B8">
        <w:t>p</w:t>
      </w:r>
      <w:r w:rsidRPr="000571B8">
        <w:t xml:space="preserve">atient </w:t>
      </w:r>
      <w:r w:rsidR="00A3212E" w:rsidRPr="000571B8">
        <w:t>r</w:t>
      </w:r>
      <w:r w:rsidRPr="000571B8">
        <w:t xml:space="preserve">ecord </w:t>
      </w:r>
      <w:r w:rsidR="00A3212E" w:rsidRPr="000571B8">
        <w:t>s</w:t>
      </w:r>
      <w:r w:rsidRPr="000571B8">
        <w:t>tatus</w:t>
      </w:r>
      <w:bookmarkEnd w:id="163"/>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3666B6" w:rsidRPr="008D448E" w14:paraId="5619879B" w14:textId="77777777" w:rsidTr="0064367D">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BAE20D5" w14:textId="77777777" w:rsidR="003666B6" w:rsidRPr="00504110" w:rsidRDefault="003666B6" w:rsidP="001E6DB5">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22E5256" w14:textId="0CD5AB7D" w:rsidR="003666B6" w:rsidRPr="008D448E" w:rsidRDefault="001F335A" w:rsidP="001E6DB5">
            <w:pPr>
              <w:pStyle w:val="TableText"/>
              <w:keepNext/>
            </w:pPr>
            <w:r>
              <w:t>The</w:t>
            </w:r>
            <w:r w:rsidR="00542071" w:rsidRPr="00542071">
              <w:t xml:space="preserve"> current status of the MDM record</w:t>
            </w:r>
            <w:r w:rsidR="00EF4773">
              <w:t>.</w:t>
            </w:r>
          </w:p>
        </w:tc>
      </w:tr>
      <w:tr w:rsidR="003666B6" w:rsidRPr="008D448E" w14:paraId="5F9A786E"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C742166" w14:textId="77777777" w:rsidR="003666B6" w:rsidRPr="00504110" w:rsidRDefault="003666B6" w:rsidP="001E6DB5">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E320298" w14:textId="45058C50" w:rsidR="003666B6" w:rsidRPr="008D448E" w:rsidRDefault="003666B6" w:rsidP="001E6DB5">
            <w:pPr>
              <w:pStyle w:val="TableText"/>
              <w:keepNext/>
            </w:pPr>
          </w:p>
        </w:tc>
      </w:tr>
      <w:tr w:rsidR="00E521F7" w:rsidRPr="008D448E" w14:paraId="32BD0AC4" w14:textId="77777777" w:rsidTr="00F3101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822A205" w14:textId="77777777" w:rsidR="00E521F7" w:rsidRPr="00504110" w:rsidRDefault="00E521F7" w:rsidP="00F31018">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53AE5ADA" w14:textId="60E940CC" w:rsidR="00E521F7" w:rsidRPr="008D448E" w:rsidRDefault="001866BB" w:rsidP="00F31018">
            <w:pPr>
              <w:pStyle w:val="TableText"/>
            </w:pPr>
            <w:r>
              <w:t>SNOMED CT identifier</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62E05082" w14:textId="77777777" w:rsidR="00E521F7" w:rsidRPr="00504110" w:rsidRDefault="00E521F7" w:rsidP="00F31018">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527D79F8" w14:textId="77777777" w:rsidR="00E521F7" w:rsidRPr="008D448E" w:rsidRDefault="00E521F7" w:rsidP="00F31018">
            <w:pPr>
              <w:pStyle w:val="TableText"/>
              <w:keepNext/>
            </w:pPr>
            <w:r>
              <w:t>Code</w:t>
            </w:r>
          </w:p>
        </w:tc>
      </w:tr>
      <w:tr w:rsidR="00E521F7" w:rsidRPr="008D448E" w14:paraId="4DA22200" w14:textId="77777777" w:rsidTr="00F3101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952DBB8" w14:textId="77777777" w:rsidR="00E521F7" w:rsidRPr="00504110" w:rsidRDefault="00E521F7" w:rsidP="00F31018">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AC3E582" w14:textId="41CD54B9" w:rsidR="00E521F7" w:rsidRPr="008D448E" w:rsidRDefault="001866BB" w:rsidP="00F31018">
            <w:pPr>
              <w:pStyle w:val="TableText"/>
              <w:keepNext/>
            </w:pPr>
            <w:r>
              <w:t>18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68486086" w14:textId="77777777" w:rsidR="00E521F7" w:rsidRPr="00504110" w:rsidRDefault="00E521F7" w:rsidP="00F31018">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3BABECA4" w14:textId="54CFD820" w:rsidR="00E521F7" w:rsidRPr="00F46627" w:rsidRDefault="001866BB" w:rsidP="00F31018">
            <w:pPr>
              <w:pStyle w:val="TableText"/>
            </w:pPr>
            <w:r>
              <w:t>N(18)</w:t>
            </w:r>
          </w:p>
        </w:tc>
      </w:tr>
      <w:tr w:rsidR="003666B6" w:rsidRPr="008D448E" w14:paraId="11300F3D"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FD2B3D2" w14:textId="3186F28B" w:rsidR="003666B6" w:rsidRDefault="003666B6" w:rsidP="001E6DB5">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tbl>
            <w:tblPr>
              <w:tblW w:w="453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79"/>
              <w:gridCol w:w="3968"/>
            </w:tblGrid>
            <w:tr w:rsidR="00156C54" w:rsidRPr="00AF5509" w14:paraId="2C578D4D" w14:textId="77777777" w:rsidTr="00156C54">
              <w:trPr>
                <w:cantSplit/>
              </w:trPr>
              <w:tc>
                <w:tcPr>
                  <w:tcW w:w="5000" w:type="pct"/>
                  <w:gridSpan w:val="2"/>
                  <w:tcBorders>
                    <w:top w:val="nil"/>
                    <w:left w:val="nil"/>
                    <w:bottom w:val="nil"/>
                    <w:right w:val="nil"/>
                  </w:tcBorders>
                  <w:shd w:val="clear" w:color="auto" w:fill="auto"/>
                </w:tcPr>
                <w:p w14:paraId="7AEB34DA" w14:textId="77777777" w:rsidR="00156C54" w:rsidRPr="008F189B" w:rsidRDefault="00156C54" w:rsidP="00156C54">
                  <w:pPr>
                    <w:pStyle w:val="TableText"/>
                    <w:spacing w:before="0" w:after="0"/>
                    <w:rPr>
                      <w:sz w:val="12"/>
                      <w:szCs w:val="12"/>
                    </w:rPr>
                  </w:pPr>
                </w:p>
              </w:tc>
            </w:tr>
            <w:tr w:rsidR="00156C54" w:rsidRPr="00D53EC7" w14:paraId="26EA5CCF" w14:textId="77777777" w:rsidTr="00156C54">
              <w:trPr>
                <w:cantSplit/>
              </w:trPr>
              <w:tc>
                <w:tcPr>
                  <w:tcW w:w="1423" w:type="pct"/>
                  <w:tcBorders>
                    <w:top w:val="nil"/>
                    <w:left w:val="nil"/>
                    <w:bottom w:val="single" w:sz="4" w:space="0" w:color="A6A6A6" w:themeColor="background1" w:themeShade="A6"/>
                    <w:right w:val="nil"/>
                  </w:tcBorders>
                  <w:shd w:val="clear" w:color="auto" w:fill="D9D9D9" w:themeFill="background1" w:themeFillShade="D9"/>
                </w:tcPr>
                <w:p w14:paraId="35D4916C" w14:textId="7C20942D" w:rsidR="00156C54" w:rsidRPr="00AF5509" w:rsidRDefault="00156C54" w:rsidP="00156C54">
                  <w:pPr>
                    <w:pStyle w:val="TableText"/>
                    <w:rPr>
                      <w:b/>
                    </w:rPr>
                  </w:pPr>
                  <w:r>
                    <w:rPr>
                      <w:b/>
                    </w:rPr>
                    <w:t xml:space="preserve">SNOMED CT </w:t>
                  </w:r>
                  <w:r w:rsidR="00F11528">
                    <w:rPr>
                      <w:b/>
                    </w:rPr>
                    <w:t>i</w:t>
                  </w:r>
                  <w:r>
                    <w:rPr>
                      <w:b/>
                    </w:rPr>
                    <w:t>dentifier</w:t>
                  </w:r>
                </w:p>
              </w:tc>
              <w:tc>
                <w:tcPr>
                  <w:tcW w:w="3577" w:type="pct"/>
                  <w:tcBorders>
                    <w:top w:val="nil"/>
                    <w:left w:val="nil"/>
                    <w:bottom w:val="single" w:sz="4" w:space="0" w:color="A6A6A6" w:themeColor="background1" w:themeShade="A6"/>
                    <w:right w:val="nil"/>
                  </w:tcBorders>
                  <w:shd w:val="clear" w:color="auto" w:fill="D9D9D9" w:themeFill="background1" w:themeFillShade="D9"/>
                </w:tcPr>
                <w:p w14:paraId="36DBBCE5" w14:textId="77777777" w:rsidR="00156C54" w:rsidRPr="00D53EC7" w:rsidRDefault="00156C54" w:rsidP="00156C54">
                  <w:pPr>
                    <w:pStyle w:val="TableText"/>
                    <w:rPr>
                      <w:b/>
                    </w:rPr>
                  </w:pPr>
                  <w:r>
                    <w:rPr>
                      <w:b/>
                    </w:rPr>
                    <w:t>Meaning</w:t>
                  </w:r>
                </w:p>
              </w:tc>
            </w:tr>
            <w:tr w:rsidR="00156C54" w:rsidRPr="00254146" w14:paraId="3F0227CA" w14:textId="77777777" w:rsidTr="00156C54">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07F72CD9" w14:textId="567CD470" w:rsidR="00156C54" w:rsidRDefault="00156C54" w:rsidP="00156C54">
                  <w:pPr>
                    <w:pStyle w:val="TableText"/>
                  </w:pPr>
                  <w:r>
                    <w:t>TBA</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3080246D" w14:textId="5678D329" w:rsidR="00156C54" w:rsidRPr="00254146" w:rsidRDefault="00EF4773" w:rsidP="00156C54">
                  <w:pPr>
                    <w:pStyle w:val="TableText"/>
                  </w:pPr>
                  <w:r>
                    <w:t>S</w:t>
                  </w:r>
                  <w:r w:rsidR="00156C54">
                    <w:t>ubmitted</w:t>
                  </w:r>
                </w:p>
              </w:tc>
            </w:tr>
            <w:tr w:rsidR="00156C54" w:rsidRPr="00254146" w14:paraId="6A3871F7" w14:textId="77777777" w:rsidTr="00156C54">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50BD4114" w14:textId="32E714AE" w:rsidR="00156C54" w:rsidRDefault="00156C54" w:rsidP="00156C54">
                  <w:pPr>
                    <w:pStyle w:val="TableText"/>
                  </w:pPr>
                  <w:r>
                    <w:t>TBA</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07768E29" w14:textId="4BB02B7B" w:rsidR="00156C54" w:rsidRPr="00254146" w:rsidRDefault="00EF4773" w:rsidP="00156C54">
                  <w:pPr>
                    <w:pStyle w:val="TableText"/>
                  </w:pPr>
                  <w:r>
                    <w:t>R</w:t>
                  </w:r>
                  <w:r w:rsidR="00156C54">
                    <w:t>egistered</w:t>
                  </w:r>
                </w:p>
              </w:tc>
            </w:tr>
            <w:tr w:rsidR="00156C54" w:rsidRPr="001E6DB5" w14:paraId="0A1DA531" w14:textId="77777777" w:rsidTr="00156C54">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1278FDFB" w14:textId="7033932D" w:rsidR="00156C54" w:rsidRDefault="00156C54" w:rsidP="00156C54">
                  <w:pPr>
                    <w:pStyle w:val="TableText"/>
                  </w:pPr>
                  <w:r>
                    <w:t>TBA</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46B43337" w14:textId="0F638AB1" w:rsidR="00156C54" w:rsidRPr="001E6DB5" w:rsidRDefault="00EF4773" w:rsidP="00156C54">
                  <w:pPr>
                    <w:pStyle w:val="TableText"/>
                  </w:pPr>
                  <w:r>
                    <w:t>C</w:t>
                  </w:r>
                  <w:r w:rsidR="00156C54">
                    <w:t>omplete</w:t>
                  </w:r>
                  <w:r w:rsidR="00815F14">
                    <w:t>d</w:t>
                  </w:r>
                </w:p>
              </w:tc>
            </w:tr>
            <w:tr w:rsidR="00156C54" w14:paraId="044206F1" w14:textId="77777777" w:rsidTr="00156C54">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2E5704F8" w14:textId="19E5C38B" w:rsidR="00156C54" w:rsidRDefault="00156C54" w:rsidP="00156C54">
                  <w:pPr>
                    <w:pStyle w:val="TableText"/>
                  </w:pPr>
                  <w:r>
                    <w:t>TBA</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5B667276" w14:textId="77777777" w:rsidR="00156C54" w:rsidRDefault="00156C54" w:rsidP="00156C54">
                  <w:pPr>
                    <w:pStyle w:val="TableText"/>
                  </w:pPr>
                  <w:r w:rsidRPr="00542071">
                    <w:t>Other</w:t>
                  </w:r>
                </w:p>
              </w:tc>
            </w:tr>
            <w:tr w:rsidR="00156C54" w:rsidRPr="000D0337" w14:paraId="72BFF7F4" w14:textId="77777777" w:rsidTr="00156C54">
              <w:trPr>
                <w:cantSplit/>
              </w:trPr>
              <w:tc>
                <w:tcPr>
                  <w:tcW w:w="1423" w:type="pct"/>
                  <w:tcBorders>
                    <w:top w:val="single" w:sz="4" w:space="0" w:color="BFBFBF" w:themeColor="background1" w:themeShade="BF"/>
                    <w:left w:val="nil"/>
                    <w:bottom w:val="nil"/>
                    <w:right w:val="nil"/>
                  </w:tcBorders>
                  <w:shd w:val="clear" w:color="auto" w:fill="auto"/>
                </w:tcPr>
                <w:p w14:paraId="7410F881" w14:textId="77777777" w:rsidR="00156C54" w:rsidRPr="008F189B" w:rsidRDefault="00156C54" w:rsidP="00156C54">
                  <w:pPr>
                    <w:pStyle w:val="TableText"/>
                    <w:spacing w:before="0" w:after="0"/>
                    <w:rPr>
                      <w:sz w:val="12"/>
                      <w:szCs w:val="12"/>
                    </w:rPr>
                  </w:pPr>
                </w:p>
              </w:tc>
              <w:tc>
                <w:tcPr>
                  <w:tcW w:w="3577" w:type="pct"/>
                  <w:tcBorders>
                    <w:top w:val="single" w:sz="4" w:space="0" w:color="BFBFBF" w:themeColor="background1" w:themeShade="BF"/>
                    <w:left w:val="nil"/>
                    <w:bottom w:val="nil"/>
                    <w:right w:val="nil"/>
                  </w:tcBorders>
                  <w:shd w:val="clear" w:color="auto" w:fill="auto"/>
                </w:tcPr>
                <w:p w14:paraId="4A1A6C77" w14:textId="77777777" w:rsidR="00156C54" w:rsidRPr="008F189B" w:rsidRDefault="00156C54" w:rsidP="00156C54">
                  <w:pPr>
                    <w:pStyle w:val="TableText"/>
                    <w:spacing w:before="0" w:after="0"/>
                    <w:rPr>
                      <w:sz w:val="12"/>
                      <w:szCs w:val="12"/>
                    </w:rPr>
                  </w:pPr>
                </w:p>
              </w:tc>
            </w:tr>
          </w:tbl>
          <w:p w14:paraId="21493983" w14:textId="77777777" w:rsidR="003666B6" w:rsidRDefault="003666B6" w:rsidP="001E6DB5">
            <w:pPr>
              <w:pStyle w:val="TableText"/>
              <w:keepNext/>
            </w:pPr>
          </w:p>
        </w:tc>
      </w:tr>
      <w:tr w:rsidR="003666B6" w:rsidRPr="008D448E" w14:paraId="2F8F5413"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BC556EC" w14:textId="77777777" w:rsidR="003666B6" w:rsidRPr="00504110" w:rsidRDefault="003666B6" w:rsidP="001E6DB5">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CA48BAD" w14:textId="1B05D641" w:rsidR="003666B6" w:rsidRPr="008D448E" w:rsidRDefault="00542071" w:rsidP="001E6DB5">
            <w:pPr>
              <w:pStyle w:val="TableText"/>
              <w:keepNext/>
            </w:pPr>
            <w:r>
              <w:t>Mandatory</w:t>
            </w:r>
          </w:p>
        </w:tc>
      </w:tr>
      <w:tr w:rsidR="003666B6" w:rsidRPr="008D448E" w14:paraId="5BB73EF8"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89929C8" w14:textId="77777777" w:rsidR="003666B6" w:rsidRPr="00504110" w:rsidRDefault="003666B6" w:rsidP="001E6DB5">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6E49F12" w14:textId="0349FECA" w:rsidR="003666B6" w:rsidRPr="008D448E" w:rsidRDefault="003666B6" w:rsidP="001E6DB5">
            <w:pPr>
              <w:pStyle w:val="TableText"/>
            </w:pPr>
          </w:p>
        </w:tc>
      </w:tr>
      <w:tr w:rsidR="003666B6" w:rsidRPr="008D448E" w14:paraId="7D6FF416" w14:textId="77777777" w:rsidTr="001E6DB5">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1FF78A3C" w14:textId="77777777" w:rsidR="003666B6" w:rsidRPr="00504110" w:rsidRDefault="003666B6" w:rsidP="001E6DB5">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67EE6FA" w14:textId="6F67B097" w:rsidR="003666B6" w:rsidRPr="008D448E" w:rsidRDefault="001866BB" w:rsidP="001E6DB5">
            <w:pPr>
              <w:pStyle w:val="TableText"/>
            </w:pPr>
            <w:r>
              <w:t>Must be an active SNOMED CT concept.</w:t>
            </w:r>
          </w:p>
        </w:tc>
      </w:tr>
    </w:tbl>
    <w:p w14:paraId="4AF3E627" w14:textId="77777777" w:rsidR="003666B6" w:rsidRDefault="003666B6" w:rsidP="003666B6"/>
    <w:p w14:paraId="09D1513E" w14:textId="55874291" w:rsidR="003666B6" w:rsidRPr="006C2AC1" w:rsidRDefault="00542071" w:rsidP="003666B6">
      <w:pPr>
        <w:pStyle w:val="Heading3"/>
      </w:pPr>
      <w:bookmarkStart w:id="164" w:name="_Ref20904169"/>
      <w:r w:rsidRPr="00542071">
        <w:lastRenderedPageBreak/>
        <w:t xml:space="preserve">Referral </w:t>
      </w:r>
      <w:r w:rsidR="00A3212E">
        <w:t>d</w:t>
      </w:r>
      <w:r w:rsidRPr="00542071">
        <w:t xml:space="preserve">eclined </w:t>
      </w:r>
      <w:r w:rsidR="00A3212E">
        <w:t>r</w:t>
      </w:r>
      <w:r w:rsidRPr="00542071">
        <w:t>eason</w:t>
      </w:r>
      <w:bookmarkEnd w:id="164"/>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3666B6" w:rsidRPr="008D448E" w14:paraId="12F28BF8" w14:textId="77777777" w:rsidTr="0064367D">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AABDD32" w14:textId="77777777" w:rsidR="003666B6" w:rsidRPr="00504110" w:rsidRDefault="003666B6" w:rsidP="001E6DB5">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E51CB57" w14:textId="7680A9D2" w:rsidR="003666B6" w:rsidRPr="008D448E" w:rsidRDefault="00C23F53" w:rsidP="001E6DB5">
            <w:pPr>
              <w:pStyle w:val="TableText"/>
              <w:keepNext/>
            </w:pPr>
            <w:r>
              <w:t>T</w:t>
            </w:r>
            <w:r w:rsidR="00542071" w:rsidRPr="00542071">
              <w:t>he reason why the patient’s MDM referral has been declined</w:t>
            </w:r>
            <w:r w:rsidR="005E7424">
              <w:t>.</w:t>
            </w:r>
          </w:p>
        </w:tc>
      </w:tr>
      <w:tr w:rsidR="003666B6" w:rsidRPr="008D448E" w14:paraId="225B7B13"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DF067E1" w14:textId="77777777" w:rsidR="003666B6" w:rsidRPr="00504110" w:rsidRDefault="003666B6" w:rsidP="001E6DB5">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ACE2B30" w14:textId="77777777" w:rsidR="003666B6" w:rsidRPr="008D448E" w:rsidRDefault="003666B6" w:rsidP="001E6DB5">
            <w:pPr>
              <w:pStyle w:val="TableText"/>
              <w:keepNext/>
            </w:pPr>
          </w:p>
        </w:tc>
      </w:tr>
      <w:tr w:rsidR="00E521F7" w:rsidRPr="008D448E" w14:paraId="64BFD75D" w14:textId="77777777" w:rsidTr="00F3101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D9AAA45" w14:textId="77777777" w:rsidR="00E521F7" w:rsidRPr="00504110" w:rsidRDefault="00E521F7" w:rsidP="00F31018">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41830989" w14:textId="77777777" w:rsidR="00E521F7" w:rsidRPr="008D448E" w:rsidRDefault="00E521F7" w:rsidP="00F31018">
            <w:pPr>
              <w:pStyle w:val="TableText"/>
            </w:pPr>
            <w:r>
              <w:t>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5B1198E5" w14:textId="77777777" w:rsidR="00E521F7" w:rsidRPr="00504110" w:rsidRDefault="00E521F7" w:rsidP="00F31018">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4D237803" w14:textId="77777777" w:rsidR="00E521F7" w:rsidRPr="008D448E" w:rsidRDefault="00E521F7" w:rsidP="00F31018">
            <w:pPr>
              <w:pStyle w:val="TableText"/>
              <w:keepNext/>
            </w:pPr>
            <w:r>
              <w:t>Code</w:t>
            </w:r>
          </w:p>
        </w:tc>
      </w:tr>
      <w:tr w:rsidR="00E521F7" w:rsidRPr="008D448E" w14:paraId="66985F46" w14:textId="77777777" w:rsidTr="00F3101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EB6078B" w14:textId="77777777" w:rsidR="00E521F7" w:rsidRPr="00504110" w:rsidRDefault="00E521F7" w:rsidP="00F31018">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84C2389" w14:textId="77777777" w:rsidR="00E521F7" w:rsidRPr="008D448E" w:rsidRDefault="00E521F7" w:rsidP="00F31018">
            <w:pPr>
              <w:pStyle w:val="TableText"/>
              <w:keepNext/>
            </w:pPr>
            <w:r>
              <w:t>2</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3BFBEF8C" w14:textId="77777777" w:rsidR="00E521F7" w:rsidRPr="00504110" w:rsidRDefault="00E521F7" w:rsidP="00F31018">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4B21B137" w14:textId="77777777" w:rsidR="00E521F7" w:rsidRPr="00F46627" w:rsidRDefault="00E521F7" w:rsidP="00F31018">
            <w:pPr>
              <w:pStyle w:val="TableText"/>
            </w:pPr>
            <w:r>
              <w:t>NN</w:t>
            </w:r>
          </w:p>
        </w:tc>
      </w:tr>
      <w:tr w:rsidR="003666B6" w:rsidRPr="008D448E" w14:paraId="25525020"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FD3A6CF" w14:textId="25150154" w:rsidR="003666B6" w:rsidRDefault="003666B6" w:rsidP="001E6DB5">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tbl>
            <w:tblPr>
              <w:tblW w:w="453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79"/>
              <w:gridCol w:w="3968"/>
            </w:tblGrid>
            <w:tr w:rsidR="00542071" w:rsidRPr="00AF5509" w14:paraId="31BBD39C" w14:textId="79E15865" w:rsidTr="00542071">
              <w:trPr>
                <w:cantSplit/>
              </w:trPr>
              <w:tc>
                <w:tcPr>
                  <w:tcW w:w="5000" w:type="pct"/>
                  <w:gridSpan w:val="2"/>
                  <w:tcBorders>
                    <w:top w:val="nil"/>
                    <w:left w:val="nil"/>
                    <w:bottom w:val="nil"/>
                    <w:right w:val="nil"/>
                  </w:tcBorders>
                  <w:shd w:val="clear" w:color="auto" w:fill="auto"/>
                </w:tcPr>
                <w:p w14:paraId="756B557F" w14:textId="65F818EE" w:rsidR="00542071" w:rsidRPr="008F189B" w:rsidRDefault="00542071" w:rsidP="00542071">
                  <w:pPr>
                    <w:pStyle w:val="TableText"/>
                    <w:spacing w:before="0" w:after="0"/>
                    <w:rPr>
                      <w:sz w:val="12"/>
                      <w:szCs w:val="12"/>
                    </w:rPr>
                  </w:pPr>
                </w:p>
              </w:tc>
            </w:tr>
            <w:tr w:rsidR="00542071" w:rsidRPr="00D53EC7" w14:paraId="35AD5164" w14:textId="77777777" w:rsidTr="00542071">
              <w:trPr>
                <w:cantSplit/>
              </w:trPr>
              <w:tc>
                <w:tcPr>
                  <w:tcW w:w="1423" w:type="pct"/>
                  <w:tcBorders>
                    <w:top w:val="nil"/>
                    <w:left w:val="nil"/>
                    <w:bottom w:val="single" w:sz="4" w:space="0" w:color="A6A6A6" w:themeColor="background1" w:themeShade="A6"/>
                    <w:right w:val="nil"/>
                  </w:tcBorders>
                  <w:shd w:val="clear" w:color="auto" w:fill="D9D9D9" w:themeFill="background1" w:themeFillShade="D9"/>
                </w:tcPr>
                <w:p w14:paraId="0DB1E5DC" w14:textId="77777777" w:rsidR="00542071" w:rsidRPr="00AF5509" w:rsidRDefault="00542071" w:rsidP="00542071">
                  <w:pPr>
                    <w:pStyle w:val="TableText"/>
                    <w:rPr>
                      <w:b/>
                    </w:rPr>
                  </w:pPr>
                  <w:r w:rsidRPr="00AF5509">
                    <w:rPr>
                      <w:b/>
                    </w:rPr>
                    <w:t>Value</w:t>
                  </w:r>
                </w:p>
              </w:tc>
              <w:tc>
                <w:tcPr>
                  <w:tcW w:w="3577" w:type="pct"/>
                  <w:tcBorders>
                    <w:top w:val="nil"/>
                    <w:left w:val="nil"/>
                    <w:bottom w:val="single" w:sz="4" w:space="0" w:color="A6A6A6" w:themeColor="background1" w:themeShade="A6"/>
                    <w:right w:val="nil"/>
                  </w:tcBorders>
                  <w:shd w:val="clear" w:color="auto" w:fill="D9D9D9" w:themeFill="background1" w:themeFillShade="D9"/>
                </w:tcPr>
                <w:p w14:paraId="7CCBE8C2" w14:textId="77777777" w:rsidR="00542071" w:rsidRPr="00D53EC7" w:rsidRDefault="00542071" w:rsidP="00542071">
                  <w:pPr>
                    <w:pStyle w:val="TableText"/>
                    <w:rPr>
                      <w:b/>
                    </w:rPr>
                  </w:pPr>
                  <w:r>
                    <w:rPr>
                      <w:b/>
                    </w:rPr>
                    <w:t>Meaning</w:t>
                  </w:r>
                </w:p>
              </w:tc>
            </w:tr>
            <w:tr w:rsidR="00542071" w:rsidRPr="00254146" w14:paraId="0C2181C0" w14:textId="77777777" w:rsidTr="00542071">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551826FE" w14:textId="40E94447" w:rsidR="00542071" w:rsidRDefault="00542071" w:rsidP="00542071">
                  <w:pPr>
                    <w:pStyle w:val="TableText"/>
                  </w:pPr>
                  <w:r>
                    <w:t>81</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1A9CCAEC" w14:textId="0632E19A" w:rsidR="00542071" w:rsidRPr="00254146" w:rsidRDefault="00542071" w:rsidP="00542071">
                  <w:pPr>
                    <w:pStyle w:val="TableText"/>
                  </w:pPr>
                  <w:r w:rsidRPr="00542071">
                    <w:t xml:space="preserve">Insufficient </w:t>
                  </w:r>
                  <w:r w:rsidR="00F61E3E">
                    <w:t>i</w:t>
                  </w:r>
                  <w:r w:rsidRPr="00542071">
                    <w:t>nformation</w:t>
                  </w:r>
                </w:p>
              </w:tc>
            </w:tr>
            <w:tr w:rsidR="00542071" w:rsidRPr="00254146" w14:paraId="322D7311" w14:textId="77777777" w:rsidTr="00542071">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7C7B5732" w14:textId="62DEE714" w:rsidR="00542071" w:rsidRDefault="00542071" w:rsidP="00542071">
                  <w:pPr>
                    <w:pStyle w:val="TableText"/>
                  </w:pPr>
                  <w:r>
                    <w:t>82</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22CD1F10" w14:textId="2617436C" w:rsidR="00542071" w:rsidRPr="00254146" w:rsidRDefault="00542071" w:rsidP="00542071">
                  <w:pPr>
                    <w:pStyle w:val="TableText"/>
                  </w:pPr>
                  <w:r w:rsidRPr="00542071">
                    <w:t xml:space="preserve">Inappropriate for </w:t>
                  </w:r>
                  <w:r w:rsidR="008F189B">
                    <w:t>p</w:t>
                  </w:r>
                  <w:r w:rsidRPr="00542071">
                    <w:t>resentation at MDM</w:t>
                  </w:r>
                </w:p>
              </w:tc>
            </w:tr>
            <w:tr w:rsidR="00542071" w:rsidRPr="001E6DB5" w14:paraId="34C716B0" w14:textId="77777777" w:rsidTr="00542071">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14A42D3E" w14:textId="1C53C7DB" w:rsidR="00542071" w:rsidRDefault="00542071" w:rsidP="00542071">
                  <w:pPr>
                    <w:pStyle w:val="TableText"/>
                  </w:pPr>
                  <w:r>
                    <w:t>83</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796863BC" w14:textId="546A990F" w:rsidR="00542071" w:rsidRPr="001E6DB5" w:rsidRDefault="00542071" w:rsidP="00542071">
                  <w:pPr>
                    <w:pStyle w:val="TableText"/>
                  </w:pPr>
                  <w:r w:rsidRPr="00542071">
                    <w:t xml:space="preserve">Incorrect </w:t>
                  </w:r>
                  <w:r w:rsidR="008F189B">
                    <w:t>t</w:t>
                  </w:r>
                  <w:r w:rsidRPr="00542071">
                    <w:t xml:space="preserve">umour </w:t>
                  </w:r>
                  <w:r w:rsidR="008F189B">
                    <w:t>g</w:t>
                  </w:r>
                  <w:r w:rsidRPr="00542071">
                    <w:t>roup</w:t>
                  </w:r>
                </w:p>
              </w:tc>
            </w:tr>
            <w:tr w:rsidR="00542071" w14:paraId="00535A6E" w14:textId="77777777" w:rsidTr="00542071">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54BE2D49" w14:textId="602DD244" w:rsidR="00542071" w:rsidRDefault="00542071" w:rsidP="00542071">
                  <w:pPr>
                    <w:pStyle w:val="TableText"/>
                  </w:pPr>
                  <w:r>
                    <w:t>84</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1EDC3113" w14:textId="521DF8CE" w:rsidR="00542071" w:rsidRDefault="00542071" w:rsidP="00542071">
                  <w:pPr>
                    <w:pStyle w:val="TableText"/>
                  </w:pPr>
                  <w:r w:rsidRPr="00542071">
                    <w:t>Other</w:t>
                  </w:r>
                </w:p>
              </w:tc>
            </w:tr>
            <w:tr w:rsidR="00542071" w:rsidRPr="000D0337" w14:paraId="5AC133B3" w14:textId="52F2ED03" w:rsidTr="00542071">
              <w:trPr>
                <w:cantSplit/>
              </w:trPr>
              <w:tc>
                <w:tcPr>
                  <w:tcW w:w="1423" w:type="pct"/>
                  <w:tcBorders>
                    <w:top w:val="single" w:sz="4" w:space="0" w:color="BFBFBF" w:themeColor="background1" w:themeShade="BF"/>
                    <w:left w:val="nil"/>
                    <w:bottom w:val="nil"/>
                    <w:right w:val="nil"/>
                  </w:tcBorders>
                  <w:shd w:val="clear" w:color="auto" w:fill="auto"/>
                </w:tcPr>
                <w:p w14:paraId="18C0EE1A" w14:textId="55091725" w:rsidR="00542071" w:rsidRPr="008F189B" w:rsidRDefault="00542071" w:rsidP="008F189B">
                  <w:pPr>
                    <w:pStyle w:val="TableText"/>
                    <w:spacing w:before="0" w:after="0"/>
                    <w:rPr>
                      <w:sz w:val="12"/>
                      <w:szCs w:val="12"/>
                    </w:rPr>
                  </w:pPr>
                </w:p>
              </w:tc>
              <w:tc>
                <w:tcPr>
                  <w:tcW w:w="3577" w:type="pct"/>
                  <w:tcBorders>
                    <w:top w:val="single" w:sz="4" w:space="0" w:color="BFBFBF" w:themeColor="background1" w:themeShade="BF"/>
                    <w:left w:val="nil"/>
                    <w:bottom w:val="nil"/>
                    <w:right w:val="nil"/>
                  </w:tcBorders>
                  <w:shd w:val="clear" w:color="auto" w:fill="auto"/>
                </w:tcPr>
                <w:p w14:paraId="3C7B2181" w14:textId="58C9DB67" w:rsidR="00542071" w:rsidRPr="008F189B" w:rsidRDefault="00542071" w:rsidP="008F189B">
                  <w:pPr>
                    <w:pStyle w:val="TableText"/>
                    <w:spacing w:before="0" w:after="0"/>
                    <w:rPr>
                      <w:sz w:val="12"/>
                      <w:szCs w:val="12"/>
                    </w:rPr>
                  </w:pPr>
                </w:p>
              </w:tc>
            </w:tr>
          </w:tbl>
          <w:p w14:paraId="65B329AA" w14:textId="77777777" w:rsidR="003666B6" w:rsidRDefault="003666B6" w:rsidP="001E6DB5">
            <w:pPr>
              <w:pStyle w:val="TableText"/>
              <w:keepNext/>
            </w:pPr>
          </w:p>
        </w:tc>
      </w:tr>
      <w:tr w:rsidR="003666B6" w:rsidRPr="008D448E" w14:paraId="2AB53E42"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1D8AEA5" w14:textId="77777777" w:rsidR="003666B6" w:rsidRPr="00504110" w:rsidRDefault="003666B6" w:rsidP="001E6DB5">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0B0D3AC" w14:textId="370A778E" w:rsidR="003666B6" w:rsidRPr="008D448E" w:rsidRDefault="00B744D1" w:rsidP="001E6DB5">
            <w:pPr>
              <w:pStyle w:val="TableText"/>
              <w:keepNext/>
            </w:pPr>
            <w:r w:rsidRPr="00B744D1">
              <w:t>Conditional</w:t>
            </w:r>
            <w:r w:rsidR="008F189B">
              <w:t>.</w:t>
            </w:r>
            <w:r w:rsidRPr="00B744D1">
              <w:t xml:space="preserve"> </w:t>
            </w:r>
            <w:r w:rsidR="006E1B04">
              <w:t>Required</w:t>
            </w:r>
            <w:r w:rsidRPr="00B744D1">
              <w:t xml:space="preserve"> if the referral has been declined</w:t>
            </w:r>
            <w:r w:rsidR="008F189B">
              <w:t>.</w:t>
            </w:r>
          </w:p>
        </w:tc>
      </w:tr>
      <w:tr w:rsidR="003666B6" w:rsidRPr="008D448E" w14:paraId="69C78FAF"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6223C7A" w14:textId="77777777" w:rsidR="003666B6" w:rsidRPr="00504110" w:rsidRDefault="003666B6" w:rsidP="001E6DB5">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A76C745" w14:textId="4DDC8344" w:rsidR="003666B6" w:rsidRPr="008D448E" w:rsidRDefault="003666B6" w:rsidP="001E6DB5">
            <w:pPr>
              <w:pStyle w:val="TableText"/>
            </w:pPr>
          </w:p>
        </w:tc>
      </w:tr>
      <w:tr w:rsidR="003666B6" w:rsidRPr="008D448E" w14:paraId="26CA9CAA" w14:textId="77777777" w:rsidTr="001E6DB5">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27E022D0" w14:textId="77777777" w:rsidR="003666B6" w:rsidRPr="00504110" w:rsidRDefault="003666B6" w:rsidP="001E6DB5">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CA4512A" w14:textId="456E08C1" w:rsidR="003666B6" w:rsidRPr="008D448E" w:rsidRDefault="006E1B04" w:rsidP="001E6DB5">
            <w:pPr>
              <w:pStyle w:val="TableText"/>
            </w:pPr>
            <w:r>
              <w:t>Valid value</w:t>
            </w:r>
          </w:p>
        </w:tc>
      </w:tr>
    </w:tbl>
    <w:p w14:paraId="132D0A17" w14:textId="0F0FBA02" w:rsidR="003666B6" w:rsidRPr="006C2AC1" w:rsidRDefault="00B744D1" w:rsidP="003666B6">
      <w:pPr>
        <w:pStyle w:val="Heading3"/>
      </w:pPr>
      <w:bookmarkStart w:id="165" w:name="_Ref20904174"/>
      <w:r w:rsidRPr="00B744D1">
        <w:t xml:space="preserve">Deferral </w:t>
      </w:r>
      <w:r w:rsidR="00A3212E">
        <w:t>r</w:t>
      </w:r>
      <w:r w:rsidRPr="00B744D1">
        <w:t>eason</w:t>
      </w:r>
      <w:bookmarkEnd w:id="165"/>
      <w:r w:rsidRPr="00B744D1">
        <w:t xml:space="preserve"> </w:t>
      </w:r>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3666B6" w:rsidRPr="008D448E" w14:paraId="7B914FA3" w14:textId="77777777" w:rsidTr="0064367D">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9BA7278" w14:textId="77777777" w:rsidR="003666B6" w:rsidRPr="00504110" w:rsidRDefault="003666B6" w:rsidP="001E6DB5">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0C61E9D" w14:textId="40FFD40D" w:rsidR="003666B6" w:rsidRPr="008D448E" w:rsidRDefault="00C23F53" w:rsidP="001E6DB5">
            <w:pPr>
              <w:pStyle w:val="TableText"/>
              <w:keepNext/>
            </w:pPr>
            <w:r>
              <w:t>T</w:t>
            </w:r>
            <w:r w:rsidR="00B744D1" w:rsidRPr="00B744D1">
              <w:t>he reason why the patient was deferred to a future MDM</w:t>
            </w:r>
            <w:r w:rsidR="005E7424">
              <w:t>.</w:t>
            </w:r>
          </w:p>
        </w:tc>
      </w:tr>
      <w:tr w:rsidR="003666B6" w:rsidRPr="008D448E" w14:paraId="2BE62592"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0A921EB" w14:textId="77777777" w:rsidR="003666B6" w:rsidRPr="00504110" w:rsidRDefault="003666B6" w:rsidP="001E6DB5">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386F808" w14:textId="77777777" w:rsidR="003666B6" w:rsidRPr="008D448E" w:rsidRDefault="003666B6" w:rsidP="001E6DB5">
            <w:pPr>
              <w:pStyle w:val="TableText"/>
              <w:keepNext/>
            </w:pPr>
          </w:p>
        </w:tc>
      </w:tr>
      <w:tr w:rsidR="00E521F7" w:rsidRPr="008D448E" w14:paraId="351B159C" w14:textId="77777777" w:rsidTr="00F3101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16FF9B2" w14:textId="77777777" w:rsidR="00E521F7" w:rsidRPr="00504110" w:rsidRDefault="00E521F7" w:rsidP="00F31018">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3FCAE27A" w14:textId="77777777" w:rsidR="00E521F7" w:rsidRPr="008D448E" w:rsidRDefault="00E521F7" w:rsidP="00F31018">
            <w:pPr>
              <w:pStyle w:val="TableText"/>
            </w:pPr>
            <w:r>
              <w:t>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655F40BB" w14:textId="77777777" w:rsidR="00E521F7" w:rsidRPr="00504110" w:rsidRDefault="00E521F7" w:rsidP="00F31018">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12432625" w14:textId="77777777" w:rsidR="00E521F7" w:rsidRPr="008D448E" w:rsidRDefault="00E521F7" w:rsidP="00F31018">
            <w:pPr>
              <w:pStyle w:val="TableText"/>
              <w:keepNext/>
            </w:pPr>
            <w:r>
              <w:t>Code</w:t>
            </w:r>
          </w:p>
        </w:tc>
      </w:tr>
      <w:tr w:rsidR="00E521F7" w:rsidRPr="008D448E" w14:paraId="143A399B" w14:textId="77777777" w:rsidTr="00F31018">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B18D60A" w14:textId="77777777" w:rsidR="00E521F7" w:rsidRPr="00504110" w:rsidRDefault="00E521F7" w:rsidP="00F31018">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32D82BB4" w14:textId="77777777" w:rsidR="00E521F7" w:rsidRPr="008D448E" w:rsidRDefault="00E521F7" w:rsidP="00F31018">
            <w:pPr>
              <w:pStyle w:val="TableText"/>
              <w:keepNext/>
            </w:pPr>
            <w:r>
              <w:t>2</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2A116BCA" w14:textId="77777777" w:rsidR="00E521F7" w:rsidRPr="00504110" w:rsidRDefault="00E521F7" w:rsidP="00F31018">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7960DE39" w14:textId="77777777" w:rsidR="00E521F7" w:rsidRPr="00F46627" w:rsidRDefault="00E521F7" w:rsidP="00F31018">
            <w:pPr>
              <w:pStyle w:val="TableText"/>
            </w:pPr>
            <w:r>
              <w:t>NN</w:t>
            </w:r>
          </w:p>
        </w:tc>
      </w:tr>
      <w:tr w:rsidR="003666B6" w:rsidRPr="008D448E" w14:paraId="037182F8"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E7F9E73" w14:textId="3097F2AE" w:rsidR="003666B6" w:rsidRDefault="003666B6" w:rsidP="001E6DB5">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tbl>
            <w:tblPr>
              <w:tblW w:w="4533"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79"/>
              <w:gridCol w:w="3968"/>
            </w:tblGrid>
            <w:tr w:rsidR="00B744D1" w:rsidRPr="00AF5509" w14:paraId="7FE87641" w14:textId="77777777" w:rsidTr="00B744D1">
              <w:trPr>
                <w:cantSplit/>
              </w:trPr>
              <w:tc>
                <w:tcPr>
                  <w:tcW w:w="5000" w:type="pct"/>
                  <w:gridSpan w:val="2"/>
                  <w:tcBorders>
                    <w:top w:val="nil"/>
                    <w:left w:val="nil"/>
                    <w:bottom w:val="nil"/>
                    <w:right w:val="nil"/>
                  </w:tcBorders>
                  <w:shd w:val="clear" w:color="auto" w:fill="auto"/>
                </w:tcPr>
                <w:p w14:paraId="53FF3030" w14:textId="77777777" w:rsidR="00B744D1" w:rsidRPr="00526E83" w:rsidRDefault="00B744D1" w:rsidP="00B744D1">
                  <w:pPr>
                    <w:pStyle w:val="TableText"/>
                    <w:spacing w:before="0" w:after="0"/>
                    <w:rPr>
                      <w:sz w:val="12"/>
                      <w:szCs w:val="12"/>
                    </w:rPr>
                  </w:pPr>
                </w:p>
              </w:tc>
            </w:tr>
            <w:tr w:rsidR="00B744D1" w:rsidRPr="00D53EC7" w14:paraId="0895FE47" w14:textId="77777777" w:rsidTr="00B744D1">
              <w:trPr>
                <w:cantSplit/>
              </w:trPr>
              <w:tc>
                <w:tcPr>
                  <w:tcW w:w="1423" w:type="pct"/>
                  <w:tcBorders>
                    <w:top w:val="nil"/>
                    <w:left w:val="nil"/>
                    <w:bottom w:val="single" w:sz="4" w:space="0" w:color="A6A6A6" w:themeColor="background1" w:themeShade="A6"/>
                    <w:right w:val="nil"/>
                  </w:tcBorders>
                  <w:shd w:val="clear" w:color="auto" w:fill="D9D9D9" w:themeFill="background1" w:themeFillShade="D9"/>
                </w:tcPr>
                <w:p w14:paraId="140D8D22" w14:textId="77777777" w:rsidR="00B744D1" w:rsidRPr="00AF5509" w:rsidRDefault="00B744D1" w:rsidP="00B744D1">
                  <w:pPr>
                    <w:pStyle w:val="TableText"/>
                    <w:rPr>
                      <w:b/>
                    </w:rPr>
                  </w:pPr>
                  <w:r w:rsidRPr="00AF5509">
                    <w:rPr>
                      <w:b/>
                    </w:rPr>
                    <w:t>Value</w:t>
                  </w:r>
                </w:p>
              </w:tc>
              <w:tc>
                <w:tcPr>
                  <w:tcW w:w="3577" w:type="pct"/>
                  <w:tcBorders>
                    <w:top w:val="nil"/>
                    <w:left w:val="nil"/>
                    <w:bottom w:val="single" w:sz="4" w:space="0" w:color="A6A6A6" w:themeColor="background1" w:themeShade="A6"/>
                    <w:right w:val="nil"/>
                  </w:tcBorders>
                  <w:shd w:val="clear" w:color="auto" w:fill="D9D9D9" w:themeFill="background1" w:themeFillShade="D9"/>
                </w:tcPr>
                <w:p w14:paraId="66EC0C05" w14:textId="77777777" w:rsidR="00B744D1" w:rsidRPr="00D53EC7" w:rsidRDefault="00B744D1" w:rsidP="00B744D1">
                  <w:pPr>
                    <w:pStyle w:val="TableText"/>
                    <w:rPr>
                      <w:b/>
                    </w:rPr>
                  </w:pPr>
                  <w:r>
                    <w:rPr>
                      <w:b/>
                    </w:rPr>
                    <w:t>Meaning</w:t>
                  </w:r>
                </w:p>
              </w:tc>
            </w:tr>
            <w:tr w:rsidR="00B744D1" w:rsidRPr="00254146" w14:paraId="7DC64F32" w14:textId="77777777" w:rsidTr="00B744D1">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7D4890D4" w14:textId="4E17F14A" w:rsidR="00B744D1" w:rsidRDefault="00B744D1" w:rsidP="00B744D1">
                  <w:pPr>
                    <w:pStyle w:val="TableText"/>
                  </w:pPr>
                  <w:r>
                    <w:t>01</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63E90734" w14:textId="4D6CE29D" w:rsidR="00B744D1" w:rsidRPr="00254146" w:rsidRDefault="00B744D1" w:rsidP="00B744D1">
                  <w:pPr>
                    <w:pStyle w:val="TableText"/>
                  </w:pPr>
                  <w:r>
                    <w:t>Results not ready</w:t>
                  </w:r>
                </w:p>
              </w:tc>
            </w:tr>
            <w:tr w:rsidR="00B744D1" w:rsidRPr="00254146" w14:paraId="24B09728" w14:textId="77777777" w:rsidTr="00B744D1">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3BD9344A" w14:textId="75A18B43" w:rsidR="00B744D1" w:rsidRDefault="00B744D1" w:rsidP="00B744D1">
                  <w:pPr>
                    <w:pStyle w:val="TableText"/>
                  </w:pPr>
                  <w:r>
                    <w:t>02</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16B7CFEE" w14:textId="63D9AAFA" w:rsidR="00B744D1" w:rsidRPr="00254146" w:rsidRDefault="00B744D1" w:rsidP="00B744D1">
                  <w:pPr>
                    <w:pStyle w:val="TableText"/>
                  </w:pPr>
                  <w:r>
                    <w:t>No presenter</w:t>
                  </w:r>
                </w:p>
              </w:tc>
            </w:tr>
            <w:tr w:rsidR="00B744D1" w:rsidRPr="001E6DB5" w14:paraId="4669911E" w14:textId="77777777" w:rsidTr="00B744D1">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25A3AE21" w14:textId="34DF2A1C" w:rsidR="00B744D1" w:rsidRDefault="00B744D1" w:rsidP="00B744D1">
                  <w:pPr>
                    <w:pStyle w:val="TableText"/>
                  </w:pPr>
                  <w:r>
                    <w:t>03</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135BDE3D" w14:textId="782EACBE" w:rsidR="00B744D1" w:rsidRPr="001E6DB5" w:rsidRDefault="00B744D1" w:rsidP="00B744D1">
                  <w:pPr>
                    <w:pStyle w:val="TableText"/>
                  </w:pPr>
                  <w:r>
                    <w:t>Time constraints</w:t>
                  </w:r>
                </w:p>
              </w:tc>
            </w:tr>
            <w:tr w:rsidR="00B744D1" w14:paraId="2B3E7C81" w14:textId="77777777" w:rsidTr="00B744D1">
              <w:trPr>
                <w:cantSplit/>
              </w:trPr>
              <w:tc>
                <w:tcPr>
                  <w:tcW w:w="1423" w:type="pct"/>
                  <w:tcBorders>
                    <w:top w:val="single" w:sz="4" w:space="0" w:color="BFBFBF" w:themeColor="background1" w:themeShade="BF"/>
                    <w:left w:val="nil"/>
                    <w:bottom w:val="single" w:sz="4" w:space="0" w:color="BFBFBF" w:themeColor="background1" w:themeShade="BF"/>
                    <w:right w:val="nil"/>
                  </w:tcBorders>
                  <w:shd w:val="clear" w:color="auto" w:fill="auto"/>
                </w:tcPr>
                <w:p w14:paraId="5AF10643" w14:textId="0FC582DB" w:rsidR="00B744D1" w:rsidRDefault="00B744D1" w:rsidP="00B744D1">
                  <w:pPr>
                    <w:pStyle w:val="TableText"/>
                  </w:pPr>
                  <w:r>
                    <w:t>04</w:t>
                  </w:r>
                </w:p>
              </w:tc>
              <w:tc>
                <w:tcPr>
                  <w:tcW w:w="3577" w:type="pct"/>
                  <w:tcBorders>
                    <w:top w:val="single" w:sz="4" w:space="0" w:color="BFBFBF" w:themeColor="background1" w:themeShade="BF"/>
                    <w:left w:val="nil"/>
                    <w:bottom w:val="single" w:sz="4" w:space="0" w:color="BFBFBF" w:themeColor="background1" w:themeShade="BF"/>
                    <w:right w:val="nil"/>
                  </w:tcBorders>
                  <w:shd w:val="clear" w:color="auto" w:fill="auto"/>
                </w:tcPr>
                <w:p w14:paraId="6B8A146D" w14:textId="0CC8FAC6" w:rsidR="00B744D1" w:rsidRDefault="00B744D1" w:rsidP="00B744D1">
                  <w:pPr>
                    <w:pStyle w:val="TableText"/>
                  </w:pPr>
                  <w:r>
                    <w:t>Insufficient quorum</w:t>
                  </w:r>
                </w:p>
              </w:tc>
            </w:tr>
            <w:tr w:rsidR="00B744D1" w:rsidRPr="000D0337" w14:paraId="6CF6E552" w14:textId="77777777" w:rsidTr="00B744D1">
              <w:trPr>
                <w:cantSplit/>
              </w:trPr>
              <w:tc>
                <w:tcPr>
                  <w:tcW w:w="1423" w:type="pct"/>
                  <w:tcBorders>
                    <w:top w:val="single" w:sz="4" w:space="0" w:color="BFBFBF" w:themeColor="background1" w:themeShade="BF"/>
                    <w:left w:val="nil"/>
                    <w:bottom w:val="nil"/>
                    <w:right w:val="nil"/>
                  </w:tcBorders>
                  <w:shd w:val="clear" w:color="auto" w:fill="auto"/>
                </w:tcPr>
                <w:p w14:paraId="173B31B7" w14:textId="77777777" w:rsidR="00B744D1" w:rsidRPr="00526E83" w:rsidRDefault="00B744D1" w:rsidP="00526E83">
                  <w:pPr>
                    <w:pStyle w:val="TableText"/>
                    <w:spacing w:before="0" w:after="0"/>
                    <w:rPr>
                      <w:sz w:val="12"/>
                      <w:szCs w:val="12"/>
                    </w:rPr>
                  </w:pPr>
                </w:p>
              </w:tc>
              <w:tc>
                <w:tcPr>
                  <w:tcW w:w="3577" w:type="pct"/>
                  <w:tcBorders>
                    <w:top w:val="single" w:sz="4" w:space="0" w:color="BFBFBF" w:themeColor="background1" w:themeShade="BF"/>
                    <w:left w:val="nil"/>
                    <w:bottom w:val="nil"/>
                    <w:right w:val="nil"/>
                  </w:tcBorders>
                  <w:shd w:val="clear" w:color="auto" w:fill="auto"/>
                </w:tcPr>
                <w:p w14:paraId="54EEEC95" w14:textId="77777777" w:rsidR="00B744D1" w:rsidRPr="00526E83" w:rsidRDefault="00B744D1" w:rsidP="00526E83">
                  <w:pPr>
                    <w:pStyle w:val="TableText"/>
                    <w:spacing w:before="0" w:after="0"/>
                    <w:rPr>
                      <w:sz w:val="12"/>
                      <w:szCs w:val="12"/>
                    </w:rPr>
                  </w:pPr>
                </w:p>
              </w:tc>
            </w:tr>
          </w:tbl>
          <w:p w14:paraId="70EE5CF8" w14:textId="77777777" w:rsidR="003666B6" w:rsidRDefault="003666B6" w:rsidP="001E6DB5">
            <w:pPr>
              <w:pStyle w:val="TableText"/>
              <w:keepNext/>
            </w:pPr>
          </w:p>
        </w:tc>
      </w:tr>
      <w:tr w:rsidR="003666B6" w:rsidRPr="008D448E" w14:paraId="30D220AA"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4BA14B9" w14:textId="77777777" w:rsidR="003666B6" w:rsidRPr="00504110" w:rsidRDefault="003666B6" w:rsidP="001E6DB5">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1B9D2A0" w14:textId="2B320A49" w:rsidR="003666B6" w:rsidRPr="008D448E" w:rsidRDefault="00526E83" w:rsidP="001E6DB5">
            <w:pPr>
              <w:pStyle w:val="TableText"/>
              <w:keepNext/>
            </w:pPr>
            <w:r>
              <w:t>M</w:t>
            </w:r>
            <w:r w:rsidR="00B744D1" w:rsidRPr="00B744D1">
              <w:t>andatory if the patient was deferred</w:t>
            </w:r>
            <w:r w:rsidR="00815F14">
              <w:t>.</w:t>
            </w:r>
          </w:p>
        </w:tc>
      </w:tr>
      <w:tr w:rsidR="003666B6" w:rsidRPr="008D448E" w14:paraId="2F0110BA"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83BD9C0" w14:textId="77777777" w:rsidR="003666B6" w:rsidRPr="00504110" w:rsidRDefault="003666B6" w:rsidP="001E6DB5">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B1D52DE" w14:textId="77777777" w:rsidR="003666B6" w:rsidRPr="008D448E" w:rsidRDefault="003666B6" w:rsidP="001E6DB5">
            <w:pPr>
              <w:pStyle w:val="TableText"/>
            </w:pPr>
          </w:p>
        </w:tc>
      </w:tr>
      <w:tr w:rsidR="003666B6" w:rsidRPr="008D448E" w14:paraId="5CEEAAED" w14:textId="77777777" w:rsidTr="001E6DB5">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56EB6FA2" w14:textId="77777777" w:rsidR="003666B6" w:rsidRPr="00504110" w:rsidRDefault="003666B6" w:rsidP="001E6DB5">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1267F4F" w14:textId="12D3E1A2" w:rsidR="003666B6" w:rsidRPr="008D448E" w:rsidRDefault="006E1B04" w:rsidP="001E6DB5">
            <w:pPr>
              <w:pStyle w:val="TableText"/>
            </w:pPr>
            <w:r>
              <w:t>Valid value</w:t>
            </w:r>
          </w:p>
        </w:tc>
      </w:tr>
    </w:tbl>
    <w:p w14:paraId="4B202CE6" w14:textId="77777777" w:rsidR="003666B6" w:rsidRDefault="003666B6" w:rsidP="003666B6"/>
    <w:p w14:paraId="2C67557D" w14:textId="5DB8EC1C" w:rsidR="003666B6" w:rsidRPr="006C2AC1" w:rsidRDefault="00B744D1" w:rsidP="003666B6">
      <w:pPr>
        <w:pStyle w:val="Heading3"/>
      </w:pPr>
      <w:bookmarkStart w:id="166" w:name="_Ref20904178"/>
      <w:r w:rsidRPr="00B744D1">
        <w:lastRenderedPageBreak/>
        <w:t xml:space="preserve">Date </w:t>
      </w:r>
      <w:r w:rsidR="00A3212E">
        <w:t>r</w:t>
      </w:r>
      <w:r w:rsidRPr="00B744D1">
        <w:t xml:space="preserve">ecord </w:t>
      </w:r>
      <w:r w:rsidR="00A3212E">
        <w:t>c</w:t>
      </w:r>
      <w:r w:rsidRPr="00B744D1">
        <w:t>reated</w:t>
      </w:r>
      <w:bookmarkEnd w:id="166"/>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3666B6" w:rsidRPr="008D448E" w14:paraId="0F05B7CB" w14:textId="77777777" w:rsidTr="0064367D">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13C8FD02" w14:textId="77777777" w:rsidR="003666B6" w:rsidRPr="00504110" w:rsidRDefault="003666B6" w:rsidP="001E6DB5">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09F0168" w14:textId="6D5C0D34" w:rsidR="003666B6" w:rsidRPr="008D448E" w:rsidRDefault="00B744D1" w:rsidP="001E6DB5">
            <w:pPr>
              <w:pStyle w:val="TableText"/>
              <w:keepNext/>
            </w:pPr>
            <w:r w:rsidRPr="00B744D1">
              <w:t>The date the patient</w:t>
            </w:r>
            <w:r w:rsidR="008E179E">
              <w:t>’s</w:t>
            </w:r>
            <w:r w:rsidRPr="00B744D1">
              <w:t xml:space="preserve"> MDM record was created (the date the electronic MDM referral was initiated)</w:t>
            </w:r>
            <w:r w:rsidR="00526E83">
              <w:t>.</w:t>
            </w:r>
          </w:p>
        </w:tc>
      </w:tr>
      <w:tr w:rsidR="003666B6" w:rsidRPr="008D448E" w14:paraId="2F545A57"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968A562" w14:textId="77777777" w:rsidR="003666B6" w:rsidRPr="00504110" w:rsidRDefault="003666B6" w:rsidP="001E6DB5">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E9D9B1B" w14:textId="6583C590" w:rsidR="003666B6" w:rsidRPr="008D448E" w:rsidRDefault="003666B6" w:rsidP="001E6DB5">
            <w:pPr>
              <w:pStyle w:val="TableText"/>
              <w:keepNext/>
            </w:pPr>
          </w:p>
        </w:tc>
      </w:tr>
      <w:tr w:rsidR="003666B6" w:rsidRPr="008D448E" w14:paraId="41FDBF5D" w14:textId="77777777" w:rsidTr="00E521F7">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21A7513" w14:textId="77777777" w:rsidR="003666B6" w:rsidRPr="00504110" w:rsidRDefault="003666B6" w:rsidP="001E6DB5">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5C0A3FF4" w14:textId="2FF9D1BF" w:rsidR="003666B6" w:rsidRPr="008D448E" w:rsidRDefault="00B744D1" w:rsidP="001E6DB5">
            <w:pPr>
              <w:pStyle w:val="TableText"/>
            </w:pPr>
            <w:r>
              <w:t>Date</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10445C9E" w14:textId="77777777" w:rsidR="003666B6" w:rsidRPr="00504110" w:rsidRDefault="003666B6" w:rsidP="001E6DB5">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29A1DF3C" w14:textId="643A3789" w:rsidR="003666B6" w:rsidRPr="008D448E" w:rsidRDefault="00B744D1" w:rsidP="001E6DB5">
            <w:pPr>
              <w:pStyle w:val="TableText"/>
              <w:keepNext/>
            </w:pPr>
            <w:r>
              <w:t>Full date</w:t>
            </w:r>
          </w:p>
        </w:tc>
      </w:tr>
      <w:tr w:rsidR="003666B6" w:rsidRPr="008D448E" w14:paraId="6E51EFF6" w14:textId="77777777" w:rsidTr="00E521F7">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EA31FF6" w14:textId="77777777" w:rsidR="003666B6" w:rsidRPr="00504110" w:rsidRDefault="003666B6" w:rsidP="001E6DB5">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30DFDA8" w14:textId="63A5B55A" w:rsidR="003666B6" w:rsidRPr="008D448E" w:rsidRDefault="00B744D1" w:rsidP="001E6DB5">
            <w:pPr>
              <w:pStyle w:val="TableText"/>
              <w:keepNext/>
            </w:pPr>
            <w:r>
              <w:t>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1AC8CEFB" w14:textId="77777777" w:rsidR="003666B6" w:rsidRPr="00504110" w:rsidRDefault="003666B6" w:rsidP="001E6DB5">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24B92876" w14:textId="4B890C32" w:rsidR="003666B6" w:rsidRPr="00F46627" w:rsidRDefault="00B744D1" w:rsidP="001E6DB5">
            <w:pPr>
              <w:pStyle w:val="TableText"/>
            </w:pPr>
            <w:r>
              <w:t>CCYYMMDD</w:t>
            </w:r>
          </w:p>
        </w:tc>
      </w:tr>
      <w:tr w:rsidR="003666B6" w:rsidRPr="008D448E" w14:paraId="3AC1EE66"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86F99F1" w14:textId="77777777" w:rsidR="003666B6" w:rsidRDefault="003666B6" w:rsidP="001E6DB5">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C7189D8" w14:textId="7E1D2F72" w:rsidR="003666B6" w:rsidRDefault="00B744D1" w:rsidP="001E6DB5">
            <w:pPr>
              <w:pStyle w:val="TableText"/>
              <w:keepNext/>
            </w:pPr>
            <w:r>
              <w:t>Valid date</w:t>
            </w:r>
          </w:p>
        </w:tc>
      </w:tr>
      <w:tr w:rsidR="003666B6" w:rsidRPr="008D448E" w14:paraId="75A78DCA"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CE38B1B" w14:textId="77777777" w:rsidR="003666B6" w:rsidRPr="00504110" w:rsidRDefault="003666B6" w:rsidP="001E6DB5">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05C72AA" w14:textId="5A1F02D3" w:rsidR="003666B6" w:rsidRPr="008D448E" w:rsidRDefault="00526E83" w:rsidP="001E6DB5">
            <w:pPr>
              <w:pStyle w:val="TableText"/>
              <w:keepNext/>
            </w:pPr>
            <w:r>
              <w:t>Mandatory</w:t>
            </w:r>
          </w:p>
        </w:tc>
      </w:tr>
      <w:tr w:rsidR="003666B6" w:rsidRPr="008D448E" w14:paraId="69A67D64"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7F77AC4" w14:textId="77777777" w:rsidR="003666B6" w:rsidRPr="00504110" w:rsidRDefault="003666B6" w:rsidP="001E6DB5">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C2D8726" w14:textId="3B8D5F0E" w:rsidR="003666B6" w:rsidRPr="008D448E" w:rsidRDefault="00B744D1" w:rsidP="001E6DB5">
            <w:pPr>
              <w:pStyle w:val="TableText"/>
            </w:pPr>
            <w:r w:rsidRPr="00B744D1">
              <w:t>Should be automatically generated and recorded by the MDM system</w:t>
            </w:r>
            <w:r w:rsidR="00526E83">
              <w:t>.</w:t>
            </w:r>
          </w:p>
        </w:tc>
      </w:tr>
      <w:tr w:rsidR="003666B6" w:rsidRPr="008D448E" w14:paraId="1AA8807E" w14:textId="77777777" w:rsidTr="001E6DB5">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33255532" w14:textId="77777777" w:rsidR="003666B6" w:rsidRPr="00504110" w:rsidRDefault="003666B6" w:rsidP="001E6DB5">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A424046" w14:textId="53E75C56" w:rsidR="003666B6" w:rsidRPr="008D448E" w:rsidRDefault="001F0F2C" w:rsidP="001F0F2C">
            <w:pPr>
              <w:pStyle w:val="TableText"/>
            </w:pPr>
            <w:r w:rsidRPr="001F7212">
              <w:t xml:space="preserve">A valid date </w:t>
            </w:r>
            <w:r>
              <w:t>that is less than or equal to the current date.</w:t>
            </w:r>
          </w:p>
        </w:tc>
      </w:tr>
    </w:tbl>
    <w:p w14:paraId="7DBE8449" w14:textId="7F62D184" w:rsidR="003666B6" w:rsidRPr="006C2AC1" w:rsidRDefault="00EC4205" w:rsidP="003666B6">
      <w:pPr>
        <w:pStyle w:val="Heading3"/>
      </w:pPr>
      <w:bookmarkStart w:id="167" w:name="_Ref20904182"/>
      <w:r w:rsidRPr="00EC4205">
        <w:t xml:space="preserve">Date </w:t>
      </w:r>
      <w:r w:rsidR="00A3212E">
        <w:t>r</w:t>
      </w:r>
      <w:r w:rsidRPr="00EC4205">
        <w:t xml:space="preserve">ecord </w:t>
      </w:r>
      <w:r w:rsidR="00A3212E">
        <w:t>m</w:t>
      </w:r>
      <w:r w:rsidRPr="00EC4205">
        <w:t>odified</w:t>
      </w:r>
      <w:bookmarkEnd w:id="167"/>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3666B6" w:rsidRPr="008D448E" w14:paraId="75603C47" w14:textId="77777777" w:rsidTr="0064367D">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B66AF08" w14:textId="77777777" w:rsidR="003666B6" w:rsidRPr="00504110" w:rsidRDefault="003666B6" w:rsidP="001E6DB5">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D558872" w14:textId="27F5AC7F" w:rsidR="003666B6" w:rsidRPr="008D448E" w:rsidRDefault="00EC4205" w:rsidP="001E6DB5">
            <w:pPr>
              <w:pStyle w:val="TableText"/>
              <w:keepNext/>
            </w:pPr>
            <w:r w:rsidRPr="00EC4205">
              <w:t>The date the patient</w:t>
            </w:r>
            <w:r w:rsidR="008E179E">
              <w:t>’s</w:t>
            </w:r>
            <w:r w:rsidRPr="00EC4205">
              <w:t xml:space="preserve"> MDM record was last modified</w:t>
            </w:r>
            <w:r w:rsidR="00526E83">
              <w:t>.</w:t>
            </w:r>
          </w:p>
        </w:tc>
      </w:tr>
      <w:tr w:rsidR="003666B6" w:rsidRPr="008D448E" w14:paraId="3881AE9E"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7F558D9" w14:textId="77777777" w:rsidR="003666B6" w:rsidRPr="00504110" w:rsidRDefault="003666B6" w:rsidP="001E6DB5">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A5E236B" w14:textId="0B3F0A9E" w:rsidR="003666B6" w:rsidRPr="008D448E" w:rsidRDefault="003666B6" w:rsidP="001E6DB5">
            <w:pPr>
              <w:pStyle w:val="TableText"/>
              <w:keepNext/>
            </w:pPr>
          </w:p>
        </w:tc>
      </w:tr>
      <w:tr w:rsidR="003666B6" w:rsidRPr="008D448E" w14:paraId="715FD565" w14:textId="77777777" w:rsidTr="00E521F7">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214A8B5" w14:textId="77777777" w:rsidR="003666B6" w:rsidRPr="00504110" w:rsidRDefault="003666B6" w:rsidP="001E6DB5">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4D990244" w14:textId="2E51FB12" w:rsidR="003666B6" w:rsidRPr="008D448E" w:rsidRDefault="00EC4205" w:rsidP="001E6DB5">
            <w:pPr>
              <w:pStyle w:val="TableText"/>
            </w:pPr>
            <w:r>
              <w:t>Date</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01F8D4BB" w14:textId="77777777" w:rsidR="003666B6" w:rsidRPr="00504110" w:rsidRDefault="003666B6" w:rsidP="001E6DB5">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4205BE3C" w14:textId="39CA4BBD" w:rsidR="003666B6" w:rsidRPr="008D448E" w:rsidRDefault="00EC4205" w:rsidP="001E6DB5">
            <w:pPr>
              <w:pStyle w:val="TableText"/>
              <w:keepNext/>
            </w:pPr>
            <w:r>
              <w:t>Full date</w:t>
            </w:r>
          </w:p>
        </w:tc>
      </w:tr>
      <w:tr w:rsidR="003666B6" w:rsidRPr="008D448E" w14:paraId="1BE7AFAF" w14:textId="77777777" w:rsidTr="00E521F7">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48A6D1F" w14:textId="77777777" w:rsidR="003666B6" w:rsidRPr="00504110" w:rsidRDefault="003666B6" w:rsidP="001E6DB5">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4D88E141" w14:textId="725FC7EA" w:rsidR="003666B6" w:rsidRPr="008D448E" w:rsidRDefault="00EC4205" w:rsidP="001E6DB5">
            <w:pPr>
              <w:pStyle w:val="TableText"/>
              <w:keepNext/>
            </w:pPr>
            <w:r>
              <w:t>8</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17364DC9" w14:textId="77777777" w:rsidR="003666B6" w:rsidRPr="00504110" w:rsidRDefault="003666B6" w:rsidP="001E6DB5">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1952E353" w14:textId="3874C2BE" w:rsidR="003666B6" w:rsidRPr="00F46627" w:rsidRDefault="00EC4205" w:rsidP="001E6DB5">
            <w:pPr>
              <w:pStyle w:val="TableText"/>
            </w:pPr>
            <w:r>
              <w:t>CCYYMMDD</w:t>
            </w:r>
          </w:p>
        </w:tc>
      </w:tr>
      <w:tr w:rsidR="003666B6" w:rsidRPr="008D448E" w14:paraId="6FF811B8"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24B9FD2" w14:textId="77777777" w:rsidR="003666B6" w:rsidRDefault="003666B6" w:rsidP="001E6DB5">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A3F0D8F" w14:textId="46933689" w:rsidR="003666B6" w:rsidRDefault="00EC4205" w:rsidP="001E6DB5">
            <w:pPr>
              <w:pStyle w:val="TableText"/>
              <w:keepNext/>
            </w:pPr>
            <w:r w:rsidRPr="00EC4205">
              <w:t>Valid date</w:t>
            </w:r>
          </w:p>
        </w:tc>
      </w:tr>
      <w:tr w:rsidR="003666B6" w:rsidRPr="008D448E" w14:paraId="4E7FDD5F"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ACCB9D4" w14:textId="77777777" w:rsidR="003666B6" w:rsidRPr="00504110" w:rsidRDefault="003666B6" w:rsidP="001E6DB5">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B01C8C4" w14:textId="52229CF3" w:rsidR="003666B6" w:rsidRPr="008D448E" w:rsidRDefault="00EC4205" w:rsidP="001E6DB5">
            <w:pPr>
              <w:pStyle w:val="TableText"/>
              <w:keepNext/>
            </w:pPr>
            <w:r w:rsidRPr="00EC4205">
              <w:t>Mandatory</w:t>
            </w:r>
          </w:p>
        </w:tc>
      </w:tr>
      <w:tr w:rsidR="003666B6" w:rsidRPr="008D448E" w14:paraId="24F2DEE2"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1A5C5B02" w14:textId="77777777" w:rsidR="003666B6" w:rsidRPr="00504110" w:rsidRDefault="003666B6" w:rsidP="001E6DB5">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41C18DE" w14:textId="39846C2F" w:rsidR="003666B6" w:rsidRPr="008D448E" w:rsidRDefault="00EC4205" w:rsidP="001E6DB5">
            <w:pPr>
              <w:pStyle w:val="TableText"/>
            </w:pPr>
            <w:r w:rsidRPr="00EC4205">
              <w:t>Should be automatically generated and recorded by the MDM system</w:t>
            </w:r>
            <w:r w:rsidR="00526E83">
              <w:t>.</w:t>
            </w:r>
          </w:p>
        </w:tc>
      </w:tr>
      <w:tr w:rsidR="003666B6" w:rsidRPr="008D448E" w14:paraId="5CE72AC0" w14:textId="77777777" w:rsidTr="001E6DB5">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145D3C9A" w14:textId="77777777" w:rsidR="003666B6" w:rsidRPr="00504110" w:rsidRDefault="003666B6" w:rsidP="001E6DB5">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57EA91C6" w14:textId="5B12E60A" w:rsidR="003666B6" w:rsidRPr="008D448E" w:rsidRDefault="001F0F2C" w:rsidP="001F0F2C">
            <w:pPr>
              <w:pStyle w:val="TableText"/>
            </w:pPr>
            <w:r w:rsidRPr="001F7212">
              <w:t xml:space="preserve">A valid date </w:t>
            </w:r>
            <w:r>
              <w:t>that is less than or equal to the current date.</w:t>
            </w:r>
          </w:p>
        </w:tc>
      </w:tr>
    </w:tbl>
    <w:p w14:paraId="1A639840" w14:textId="21C6C6CC" w:rsidR="003666B6" w:rsidRPr="006C2AC1" w:rsidRDefault="00EC4205" w:rsidP="003666B6">
      <w:pPr>
        <w:pStyle w:val="Heading3"/>
      </w:pPr>
      <w:bookmarkStart w:id="168" w:name="_Ref20904187"/>
      <w:r w:rsidRPr="00EC4205">
        <w:t xml:space="preserve">Last </w:t>
      </w:r>
      <w:r w:rsidR="00A3212E">
        <w:t>m</w:t>
      </w:r>
      <w:r w:rsidRPr="00EC4205">
        <w:t xml:space="preserve">odified </w:t>
      </w:r>
      <w:r w:rsidR="00A3212E">
        <w:t>b</w:t>
      </w:r>
      <w:r w:rsidRPr="00EC4205">
        <w:t>y</w:t>
      </w:r>
      <w:bookmarkEnd w:id="168"/>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3666B6" w:rsidRPr="008D448E" w14:paraId="2F3A27B7" w14:textId="77777777" w:rsidTr="0064367D">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0253BD09" w14:textId="77777777" w:rsidR="003666B6" w:rsidRPr="00504110" w:rsidRDefault="003666B6" w:rsidP="001E6DB5">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187BBBD" w14:textId="11FA7F41" w:rsidR="003666B6" w:rsidRPr="008D448E" w:rsidRDefault="00EC4205" w:rsidP="001E6DB5">
            <w:pPr>
              <w:pStyle w:val="TableText"/>
              <w:keepNext/>
            </w:pPr>
            <w:r w:rsidRPr="00EC4205">
              <w:t>The name or ID of the user who last made a change to the MDM patient record</w:t>
            </w:r>
            <w:r w:rsidR="001F70B8">
              <w:t>.</w:t>
            </w:r>
          </w:p>
        </w:tc>
      </w:tr>
      <w:tr w:rsidR="003666B6" w:rsidRPr="008D448E" w14:paraId="2A53D296"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5127118" w14:textId="77777777" w:rsidR="003666B6" w:rsidRPr="00504110" w:rsidRDefault="003666B6" w:rsidP="001E6DB5">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F8988DA" w14:textId="77777777" w:rsidR="003666B6" w:rsidRPr="008D448E" w:rsidRDefault="003666B6" w:rsidP="001E6DB5">
            <w:pPr>
              <w:pStyle w:val="TableText"/>
              <w:keepNext/>
            </w:pPr>
          </w:p>
        </w:tc>
      </w:tr>
      <w:tr w:rsidR="003666B6" w:rsidRPr="008D448E" w14:paraId="3F3FA04F" w14:textId="77777777" w:rsidTr="00E521F7">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CC29197" w14:textId="77777777" w:rsidR="003666B6" w:rsidRPr="00504110" w:rsidRDefault="003666B6" w:rsidP="001E6DB5">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7F584A88" w14:textId="535FCD27" w:rsidR="003666B6" w:rsidRPr="008D448E" w:rsidRDefault="00EC4205" w:rsidP="001E6DB5">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9304D32" w14:textId="77777777" w:rsidR="003666B6" w:rsidRPr="00504110" w:rsidRDefault="003666B6" w:rsidP="001E6DB5">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4D0E78DD" w14:textId="103372A0" w:rsidR="003666B6" w:rsidRPr="008D448E" w:rsidRDefault="00526E83" w:rsidP="001E6DB5">
            <w:pPr>
              <w:pStyle w:val="TableText"/>
              <w:keepNext/>
            </w:pPr>
            <w:r>
              <w:t>Free t</w:t>
            </w:r>
            <w:r w:rsidR="00EC4205">
              <w:t>ext</w:t>
            </w:r>
          </w:p>
        </w:tc>
      </w:tr>
      <w:tr w:rsidR="003666B6" w:rsidRPr="008D448E" w14:paraId="4514566C" w14:textId="77777777" w:rsidTr="00E521F7">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06F5D15E" w14:textId="77777777" w:rsidR="003666B6" w:rsidRPr="00504110" w:rsidRDefault="003666B6" w:rsidP="001E6DB5">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F6DAE62" w14:textId="531E57E0" w:rsidR="003666B6" w:rsidRPr="008D448E" w:rsidRDefault="00EC4205" w:rsidP="001E6DB5">
            <w:pPr>
              <w:pStyle w:val="TableText"/>
              <w:keepNext/>
            </w:pPr>
            <w:r>
              <w:t>50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4DC7B806" w14:textId="77777777" w:rsidR="003666B6" w:rsidRPr="00504110" w:rsidRDefault="003666B6" w:rsidP="001E6DB5">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01EB9088" w14:textId="5D2F8DB2" w:rsidR="003666B6" w:rsidRPr="00F46627" w:rsidRDefault="00EC4205" w:rsidP="001E6DB5">
            <w:pPr>
              <w:pStyle w:val="TableText"/>
            </w:pPr>
            <w:r>
              <w:t>X(50)</w:t>
            </w:r>
          </w:p>
        </w:tc>
      </w:tr>
      <w:tr w:rsidR="003666B6" w:rsidRPr="008D448E" w14:paraId="6393C52D"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8443CBD" w14:textId="77777777" w:rsidR="003666B6" w:rsidRDefault="003666B6" w:rsidP="001E6DB5">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2CDADE6D" w14:textId="5C853395" w:rsidR="003666B6" w:rsidRDefault="00EC4205" w:rsidP="001E6DB5">
            <w:pPr>
              <w:pStyle w:val="TableText"/>
              <w:keepNext/>
            </w:pPr>
            <w:r w:rsidRPr="00EC4205">
              <w:t>Valid username or ID</w:t>
            </w:r>
          </w:p>
        </w:tc>
      </w:tr>
      <w:tr w:rsidR="003666B6" w:rsidRPr="008D448E" w14:paraId="266FEACA"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700376D" w14:textId="77777777" w:rsidR="003666B6" w:rsidRPr="00504110" w:rsidRDefault="003666B6" w:rsidP="001E6DB5">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E5B0F8A" w14:textId="3E100F03" w:rsidR="003666B6" w:rsidRPr="008D448E" w:rsidRDefault="00EC4205" w:rsidP="001E6DB5">
            <w:pPr>
              <w:pStyle w:val="TableText"/>
              <w:keepNext/>
            </w:pPr>
            <w:r>
              <w:t>Mandatory</w:t>
            </w:r>
          </w:p>
        </w:tc>
      </w:tr>
      <w:tr w:rsidR="003666B6" w:rsidRPr="008D448E" w14:paraId="5146FEAA" w14:textId="77777777" w:rsidTr="001E6DB5">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E8F1011" w14:textId="77777777" w:rsidR="003666B6" w:rsidRPr="00504110" w:rsidRDefault="003666B6" w:rsidP="001E6DB5">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16816FF" w14:textId="51F08F4B" w:rsidR="003666B6" w:rsidRPr="008D448E" w:rsidRDefault="00EC4205" w:rsidP="001E6DB5">
            <w:pPr>
              <w:pStyle w:val="TableText"/>
            </w:pPr>
            <w:r w:rsidRPr="00EC4205">
              <w:t>Should be automatically generated and recorded by the MDM system</w:t>
            </w:r>
            <w:r w:rsidR="001F70B8">
              <w:t>.</w:t>
            </w:r>
          </w:p>
        </w:tc>
      </w:tr>
      <w:tr w:rsidR="003666B6" w:rsidRPr="008D448E" w14:paraId="5E87B933" w14:textId="77777777" w:rsidTr="001E6DB5">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2BA4AB48" w14:textId="77777777" w:rsidR="003666B6" w:rsidRPr="00504110" w:rsidRDefault="003666B6" w:rsidP="001E6DB5">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74BB5BB" w14:textId="77777777" w:rsidR="003666B6" w:rsidRPr="008D448E" w:rsidRDefault="003666B6" w:rsidP="001E6DB5">
            <w:pPr>
              <w:pStyle w:val="TableText"/>
            </w:pPr>
          </w:p>
        </w:tc>
      </w:tr>
    </w:tbl>
    <w:p w14:paraId="17D8B372" w14:textId="77777777" w:rsidR="003666B6" w:rsidRDefault="003666B6" w:rsidP="003666B6"/>
    <w:p w14:paraId="32B14C47" w14:textId="77777777" w:rsidR="007F7F72" w:rsidRDefault="007F7F72" w:rsidP="007F7F72"/>
    <w:p w14:paraId="10AE5ABB" w14:textId="77777777" w:rsidR="0026200E" w:rsidRDefault="0026200E" w:rsidP="00D31F11">
      <w:pPr>
        <w:pStyle w:val="Heading1"/>
      </w:pPr>
      <w:bookmarkStart w:id="169" w:name="_Toc2668385"/>
      <w:bookmarkStart w:id="170" w:name="_Toc36997882"/>
      <w:r>
        <w:lastRenderedPageBreak/>
        <w:t>Adoption roadmap</w:t>
      </w:r>
      <w:bookmarkEnd w:id="169"/>
      <w:bookmarkEnd w:id="170"/>
    </w:p>
    <w:p w14:paraId="720BEDFC" w14:textId="33642486" w:rsidR="009A6AF5" w:rsidRDefault="009A6AF5" w:rsidP="009A6AF5">
      <w:pPr>
        <w:rPr>
          <w:lang w:val="en" w:eastAsia="en-NZ"/>
        </w:rPr>
      </w:pPr>
      <w:r>
        <w:rPr>
          <w:lang w:val="en" w:eastAsia="en-NZ"/>
        </w:rPr>
        <w:t xml:space="preserve">The Cancer Control </w:t>
      </w:r>
      <w:r w:rsidR="007E722A">
        <w:rPr>
          <w:lang w:val="en" w:eastAsia="en-NZ"/>
        </w:rPr>
        <w:t>Agency will</w:t>
      </w:r>
      <w:r w:rsidR="007E722A" w:rsidRPr="00910390">
        <w:t xml:space="preserve"> support those DHBs in the early implementation phases of </w:t>
      </w:r>
      <w:r w:rsidR="00DD75EE">
        <w:t xml:space="preserve">an </w:t>
      </w:r>
      <w:r w:rsidR="007E722A" w:rsidRPr="00910390">
        <w:t>MDM IT system</w:t>
      </w:r>
      <w:r>
        <w:rPr>
          <w:lang w:val="en" w:eastAsia="en-NZ"/>
        </w:rPr>
        <w:t xml:space="preserve"> to encourage the </w:t>
      </w:r>
      <w:r w:rsidR="002E507C">
        <w:rPr>
          <w:lang w:val="en" w:eastAsia="en-NZ"/>
        </w:rPr>
        <w:t>adoption</w:t>
      </w:r>
      <w:r>
        <w:rPr>
          <w:lang w:val="en" w:eastAsia="en-NZ"/>
        </w:rPr>
        <w:t xml:space="preserve"> of this standard</w:t>
      </w:r>
      <w:r w:rsidR="007E722A">
        <w:rPr>
          <w:lang w:val="en" w:eastAsia="en-NZ"/>
        </w:rPr>
        <w:t xml:space="preserve"> to ensure they </w:t>
      </w:r>
      <w:r w:rsidR="007E722A" w:rsidRPr="00910390">
        <w:t>are capturing sufficient data to support an efficient MDM process.</w:t>
      </w:r>
    </w:p>
    <w:p w14:paraId="5DC319B8" w14:textId="77777777" w:rsidR="009A6AF5" w:rsidRDefault="009A6AF5" w:rsidP="009A6AF5">
      <w:pPr>
        <w:rPr>
          <w:lang w:val="en" w:eastAsia="en-NZ"/>
        </w:rPr>
      </w:pPr>
    </w:p>
    <w:p w14:paraId="20BE9C22" w14:textId="0F22FEF7" w:rsidR="009A6AF5" w:rsidRDefault="009A6AF5" w:rsidP="009A6AF5">
      <w:pPr>
        <w:rPr>
          <w:lang w:val="en" w:eastAsia="en-NZ"/>
        </w:rPr>
      </w:pPr>
      <w:r w:rsidRPr="008E0730">
        <w:rPr>
          <w:lang w:val="en" w:eastAsia="en-NZ"/>
        </w:rPr>
        <w:t xml:space="preserve">A review may be required in one year to ensure the standard </w:t>
      </w:r>
      <w:r>
        <w:rPr>
          <w:lang w:val="en" w:eastAsia="en-NZ"/>
        </w:rPr>
        <w:t>remains</w:t>
      </w:r>
      <w:r w:rsidRPr="008E0730">
        <w:rPr>
          <w:lang w:val="en" w:eastAsia="en-NZ"/>
        </w:rPr>
        <w:t xml:space="preserve"> fit for purpose, based on implementation experience.</w:t>
      </w:r>
    </w:p>
    <w:p w14:paraId="4B789A98" w14:textId="77777777" w:rsidR="009A6AF5" w:rsidRPr="008E0730" w:rsidRDefault="009A6AF5" w:rsidP="009A6AF5">
      <w:pPr>
        <w:rPr>
          <w:lang w:val="en" w:eastAsia="en-NZ"/>
        </w:rPr>
      </w:pPr>
    </w:p>
    <w:p w14:paraId="6CCF95AE" w14:textId="010D10B3" w:rsidR="009A6AF5" w:rsidRPr="008E0730" w:rsidRDefault="007E722A" w:rsidP="009A6AF5">
      <w:pPr>
        <w:rPr>
          <w:lang w:val="en" w:eastAsia="en-NZ"/>
        </w:rPr>
      </w:pPr>
      <w:r w:rsidRPr="007E722A">
        <w:rPr>
          <w:lang w:val="en" w:eastAsia="en-NZ"/>
        </w:rPr>
        <w:t xml:space="preserve">There is no set timeframe for the adoption of this standard, however </w:t>
      </w:r>
      <w:r w:rsidR="00BD45BA">
        <w:t>th</w:t>
      </w:r>
      <w:r w:rsidRPr="007E722A">
        <w:t>ese</w:t>
      </w:r>
      <w:r w:rsidRPr="00910390">
        <w:t xml:space="preserve"> requirements should be included within any Request for Proposal (RFP) or similar process to procure an MDM IT system and should be met by any new MDM IT system implemented by the sector. </w:t>
      </w:r>
      <w:r w:rsidR="009A6AF5" w:rsidRPr="007E722A">
        <w:rPr>
          <w:lang w:val="en" w:eastAsia="en-NZ"/>
        </w:rPr>
        <w:t xml:space="preserve">HISO will work with the </w:t>
      </w:r>
      <w:r w:rsidRPr="007E722A">
        <w:rPr>
          <w:lang w:val="en" w:eastAsia="en-NZ"/>
        </w:rPr>
        <w:t>Cancer Control Agency</w:t>
      </w:r>
      <w:r w:rsidR="009A6AF5" w:rsidRPr="007E722A">
        <w:rPr>
          <w:lang w:val="en" w:eastAsia="en-NZ"/>
        </w:rPr>
        <w:t xml:space="preserve"> to track the level of adoption </w:t>
      </w:r>
      <w:r w:rsidRPr="007E722A">
        <w:rPr>
          <w:lang w:val="en" w:eastAsia="en-NZ"/>
        </w:rPr>
        <w:t>in</w:t>
      </w:r>
      <w:r w:rsidR="009A6AF5" w:rsidRPr="007E722A">
        <w:rPr>
          <w:lang w:val="en" w:eastAsia="en-NZ"/>
        </w:rPr>
        <w:t xml:space="preserve"> district health boards.</w:t>
      </w:r>
      <w:r w:rsidR="009A6AF5" w:rsidRPr="008E0730">
        <w:rPr>
          <w:lang w:val="en" w:eastAsia="en-NZ"/>
        </w:rPr>
        <w:t> </w:t>
      </w:r>
    </w:p>
    <w:p w14:paraId="451468B8" w14:textId="77777777" w:rsidR="009A6AF5" w:rsidRPr="00A655AF" w:rsidRDefault="009A6AF5" w:rsidP="00A655AF">
      <w:pPr>
        <w:rPr>
          <w:highlight w:val="yellow"/>
        </w:rPr>
      </w:pPr>
    </w:p>
    <w:p w14:paraId="008B314B" w14:textId="12DABFA7" w:rsidR="00961BE9" w:rsidRPr="00A655AF" w:rsidRDefault="00961BE9" w:rsidP="0064367D">
      <w:pPr>
        <w:pStyle w:val="Heading1"/>
        <w:numPr>
          <w:ilvl w:val="0"/>
          <w:numId w:val="0"/>
        </w:numPr>
      </w:pPr>
      <w:bookmarkStart w:id="171" w:name="_Toc36997883"/>
      <w:r w:rsidRPr="00A655AF">
        <w:lastRenderedPageBreak/>
        <w:t xml:space="preserve">Appendix </w:t>
      </w:r>
      <w:r w:rsidR="00906368" w:rsidRPr="00A655AF">
        <w:t>1</w:t>
      </w:r>
      <w:r w:rsidRPr="00A655AF">
        <w:t>:</w:t>
      </w:r>
      <w:r w:rsidR="00CB392F">
        <w:t xml:space="preserve"> </w:t>
      </w:r>
      <w:r w:rsidRPr="00A655AF">
        <w:t xml:space="preserve">Data </w:t>
      </w:r>
      <w:r w:rsidR="000417C3">
        <w:t>e</w:t>
      </w:r>
      <w:r w:rsidRPr="00A655AF">
        <w:t xml:space="preserve">ntry </w:t>
      </w:r>
      <w:r w:rsidR="000417C3">
        <w:t>t</w:t>
      </w:r>
      <w:r w:rsidR="000417C3" w:rsidRPr="00A655AF">
        <w:t>imeline</w:t>
      </w:r>
      <w:bookmarkEnd w:id="171"/>
      <w:r w:rsidR="000417C3" w:rsidRPr="00A655AF">
        <w:t xml:space="preserve"> </w:t>
      </w:r>
    </w:p>
    <w:p w14:paraId="300DF446" w14:textId="18E48C07" w:rsidR="000417C3" w:rsidRDefault="000417C3" w:rsidP="00961BE9">
      <w:r>
        <w:t>The diagram below</w:t>
      </w:r>
      <w:r w:rsidR="00961BE9" w:rsidRPr="00961BE9">
        <w:t xml:space="preserve"> shows the data collection</w:t>
      </w:r>
      <w:r>
        <w:t xml:space="preserve"> and </w:t>
      </w:r>
      <w:r w:rsidR="00961BE9" w:rsidRPr="00961BE9">
        <w:t xml:space="preserve">collation timeline, with the key points in the MDM process </w:t>
      </w:r>
      <w:r>
        <w:t>where</w:t>
      </w:r>
      <w:r w:rsidR="00961BE9" w:rsidRPr="00961BE9">
        <w:t xml:space="preserve"> the data groups are collected to </w:t>
      </w:r>
      <w:r>
        <w:t>build</w:t>
      </w:r>
      <w:r w:rsidRPr="00961BE9">
        <w:t xml:space="preserve"> </w:t>
      </w:r>
      <w:r w:rsidR="00961BE9" w:rsidRPr="00961BE9">
        <w:t xml:space="preserve">the MDM patient record. </w:t>
      </w:r>
    </w:p>
    <w:p w14:paraId="7B3B92C4" w14:textId="77777777" w:rsidR="000417C3" w:rsidRDefault="000417C3" w:rsidP="00961BE9"/>
    <w:p w14:paraId="5F1232BE" w14:textId="2260EB9C" w:rsidR="00961BE9" w:rsidRDefault="00961BE9" w:rsidP="00961BE9">
      <w:r w:rsidRPr="00961BE9">
        <w:t xml:space="preserve">Note that minimum referral data consists of the mandatory elements across the ‘NHI’, ‘Patient </w:t>
      </w:r>
      <w:r w:rsidR="009C6FC3">
        <w:t>d</w:t>
      </w:r>
      <w:r w:rsidRPr="00961BE9">
        <w:t xml:space="preserve">emographics’, ‘GP </w:t>
      </w:r>
      <w:r w:rsidR="009C6FC3">
        <w:t>d</w:t>
      </w:r>
      <w:r w:rsidRPr="00961BE9">
        <w:t xml:space="preserve">etails’ and ‘Core </w:t>
      </w:r>
      <w:r w:rsidR="009C6FC3">
        <w:t>r</w:t>
      </w:r>
      <w:r w:rsidRPr="00961BE9">
        <w:t xml:space="preserve">eferral </w:t>
      </w:r>
      <w:r w:rsidR="009C6FC3">
        <w:t>i</w:t>
      </w:r>
      <w:r w:rsidRPr="00961BE9">
        <w:t xml:space="preserve">nformation and </w:t>
      </w:r>
      <w:r w:rsidR="009C6FC3">
        <w:t>k</w:t>
      </w:r>
      <w:r w:rsidRPr="00961BE9">
        <w:t xml:space="preserve">ey </w:t>
      </w:r>
      <w:r w:rsidR="009C6FC3">
        <w:t>q</w:t>
      </w:r>
      <w:r w:rsidRPr="00961BE9">
        <w:t>uestions’.</w:t>
      </w:r>
    </w:p>
    <w:p w14:paraId="174BF5E2" w14:textId="0F3FF5B4" w:rsidR="00961BE9" w:rsidRDefault="00961BE9" w:rsidP="00961BE9"/>
    <w:p w14:paraId="1EC9B506" w14:textId="7987EDA3" w:rsidR="00F0177B" w:rsidRPr="007444CB" w:rsidRDefault="00F0177B" w:rsidP="00F0177B">
      <w:pPr>
        <w:pStyle w:val="Caption"/>
        <w:rPr>
          <w:i w:val="0"/>
          <w:iCs w:val="0"/>
        </w:rPr>
      </w:pPr>
      <w:r w:rsidRPr="007444CB">
        <w:rPr>
          <w:i w:val="0"/>
          <w:iCs w:val="0"/>
        </w:rPr>
        <w:t xml:space="preserve">Figure </w:t>
      </w:r>
      <w:r w:rsidRPr="007444CB">
        <w:rPr>
          <w:i w:val="0"/>
          <w:iCs w:val="0"/>
        </w:rPr>
        <w:fldChar w:fldCharType="begin"/>
      </w:r>
      <w:r w:rsidRPr="007444CB">
        <w:rPr>
          <w:i w:val="0"/>
          <w:iCs w:val="0"/>
        </w:rPr>
        <w:instrText xml:space="preserve"> SEQ Figure \* ARABIC </w:instrText>
      </w:r>
      <w:r w:rsidRPr="007444CB">
        <w:rPr>
          <w:i w:val="0"/>
          <w:iCs w:val="0"/>
        </w:rPr>
        <w:fldChar w:fldCharType="separate"/>
      </w:r>
      <w:r w:rsidR="00120DC1">
        <w:rPr>
          <w:i w:val="0"/>
          <w:iCs w:val="0"/>
          <w:noProof/>
        </w:rPr>
        <w:t>1</w:t>
      </w:r>
      <w:r w:rsidRPr="007444CB">
        <w:rPr>
          <w:i w:val="0"/>
          <w:iCs w:val="0"/>
          <w:noProof/>
        </w:rPr>
        <w:fldChar w:fldCharType="end"/>
      </w:r>
      <w:r w:rsidRPr="007444CB">
        <w:rPr>
          <w:i w:val="0"/>
          <w:iCs w:val="0"/>
        </w:rPr>
        <w:t>: MDM data entry timeline</w:t>
      </w:r>
    </w:p>
    <w:p w14:paraId="62EAA756" w14:textId="6FF855EF" w:rsidR="00C41508" w:rsidRDefault="009800C8" w:rsidP="00C41508">
      <w:pPr>
        <w:keepNext/>
      </w:pPr>
      <w:r>
        <w:object w:dxaOrig="9608" w:dyaOrig="5402" w14:anchorId="71758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re-registration (minimum referral data): NHI, Patient demographics, general practitioner details, core referral information and key questions&#10;Pre-meeting: clinical background, current presentation, pathology/radiology review and staging information&#10;At the MDM: Meeting details, MDM discussion and recommendations and staging information&#10;Post-MDM: Post MDM consultation" style="width:406.2pt;height:249.3pt" o:ole="">
            <v:imagedata r:id="rId46" o:title="" croptop="6604f" cropleft="6768f" cropright="3790f"/>
          </v:shape>
          <o:OLEObject Type="Embed" ProgID="PowerPoint.Show.12" ShapeID="_x0000_i1025" DrawAspect="Content" ObjectID="_1647611489" r:id="rId47"/>
        </w:object>
      </w:r>
    </w:p>
    <w:p w14:paraId="39026ADE" w14:textId="2D839110" w:rsidR="00961BE9" w:rsidRDefault="00961BE9">
      <w:r>
        <w:br w:type="page"/>
      </w:r>
    </w:p>
    <w:p w14:paraId="2B60E622" w14:textId="7DDC6B4E" w:rsidR="00961BE9" w:rsidRPr="00961BE9" w:rsidRDefault="00961BE9" w:rsidP="0064367D">
      <w:pPr>
        <w:pStyle w:val="Heading1"/>
        <w:numPr>
          <w:ilvl w:val="0"/>
          <w:numId w:val="0"/>
        </w:numPr>
      </w:pPr>
      <w:bookmarkStart w:id="172" w:name="_Hlk23411710"/>
      <w:bookmarkStart w:id="173" w:name="_Toc36997884"/>
      <w:r w:rsidRPr="00961BE9">
        <w:lastRenderedPageBreak/>
        <w:t xml:space="preserve">Appendix </w:t>
      </w:r>
      <w:r w:rsidR="00A655AF">
        <w:t>2</w:t>
      </w:r>
      <w:r w:rsidRPr="00961BE9">
        <w:t>:</w:t>
      </w:r>
      <w:r w:rsidR="00CB392F">
        <w:t xml:space="preserve"> </w:t>
      </w:r>
      <w:r w:rsidRPr="00961BE9">
        <w:t>SNOMED CT terms</w:t>
      </w:r>
      <w:bookmarkEnd w:id="173"/>
      <w:r w:rsidRPr="00961BE9">
        <w:t xml:space="preserve"> </w:t>
      </w:r>
    </w:p>
    <w:bookmarkEnd w:id="172"/>
    <w:p w14:paraId="43A282C1" w14:textId="02BE5435" w:rsidR="00961BE9" w:rsidRDefault="008231C1" w:rsidP="00961BE9">
      <w:r>
        <w:t>T</w:t>
      </w:r>
      <w:r w:rsidR="00961BE9">
        <w:t xml:space="preserve">he SNOMED CT data domain (range of allowable options for a particular data item) for selected items </w:t>
      </w:r>
      <w:r w:rsidR="00241D42">
        <w:t xml:space="preserve">in </w:t>
      </w:r>
      <w:r w:rsidR="00961BE9">
        <w:t xml:space="preserve">this standard. Both the SNOMED CT clinical term and </w:t>
      </w:r>
      <w:r w:rsidR="00DE2DB2">
        <w:t>identifier</w:t>
      </w:r>
      <w:r w:rsidR="00961BE9">
        <w:t xml:space="preserve"> are presented</w:t>
      </w:r>
      <w:r w:rsidR="00CB6B87">
        <w:t>.</w:t>
      </w:r>
      <w:r w:rsidR="0089455A">
        <w:t xml:space="preserve"> </w:t>
      </w:r>
      <w:r w:rsidR="00CB6B87">
        <w:t>A</w:t>
      </w:r>
      <w:r w:rsidR="0089455A">
        <w:t xml:space="preserve">ny system should capture both the </w:t>
      </w:r>
      <w:r w:rsidR="00E4768F">
        <w:t xml:space="preserve">clinical </w:t>
      </w:r>
      <w:r w:rsidR="0089455A">
        <w:t xml:space="preserve">term and the associated code, </w:t>
      </w:r>
      <w:r w:rsidR="00CB6B87">
        <w:t xml:space="preserve">but </w:t>
      </w:r>
      <w:r w:rsidR="0089455A">
        <w:t>only the clinical term should be visible to users.</w:t>
      </w:r>
    </w:p>
    <w:p w14:paraId="26D61BDD" w14:textId="77777777" w:rsidR="004B3BB8" w:rsidRDefault="004B3BB8" w:rsidP="00961BE9"/>
    <w:p w14:paraId="053EC411" w14:textId="201A0AC9" w:rsidR="00CF5B24" w:rsidRPr="00EF2C88" w:rsidRDefault="00CF5B24" w:rsidP="00C927E3">
      <w:pPr>
        <w:pStyle w:val="Table"/>
      </w:pPr>
      <w:bookmarkStart w:id="174" w:name="_Ref20918654"/>
      <w:r w:rsidRPr="00EF2C88">
        <w:t xml:space="preserve">Table </w:t>
      </w:r>
      <w:r w:rsidR="00CC7F0A">
        <w:rPr>
          <w:noProof/>
        </w:rPr>
        <w:fldChar w:fldCharType="begin"/>
      </w:r>
      <w:r w:rsidR="00CC7F0A">
        <w:rPr>
          <w:noProof/>
        </w:rPr>
        <w:instrText xml:space="preserve"> SEQ Table \* ARABIC </w:instrText>
      </w:r>
      <w:r w:rsidR="00CC7F0A">
        <w:rPr>
          <w:noProof/>
        </w:rPr>
        <w:fldChar w:fldCharType="separate"/>
      </w:r>
      <w:r w:rsidR="00120DC1">
        <w:rPr>
          <w:noProof/>
        </w:rPr>
        <w:t>1</w:t>
      </w:r>
      <w:r w:rsidR="00CC7F0A">
        <w:rPr>
          <w:noProof/>
        </w:rPr>
        <w:fldChar w:fldCharType="end"/>
      </w:r>
      <w:r w:rsidRPr="00EF2C88">
        <w:t>: Source of referral</w:t>
      </w:r>
      <w:bookmarkEnd w:id="174"/>
    </w:p>
    <w:tbl>
      <w:tblPr>
        <w:tblW w:w="8079"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812"/>
        <w:gridCol w:w="2267"/>
      </w:tblGrid>
      <w:tr w:rsidR="000E00EA" w:rsidRPr="00D34FD3" w14:paraId="75EF903E" w14:textId="680C2740" w:rsidTr="004B12C0">
        <w:tc>
          <w:tcPr>
            <w:tcW w:w="5812"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tcPr>
          <w:p w14:paraId="74121D00" w14:textId="12DD6BF5" w:rsidR="000E00EA" w:rsidRPr="00D34FD3" w:rsidRDefault="000E00EA" w:rsidP="000E00EA">
            <w:pPr>
              <w:pStyle w:val="TableText"/>
              <w:rPr>
                <w:b/>
                <w:szCs w:val="18"/>
                <w:lang w:val="en-GB" w:eastAsia="en-US"/>
              </w:rPr>
            </w:pPr>
            <w:r w:rsidRPr="00D34FD3">
              <w:rPr>
                <w:b/>
                <w:szCs w:val="18"/>
                <w:lang w:val="en-GB" w:eastAsia="en-US"/>
              </w:rPr>
              <w:t xml:space="preserve">Clinical </w:t>
            </w:r>
            <w:r w:rsidR="00E4768F">
              <w:rPr>
                <w:b/>
                <w:szCs w:val="18"/>
                <w:lang w:val="en-GB" w:eastAsia="en-US"/>
              </w:rPr>
              <w:t>t</w:t>
            </w:r>
            <w:r w:rsidRPr="00D34FD3">
              <w:rPr>
                <w:b/>
                <w:szCs w:val="18"/>
                <w:lang w:val="en-GB" w:eastAsia="en-US"/>
              </w:rPr>
              <w:t>erm</w:t>
            </w:r>
          </w:p>
        </w:tc>
        <w:tc>
          <w:tcPr>
            <w:tcW w:w="2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EB15FC8" w14:textId="5383444F" w:rsidR="000E00EA" w:rsidRPr="00D34FD3" w:rsidRDefault="000E00EA" w:rsidP="000E00EA">
            <w:pPr>
              <w:pStyle w:val="TableText"/>
              <w:rPr>
                <w:b/>
                <w:szCs w:val="18"/>
                <w:lang w:val="en-GB" w:eastAsia="en-US"/>
              </w:rPr>
            </w:pPr>
            <w:r w:rsidRPr="00D34FD3">
              <w:rPr>
                <w:b/>
                <w:lang w:val="en-GB" w:eastAsia="en-US"/>
              </w:rPr>
              <w:t xml:space="preserve">SNOMED CT </w:t>
            </w:r>
            <w:r w:rsidR="00F11528">
              <w:rPr>
                <w:b/>
                <w:lang w:val="en-GB" w:eastAsia="en-US"/>
              </w:rPr>
              <w:t>i</w:t>
            </w:r>
            <w:r>
              <w:rPr>
                <w:b/>
                <w:lang w:val="en-GB" w:eastAsia="en-US"/>
              </w:rPr>
              <w:t>dentifier</w:t>
            </w:r>
          </w:p>
        </w:tc>
      </w:tr>
      <w:tr w:rsidR="000E00EA" w:rsidRPr="00662402" w14:paraId="71364670" w14:textId="10044E76" w:rsidTr="004B12C0">
        <w:tc>
          <w:tcPr>
            <w:tcW w:w="5812" w:type="dxa"/>
            <w:tcBorders>
              <w:top w:val="single" w:sz="4" w:space="0" w:color="FFFFFF" w:themeColor="background1"/>
            </w:tcBorders>
          </w:tcPr>
          <w:p w14:paraId="26DC6C5F" w14:textId="55F382FE" w:rsidR="000E00EA" w:rsidRPr="00662402" w:rsidRDefault="000E00EA" w:rsidP="000E00EA">
            <w:pPr>
              <w:pStyle w:val="TableText"/>
              <w:rPr>
                <w:lang w:val="en-GB" w:eastAsia="en-US"/>
              </w:rPr>
            </w:pPr>
            <w:r w:rsidRPr="00662402">
              <w:rPr>
                <w:lang w:val="en-GB" w:eastAsia="en-US"/>
              </w:rPr>
              <w:t xml:space="preserve">Public </w:t>
            </w:r>
            <w:r w:rsidR="009B7CAB">
              <w:rPr>
                <w:lang w:val="en-GB" w:eastAsia="en-US"/>
              </w:rPr>
              <w:t>h</w:t>
            </w:r>
            <w:r w:rsidR="009B7CAB" w:rsidRPr="00662402">
              <w:rPr>
                <w:lang w:val="en-GB" w:eastAsia="en-US"/>
              </w:rPr>
              <w:t>ospital</w:t>
            </w:r>
          </w:p>
        </w:tc>
        <w:tc>
          <w:tcPr>
            <w:tcW w:w="2267" w:type="dxa"/>
            <w:tcBorders>
              <w:top w:val="single" w:sz="4" w:space="0" w:color="FFFFFF" w:themeColor="background1"/>
            </w:tcBorders>
          </w:tcPr>
          <w:p w14:paraId="28F7AD8C" w14:textId="647A44FD" w:rsidR="000E00EA" w:rsidRPr="00662402" w:rsidRDefault="000E00EA" w:rsidP="000E00EA">
            <w:pPr>
              <w:pStyle w:val="TableText"/>
              <w:rPr>
                <w:lang w:val="en-GB" w:eastAsia="en-US"/>
              </w:rPr>
            </w:pPr>
            <w:r w:rsidRPr="00662402">
              <w:rPr>
                <w:lang w:val="en-GB" w:eastAsia="en-US"/>
              </w:rPr>
              <w:t>79993009</w:t>
            </w:r>
          </w:p>
        </w:tc>
      </w:tr>
      <w:tr w:rsidR="000E00EA" w:rsidRPr="00662402" w14:paraId="46D2134B" w14:textId="6DAC16D9" w:rsidTr="004B12C0">
        <w:tc>
          <w:tcPr>
            <w:tcW w:w="5812" w:type="dxa"/>
          </w:tcPr>
          <w:p w14:paraId="0D245B5F" w14:textId="79F52502" w:rsidR="000E00EA" w:rsidRPr="00662402" w:rsidRDefault="000E00EA" w:rsidP="000E00EA">
            <w:pPr>
              <w:pStyle w:val="TableText"/>
              <w:rPr>
                <w:lang w:val="en-GB" w:eastAsia="en-US"/>
              </w:rPr>
            </w:pPr>
            <w:r w:rsidRPr="00662402">
              <w:rPr>
                <w:lang w:val="en-GB" w:eastAsia="en-US"/>
              </w:rPr>
              <w:t xml:space="preserve">Private </w:t>
            </w:r>
            <w:r w:rsidR="009B7CAB">
              <w:rPr>
                <w:lang w:val="en-GB" w:eastAsia="en-US"/>
              </w:rPr>
              <w:t>h</w:t>
            </w:r>
            <w:r w:rsidR="009B7CAB" w:rsidRPr="00662402">
              <w:rPr>
                <w:lang w:val="en-GB" w:eastAsia="en-US"/>
              </w:rPr>
              <w:t>ospital</w:t>
            </w:r>
          </w:p>
        </w:tc>
        <w:tc>
          <w:tcPr>
            <w:tcW w:w="2267" w:type="dxa"/>
          </w:tcPr>
          <w:p w14:paraId="13B7C219" w14:textId="41B57FEB" w:rsidR="000E00EA" w:rsidRPr="00662402" w:rsidRDefault="000E00EA" w:rsidP="000E00EA">
            <w:pPr>
              <w:pStyle w:val="TableText"/>
              <w:rPr>
                <w:lang w:val="en-GB" w:eastAsia="en-US"/>
              </w:rPr>
            </w:pPr>
            <w:r w:rsidRPr="00662402">
              <w:rPr>
                <w:lang w:val="en-GB" w:eastAsia="en-US"/>
              </w:rPr>
              <w:t>309895006</w:t>
            </w:r>
          </w:p>
        </w:tc>
      </w:tr>
      <w:tr w:rsidR="000E00EA" w:rsidRPr="00961BE9" w14:paraId="4BCCC57E" w14:textId="4F37DC03" w:rsidTr="004B12C0">
        <w:tc>
          <w:tcPr>
            <w:tcW w:w="5812" w:type="dxa"/>
          </w:tcPr>
          <w:p w14:paraId="6643A2E3" w14:textId="693F4C40" w:rsidR="000E00EA" w:rsidRPr="00961BE9" w:rsidRDefault="000E00EA" w:rsidP="000E00EA">
            <w:pPr>
              <w:pStyle w:val="TableText"/>
              <w:rPr>
                <w:lang w:val="en-GB" w:eastAsia="en-US"/>
              </w:rPr>
            </w:pPr>
            <w:r>
              <w:rPr>
                <w:lang w:val="en-GB" w:eastAsia="en-US"/>
              </w:rPr>
              <w:t xml:space="preserve">Environment </w:t>
            </w:r>
            <w:r w:rsidRPr="00EF2C88">
              <w:rPr>
                <w:iCs/>
                <w:lang w:val="en-GB" w:eastAsia="en-US"/>
              </w:rPr>
              <w:t>(to be used for other setting</w:t>
            </w:r>
            <w:r w:rsidR="009B7CAB">
              <w:rPr>
                <w:iCs/>
                <w:lang w:val="en-GB" w:eastAsia="en-US"/>
              </w:rPr>
              <w:t>s,</w:t>
            </w:r>
            <w:r w:rsidRPr="00EF2C88">
              <w:rPr>
                <w:iCs/>
                <w:lang w:val="en-GB" w:eastAsia="en-US"/>
              </w:rPr>
              <w:t xml:space="preserve"> eg, screening)</w:t>
            </w:r>
          </w:p>
        </w:tc>
        <w:tc>
          <w:tcPr>
            <w:tcW w:w="2267" w:type="dxa"/>
          </w:tcPr>
          <w:p w14:paraId="4837D134" w14:textId="6AF92453" w:rsidR="000E00EA" w:rsidRDefault="000E00EA" w:rsidP="000E00EA">
            <w:pPr>
              <w:pStyle w:val="TableText"/>
              <w:rPr>
                <w:lang w:val="en-GB" w:eastAsia="en-US"/>
              </w:rPr>
            </w:pPr>
            <w:r>
              <w:t>276339004</w:t>
            </w:r>
          </w:p>
        </w:tc>
      </w:tr>
    </w:tbl>
    <w:p w14:paraId="0A444A54" w14:textId="09C14340" w:rsidR="00961BE9" w:rsidRDefault="00961BE9" w:rsidP="00662402">
      <w:pPr>
        <w:rPr>
          <w:lang w:val="en-GB" w:eastAsia="en-US"/>
        </w:rPr>
      </w:pPr>
    </w:p>
    <w:p w14:paraId="61921272" w14:textId="32141F61" w:rsidR="00CF5B24" w:rsidRPr="00EF2C88" w:rsidRDefault="00CF5B24" w:rsidP="00E236C9">
      <w:pPr>
        <w:pStyle w:val="Table"/>
      </w:pPr>
      <w:bookmarkStart w:id="175" w:name="_Ref20918684"/>
      <w:r w:rsidRPr="00EF2C88">
        <w:t xml:space="preserve">Table </w:t>
      </w:r>
      <w:r w:rsidR="00CC7F0A">
        <w:rPr>
          <w:noProof/>
        </w:rPr>
        <w:fldChar w:fldCharType="begin"/>
      </w:r>
      <w:r w:rsidR="00CC7F0A">
        <w:rPr>
          <w:noProof/>
        </w:rPr>
        <w:instrText xml:space="preserve"> SEQ Table \* ARABIC </w:instrText>
      </w:r>
      <w:r w:rsidR="00CC7F0A">
        <w:rPr>
          <w:noProof/>
        </w:rPr>
        <w:fldChar w:fldCharType="separate"/>
      </w:r>
      <w:r w:rsidR="00120DC1">
        <w:rPr>
          <w:noProof/>
        </w:rPr>
        <w:t>2</w:t>
      </w:r>
      <w:r w:rsidR="00CC7F0A">
        <w:rPr>
          <w:noProof/>
        </w:rPr>
        <w:fldChar w:fldCharType="end"/>
      </w:r>
      <w:r w:rsidRPr="00EF2C88">
        <w:t>: Patient discussion status</w:t>
      </w:r>
      <w:bookmarkEnd w:id="175"/>
    </w:p>
    <w:tbl>
      <w:tblPr>
        <w:tblW w:w="8079"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812"/>
        <w:gridCol w:w="2267"/>
      </w:tblGrid>
      <w:tr w:rsidR="000E00EA" w:rsidRPr="00D34FD3" w14:paraId="5917D478" w14:textId="75365F2C" w:rsidTr="004B12C0">
        <w:tc>
          <w:tcPr>
            <w:tcW w:w="5812"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tcPr>
          <w:p w14:paraId="6B9BF521" w14:textId="24B3DE21" w:rsidR="000E00EA" w:rsidRPr="00D34FD3" w:rsidRDefault="000E00EA" w:rsidP="000E00EA">
            <w:pPr>
              <w:pStyle w:val="TableText"/>
              <w:rPr>
                <w:b/>
                <w:lang w:val="en-GB" w:eastAsia="en-US"/>
              </w:rPr>
            </w:pPr>
            <w:r w:rsidRPr="00D34FD3">
              <w:rPr>
                <w:b/>
                <w:lang w:val="en-GB" w:eastAsia="en-US"/>
              </w:rPr>
              <w:t xml:space="preserve">Clinical </w:t>
            </w:r>
            <w:r w:rsidR="009B7CAB">
              <w:rPr>
                <w:b/>
                <w:lang w:val="en-GB" w:eastAsia="en-US"/>
              </w:rPr>
              <w:t>t</w:t>
            </w:r>
            <w:r w:rsidR="009B7CAB" w:rsidRPr="00D34FD3">
              <w:rPr>
                <w:b/>
                <w:lang w:val="en-GB" w:eastAsia="en-US"/>
              </w:rPr>
              <w:t>erm</w:t>
            </w:r>
          </w:p>
        </w:tc>
        <w:tc>
          <w:tcPr>
            <w:tcW w:w="2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001B83D" w14:textId="235D6D2F" w:rsidR="000E00EA" w:rsidRPr="00D34FD3" w:rsidRDefault="000E00EA" w:rsidP="000E00EA">
            <w:pPr>
              <w:pStyle w:val="TableText"/>
              <w:rPr>
                <w:b/>
                <w:lang w:val="en-GB" w:eastAsia="en-US"/>
              </w:rPr>
            </w:pPr>
            <w:r w:rsidRPr="00D34FD3">
              <w:rPr>
                <w:b/>
                <w:lang w:val="en-GB" w:eastAsia="en-US"/>
              </w:rPr>
              <w:t xml:space="preserve">SNOMED CT </w:t>
            </w:r>
            <w:r w:rsidR="00F11528">
              <w:rPr>
                <w:b/>
                <w:lang w:val="en-GB" w:eastAsia="en-US"/>
              </w:rPr>
              <w:t>i</w:t>
            </w:r>
            <w:r>
              <w:rPr>
                <w:b/>
                <w:lang w:val="en-GB" w:eastAsia="en-US"/>
              </w:rPr>
              <w:t>dentifier</w:t>
            </w:r>
          </w:p>
        </w:tc>
      </w:tr>
      <w:tr w:rsidR="000E00EA" w:rsidRPr="00662402" w14:paraId="2D143A51" w14:textId="64540C40" w:rsidTr="004B12C0">
        <w:tc>
          <w:tcPr>
            <w:tcW w:w="5812" w:type="dxa"/>
            <w:tcBorders>
              <w:top w:val="single" w:sz="4" w:space="0" w:color="FFFFFF" w:themeColor="background1"/>
            </w:tcBorders>
          </w:tcPr>
          <w:p w14:paraId="582CB158" w14:textId="77777777" w:rsidR="00EF2C88" w:rsidRDefault="000E00EA" w:rsidP="000E00EA">
            <w:pPr>
              <w:pStyle w:val="TableText"/>
              <w:rPr>
                <w:lang w:val="en-GB" w:eastAsia="en-US"/>
              </w:rPr>
            </w:pPr>
            <w:r w:rsidRPr="00662402">
              <w:rPr>
                <w:lang w:val="en-GB" w:eastAsia="en-US"/>
              </w:rPr>
              <w:t xml:space="preserve">For </w:t>
            </w:r>
            <w:r w:rsidR="009B7CAB">
              <w:rPr>
                <w:lang w:val="en-GB" w:eastAsia="en-US"/>
              </w:rPr>
              <w:t>f</w:t>
            </w:r>
            <w:r w:rsidR="009B7CAB" w:rsidRPr="00662402">
              <w:rPr>
                <w:lang w:val="en-GB" w:eastAsia="en-US"/>
              </w:rPr>
              <w:t xml:space="preserve">ormal </w:t>
            </w:r>
            <w:r w:rsidR="009B7CAB">
              <w:rPr>
                <w:lang w:val="en-GB" w:eastAsia="en-US"/>
              </w:rPr>
              <w:t>d</w:t>
            </w:r>
            <w:r w:rsidR="009B7CAB" w:rsidRPr="00662402">
              <w:rPr>
                <w:lang w:val="en-GB" w:eastAsia="en-US"/>
              </w:rPr>
              <w:t xml:space="preserve">iscussion </w:t>
            </w:r>
          </w:p>
          <w:p w14:paraId="41F9F40C" w14:textId="579BA96F" w:rsidR="000E00EA" w:rsidRPr="00EF2C88" w:rsidRDefault="000E00EA" w:rsidP="000E00EA">
            <w:pPr>
              <w:pStyle w:val="TableText"/>
              <w:rPr>
                <w:i/>
                <w:lang w:val="en-GB" w:eastAsia="en-US"/>
              </w:rPr>
            </w:pPr>
            <w:r w:rsidRPr="00EF2C88">
              <w:rPr>
                <w:i/>
                <w:lang w:val="en-GB" w:eastAsia="en-US"/>
              </w:rPr>
              <w:t>(</w:t>
            </w:r>
            <w:r w:rsidR="00EF2C88" w:rsidRPr="00EF2C88">
              <w:rPr>
                <w:i/>
                <w:lang w:val="en-GB" w:eastAsia="en-US"/>
              </w:rPr>
              <w:t xml:space="preserve">SNOMED CT preferred term:  </w:t>
            </w:r>
            <w:r w:rsidRPr="00EF2C88">
              <w:rPr>
                <w:i/>
                <w:lang w:val="en-GB" w:eastAsia="en-US"/>
              </w:rPr>
              <w:t xml:space="preserve">Multidisciplinary </w:t>
            </w:r>
            <w:r w:rsidR="009B7CAB" w:rsidRPr="00EF2C88">
              <w:rPr>
                <w:i/>
                <w:lang w:val="en-GB" w:eastAsia="en-US"/>
              </w:rPr>
              <w:t>review</w:t>
            </w:r>
            <w:r w:rsidRPr="00EF2C88">
              <w:rPr>
                <w:i/>
                <w:lang w:val="en-GB" w:eastAsia="en-US"/>
              </w:rPr>
              <w:t>)</w:t>
            </w:r>
          </w:p>
        </w:tc>
        <w:tc>
          <w:tcPr>
            <w:tcW w:w="2267" w:type="dxa"/>
            <w:tcBorders>
              <w:top w:val="single" w:sz="4" w:space="0" w:color="FFFFFF" w:themeColor="background1"/>
            </w:tcBorders>
          </w:tcPr>
          <w:p w14:paraId="27032C3D" w14:textId="7D84D3DE" w:rsidR="000E00EA" w:rsidRPr="00662402" w:rsidRDefault="000E00EA" w:rsidP="000E00EA">
            <w:pPr>
              <w:pStyle w:val="TableText"/>
              <w:rPr>
                <w:lang w:val="en-GB" w:eastAsia="en-US"/>
              </w:rPr>
            </w:pPr>
            <w:r w:rsidRPr="00662402">
              <w:rPr>
                <w:lang w:val="en-GB" w:eastAsia="en-US"/>
              </w:rPr>
              <w:t>708004003</w:t>
            </w:r>
          </w:p>
        </w:tc>
      </w:tr>
      <w:tr w:rsidR="000E00EA" w:rsidRPr="00662402" w14:paraId="20D2180C" w14:textId="13431E91" w:rsidTr="004B12C0">
        <w:tc>
          <w:tcPr>
            <w:tcW w:w="5812" w:type="dxa"/>
          </w:tcPr>
          <w:p w14:paraId="1DD70099" w14:textId="77777777" w:rsidR="00EF2C88" w:rsidRDefault="000E00EA" w:rsidP="000E00EA">
            <w:pPr>
              <w:pStyle w:val="TableText"/>
              <w:rPr>
                <w:lang w:val="en-GB" w:eastAsia="en-US"/>
              </w:rPr>
            </w:pPr>
            <w:r w:rsidRPr="00662402">
              <w:rPr>
                <w:lang w:val="en-GB" w:eastAsia="en-US"/>
              </w:rPr>
              <w:t xml:space="preserve">Data </w:t>
            </w:r>
            <w:r w:rsidR="009B7CAB">
              <w:rPr>
                <w:lang w:val="en-GB" w:eastAsia="en-US"/>
              </w:rPr>
              <w:t>c</w:t>
            </w:r>
            <w:r w:rsidR="009B7CAB" w:rsidRPr="00662402">
              <w:rPr>
                <w:lang w:val="en-GB" w:eastAsia="en-US"/>
              </w:rPr>
              <w:t xml:space="preserve">ollection </w:t>
            </w:r>
            <w:r w:rsidR="009B7CAB">
              <w:rPr>
                <w:lang w:val="en-GB" w:eastAsia="en-US"/>
              </w:rPr>
              <w:t>o</w:t>
            </w:r>
            <w:r w:rsidR="009B7CAB" w:rsidRPr="00662402">
              <w:rPr>
                <w:lang w:val="en-GB" w:eastAsia="en-US"/>
              </w:rPr>
              <w:t xml:space="preserve">nly </w:t>
            </w:r>
          </w:p>
          <w:p w14:paraId="41BA3D65" w14:textId="359A3A6E" w:rsidR="000E00EA" w:rsidRPr="00EF2C88" w:rsidRDefault="000E00EA" w:rsidP="000E00EA">
            <w:pPr>
              <w:pStyle w:val="TableText"/>
              <w:rPr>
                <w:i/>
                <w:lang w:val="en-GB" w:eastAsia="en-US"/>
              </w:rPr>
            </w:pPr>
            <w:r w:rsidRPr="00EF2C88">
              <w:rPr>
                <w:i/>
                <w:lang w:val="en-GB" w:eastAsia="en-US"/>
              </w:rPr>
              <w:t>(</w:t>
            </w:r>
            <w:r w:rsidR="00EF2C88" w:rsidRPr="00EF2C88">
              <w:rPr>
                <w:i/>
                <w:lang w:val="en-GB" w:eastAsia="en-US"/>
              </w:rPr>
              <w:t xml:space="preserve">SNOMED CT preferred term: </w:t>
            </w:r>
            <w:r w:rsidRPr="00EF2C88">
              <w:rPr>
                <w:i/>
                <w:lang w:val="en-GB" w:eastAsia="en-US"/>
              </w:rPr>
              <w:t xml:space="preserve">Information </w:t>
            </w:r>
            <w:r w:rsidR="009B7CAB" w:rsidRPr="00EF2C88">
              <w:rPr>
                <w:i/>
                <w:lang w:val="en-GB" w:eastAsia="en-US"/>
              </w:rPr>
              <w:t>gathering</w:t>
            </w:r>
            <w:r w:rsidRPr="00EF2C88">
              <w:rPr>
                <w:i/>
                <w:lang w:val="en-GB" w:eastAsia="en-US"/>
              </w:rPr>
              <w:t>)</w:t>
            </w:r>
          </w:p>
        </w:tc>
        <w:tc>
          <w:tcPr>
            <w:tcW w:w="2267" w:type="dxa"/>
          </w:tcPr>
          <w:p w14:paraId="0028412A" w14:textId="6BC0E6D4" w:rsidR="000E00EA" w:rsidRPr="00662402" w:rsidRDefault="000E00EA" w:rsidP="000E00EA">
            <w:pPr>
              <w:pStyle w:val="TableText"/>
              <w:rPr>
                <w:lang w:val="en-GB" w:eastAsia="en-US"/>
              </w:rPr>
            </w:pPr>
            <w:r w:rsidRPr="00662402">
              <w:rPr>
                <w:lang w:val="en-GB" w:eastAsia="en-US"/>
              </w:rPr>
              <w:t>311791003</w:t>
            </w:r>
          </w:p>
        </w:tc>
      </w:tr>
    </w:tbl>
    <w:p w14:paraId="5F7EF856" w14:textId="77777777" w:rsidR="00662402" w:rsidRDefault="00662402" w:rsidP="00662402">
      <w:pPr>
        <w:rPr>
          <w:lang w:val="en-GB" w:eastAsia="en-US"/>
        </w:rPr>
      </w:pPr>
    </w:p>
    <w:p w14:paraId="663FFB5B" w14:textId="2C790774" w:rsidR="00CF5B24" w:rsidRPr="009B2977" w:rsidRDefault="00CF5B24" w:rsidP="009B2977">
      <w:pPr>
        <w:pStyle w:val="Table"/>
      </w:pPr>
      <w:bookmarkStart w:id="176" w:name="_Ref20918709"/>
      <w:r w:rsidRPr="00EF2C88">
        <w:t xml:space="preserve">Table </w:t>
      </w:r>
      <w:r w:rsidR="00CC7F0A">
        <w:rPr>
          <w:noProof/>
        </w:rPr>
        <w:fldChar w:fldCharType="begin"/>
      </w:r>
      <w:r w:rsidR="00CC7F0A">
        <w:rPr>
          <w:noProof/>
        </w:rPr>
        <w:instrText xml:space="preserve"> SEQ Table \* ARABIC </w:instrText>
      </w:r>
      <w:r w:rsidR="00CC7F0A">
        <w:rPr>
          <w:noProof/>
        </w:rPr>
        <w:fldChar w:fldCharType="separate"/>
      </w:r>
      <w:r w:rsidR="00120DC1">
        <w:rPr>
          <w:noProof/>
        </w:rPr>
        <w:t>3</w:t>
      </w:r>
      <w:r w:rsidR="00CC7F0A">
        <w:rPr>
          <w:noProof/>
        </w:rPr>
        <w:fldChar w:fldCharType="end"/>
      </w:r>
      <w:r w:rsidRPr="009B2977">
        <w:t>: Recommendations</w:t>
      </w:r>
      <w:bookmarkEnd w:id="176"/>
    </w:p>
    <w:tbl>
      <w:tblPr>
        <w:tblW w:w="8079"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812"/>
        <w:gridCol w:w="2267"/>
      </w:tblGrid>
      <w:tr w:rsidR="000E00EA" w:rsidRPr="00D34FD3" w14:paraId="3110AAE6" w14:textId="6B3EC09D" w:rsidTr="004B12C0">
        <w:tc>
          <w:tcPr>
            <w:tcW w:w="5812"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tcPr>
          <w:p w14:paraId="3D1A3283" w14:textId="18397CAB" w:rsidR="000E00EA" w:rsidRPr="00D34FD3" w:rsidRDefault="000E00EA" w:rsidP="000E00EA">
            <w:pPr>
              <w:pStyle w:val="TableText"/>
              <w:rPr>
                <w:b/>
                <w:lang w:val="en-GB" w:eastAsia="en-US"/>
              </w:rPr>
            </w:pPr>
            <w:r w:rsidRPr="00D34FD3">
              <w:rPr>
                <w:b/>
                <w:lang w:val="en-GB" w:eastAsia="en-US"/>
              </w:rPr>
              <w:t xml:space="preserve">Clinical </w:t>
            </w:r>
            <w:r w:rsidR="009B7CAB">
              <w:rPr>
                <w:b/>
                <w:lang w:val="en-GB" w:eastAsia="en-US"/>
              </w:rPr>
              <w:t>t</w:t>
            </w:r>
            <w:r w:rsidR="009B7CAB" w:rsidRPr="00D34FD3">
              <w:rPr>
                <w:b/>
                <w:lang w:val="en-GB" w:eastAsia="en-US"/>
              </w:rPr>
              <w:t>erm</w:t>
            </w:r>
          </w:p>
        </w:tc>
        <w:tc>
          <w:tcPr>
            <w:tcW w:w="2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292252D" w14:textId="70707BEB" w:rsidR="000E00EA" w:rsidRPr="00D34FD3" w:rsidRDefault="000E00EA" w:rsidP="000E00EA">
            <w:pPr>
              <w:pStyle w:val="TableText"/>
              <w:rPr>
                <w:b/>
                <w:lang w:val="en-GB" w:eastAsia="en-US"/>
              </w:rPr>
            </w:pPr>
            <w:r w:rsidRPr="00D34FD3">
              <w:rPr>
                <w:b/>
                <w:lang w:val="en-GB" w:eastAsia="en-US"/>
              </w:rPr>
              <w:t xml:space="preserve">SNOMED CT </w:t>
            </w:r>
            <w:r w:rsidR="00F11528">
              <w:rPr>
                <w:b/>
                <w:lang w:val="en-GB" w:eastAsia="en-US"/>
              </w:rPr>
              <w:t>i</w:t>
            </w:r>
            <w:r>
              <w:rPr>
                <w:b/>
                <w:lang w:val="en-GB" w:eastAsia="en-US"/>
              </w:rPr>
              <w:t>dentifier</w:t>
            </w:r>
          </w:p>
        </w:tc>
      </w:tr>
      <w:tr w:rsidR="000E00EA" w:rsidRPr="00662402" w14:paraId="3F2B458D" w14:textId="28F9FD0C" w:rsidTr="004B12C0">
        <w:tc>
          <w:tcPr>
            <w:tcW w:w="5812" w:type="dxa"/>
            <w:tcBorders>
              <w:top w:val="single" w:sz="4" w:space="0" w:color="FFFFFF" w:themeColor="background1"/>
            </w:tcBorders>
          </w:tcPr>
          <w:p w14:paraId="2B2ED843" w14:textId="59C25DE7" w:rsidR="000E00EA" w:rsidRPr="00CC60F1" w:rsidRDefault="000E00EA" w:rsidP="000E00EA">
            <w:pPr>
              <w:pStyle w:val="TableText"/>
              <w:rPr>
                <w:rFonts w:cs="Segoe UI"/>
                <w:lang w:val="en-GB" w:eastAsia="en-US"/>
              </w:rPr>
            </w:pPr>
            <w:r w:rsidRPr="00CC60F1">
              <w:rPr>
                <w:rFonts w:cs="Segoe UI"/>
                <w:color w:val="333333"/>
                <w:szCs w:val="18"/>
                <w:shd w:val="clear" w:color="auto" w:fill="FFFFFF"/>
              </w:rPr>
              <w:t>Surgical procedure</w:t>
            </w:r>
          </w:p>
        </w:tc>
        <w:tc>
          <w:tcPr>
            <w:tcW w:w="2267" w:type="dxa"/>
            <w:tcBorders>
              <w:top w:val="single" w:sz="4" w:space="0" w:color="FFFFFF" w:themeColor="background1"/>
            </w:tcBorders>
          </w:tcPr>
          <w:p w14:paraId="0D5C98ED" w14:textId="6BD8D29A" w:rsidR="000E00EA" w:rsidRPr="00CC60F1" w:rsidRDefault="000E00EA" w:rsidP="000E00EA">
            <w:pPr>
              <w:pStyle w:val="TableText"/>
              <w:rPr>
                <w:rFonts w:cs="Segoe UI"/>
                <w:color w:val="333333"/>
                <w:szCs w:val="18"/>
                <w:shd w:val="clear" w:color="auto" w:fill="FFFFFF"/>
              </w:rPr>
            </w:pPr>
            <w:r w:rsidRPr="00CC60F1">
              <w:rPr>
                <w:rFonts w:cs="Segoe UI"/>
                <w:color w:val="333333"/>
                <w:szCs w:val="18"/>
                <w:shd w:val="clear" w:color="auto" w:fill="FFFFFF"/>
              </w:rPr>
              <w:t>387713003</w:t>
            </w:r>
          </w:p>
        </w:tc>
      </w:tr>
      <w:tr w:rsidR="000E00EA" w:rsidRPr="00662402" w14:paraId="2FED5B57" w14:textId="192A1F93" w:rsidTr="004B12C0">
        <w:tc>
          <w:tcPr>
            <w:tcW w:w="5812" w:type="dxa"/>
          </w:tcPr>
          <w:p w14:paraId="072EF804" w14:textId="264ED15F" w:rsidR="000E00EA" w:rsidRPr="00662402" w:rsidRDefault="000E00EA" w:rsidP="000E00EA">
            <w:pPr>
              <w:pStyle w:val="TableText"/>
              <w:rPr>
                <w:lang w:val="en-GB" w:eastAsia="en-US"/>
              </w:rPr>
            </w:pPr>
            <w:r w:rsidRPr="00662402">
              <w:rPr>
                <w:lang w:val="en-GB" w:eastAsia="en-US"/>
              </w:rPr>
              <w:t xml:space="preserve">Radiation </w:t>
            </w:r>
            <w:r w:rsidR="009B7CAB">
              <w:rPr>
                <w:lang w:val="en-GB" w:eastAsia="en-US"/>
              </w:rPr>
              <w:t>t</w:t>
            </w:r>
            <w:r w:rsidR="009B7CAB" w:rsidRPr="00662402">
              <w:rPr>
                <w:lang w:val="en-GB" w:eastAsia="en-US"/>
              </w:rPr>
              <w:t>herapy</w:t>
            </w:r>
          </w:p>
        </w:tc>
        <w:tc>
          <w:tcPr>
            <w:tcW w:w="2267" w:type="dxa"/>
          </w:tcPr>
          <w:p w14:paraId="65772F2D" w14:textId="78145FCB" w:rsidR="000E00EA" w:rsidRPr="00662402" w:rsidRDefault="000E00EA" w:rsidP="000E00EA">
            <w:pPr>
              <w:pStyle w:val="TableText"/>
              <w:rPr>
                <w:lang w:val="en-GB" w:eastAsia="en-US"/>
              </w:rPr>
            </w:pPr>
            <w:r w:rsidRPr="00662402">
              <w:rPr>
                <w:lang w:val="en-GB" w:eastAsia="en-US"/>
              </w:rPr>
              <w:t>385798007</w:t>
            </w:r>
          </w:p>
        </w:tc>
      </w:tr>
      <w:tr w:rsidR="000E00EA" w:rsidRPr="00662402" w14:paraId="6EAC0A4B" w14:textId="1DA7AC85" w:rsidTr="004B12C0">
        <w:tc>
          <w:tcPr>
            <w:tcW w:w="5812" w:type="dxa"/>
          </w:tcPr>
          <w:p w14:paraId="0B198FBD" w14:textId="77777777" w:rsidR="000E00EA" w:rsidRPr="00662402" w:rsidRDefault="000E00EA" w:rsidP="000E00EA">
            <w:pPr>
              <w:pStyle w:val="TableText"/>
              <w:rPr>
                <w:lang w:val="en-GB" w:eastAsia="en-US"/>
              </w:rPr>
            </w:pPr>
            <w:r w:rsidRPr="00662402">
              <w:rPr>
                <w:lang w:val="en-GB" w:eastAsia="en-US"/>
              </w:rPr>
              <w:t>Chemotherapy</w:t>
            </w:r>
          </w:p>
        </w:tc>
        <w:tc>
          <w:tcPr>
            <w:tcW w:w="2267" w:type="dxa"/>
          </w:tcPr>
          <w:p w14:paraId="164ABC9C" w14:textId="40ABE6B5" w:rsidR="000E00EA" w:rsidRPr="00662402" w:rsidRDefault="000E00EA" w:rsidP="000E00EA">
            <w:pPr>
              <w:pStyle w:val="TableText"/>
              <w:rPr>
                <w:lang w:val="en-GB" w:eastAsia="en-US"/>
              </w:rPr>
            </w:pPr>
            <w:r w:rsidRPr="00662402">
              <w:rPr>
                <w:lang w:val="en-GB" w:eastAsia="en-US"/>
              </w:rPr>
              <w:t>385786002</w:t>
            </w:r>
          </w:p>
        </w:tc>
      </w:tr>
      <w:tr w:rsidR="000E00EA" w:rsidRPr="00662402" w14:paraId="494C0F96" w14:textId="3781D20B" w:rsidTr="004B12C0">
        <w:tc>
          <w:tcPr>
            <w:tcW w:w="5812" w:type="dxa"/>
          </w:tcPr>
          <w:p w14:paraId="66E3B964" w14:textId="03A6EB18" w:rsidR="000E00EA" w:rsidRPr="00662402" w:rsidRDefault="000E00EA" w:rsidP="000E00EA">
            <w:pPr>
              <w:pStyle w:val="TableText"/>
              <w:rPr>
                <w:lang w:val="en-GB" w:eastAsia="en-US"/>
              </w:rPr>
            </w:pPr>
            <w:r w:rsidRPr="00662402">
              <w:rPr>
                <w:lang w:val="en-GB" w:eastAsia="en-US"/>
              </w:rPr>
              <w:t xml:space="preserve">Combined </w:t>
            </w:r>
            <w:r w:rsidR="009B7CAB">
              <w:rPr>
                <w:lang w:val="en-GB" w:eastAsia="en-US"/>
              </w:rPr>
              <w:t>c</w:t>
            </w:r>
            <w:r w:rsidR="009B7CAB" w:rsidRPr="00662402">
              <w:rPr>
                <w:lang w:val="en-GB" w:eastAsia="en-US"/>
              </w:rPr>
              <w:t xml:space="preserve">hemotherapy </w:t>
            </w:r>
            <w:r w:rsidRPr="00662402">
              <w:rPr>
                <w:lang w:val="en-GB" w:eastAsia="en-US"/>
              </w:rPr>
              <w:t xml:space="preserve">and </w:t>
            </w:r>
            <w:r w:rsidR="009B7CAB">
              <w:rPr>
                <w:lang w:val="en-GB" w:eastAsia="en-US"/>
              </w:rPr>
              <w:t>r</w:t>
            </w:r>
            <w:r w:rsidR="009B7CAB" w:rsidRPr="00662402">
              <w:rPr>
                <w:lang w:val="en-GB" w:eastAsia="en-US"/>
              </w:rPr>
              <w:t xml:space="preserve">adiation </w:t>
            </w:r>
            <w:r w:rsidR="009B7CAB">
              <w:rPr>
                <w:lang w:val="en-GB" w:eastAsia="en-US"/>
              </w:rPr>
              <w:t>t</w:t>
            </w:r>
            <w:r w:rsidR="009B7CAB" w:rsidRPr="00662402">
              <w:rPr>
                <w:lang w:val="en-GB" w:eastAsia="en-US"/>
              </w:rPr>
              <w:t>herapy</w:t>
            </w:r>
          </w:p>
        </w:tc>
        <w:tc>
          <w:tcPr>
            <w:tcW w:w="2267" w:type="dxa"/>
          </w:tcPr>
          <w:p w14:paraId="42ADEE57" w14:textId="1DBE8041" w:rsidR="000E00EA" w:rsidRPr="00662402" w:rsidRDefault="000E00EA" w:rsidP="000E00EA">
            <w:pPr>
              <w:pStyle w:val="TableText"/>
              <w:rPr>
                <w:lang w:val="en-GB" w:eastAsia="en-US"/>
              </w:rPr>
            </w:pPr>
            <w:r w:rsidRPr="00662402">
              <w:rPr>
                <w:lang w:val="en-GB" w:eastAsia="en-US"/>
              </w:rPr>
              <w:t>703423002</w:t>
            </w:r>
          </w:p>
        </w:tc>
      </w:tr>
      <w:tr w:rsidR="000E00EA" w:rsidRPr="00662402" w14:paraId="286A8768" w14:textId="301515FF" w:rsidTr="004B12C0">
        <w:tc>
          <w:tcPr>
            <w:tcW w:w="5812" w:type="dxa"/>
          </w:tcPr>
          <w:p w14:paraId="1D177830" w14:textId="35959C49" w:rsidR="000E00EA" w:rsidRPr="00662402" w:rsidRDefault="000E00EA" w:rsidP="000E00EA">
            <w:pPr>
              <w:pStyle w:val="TableText"/>
              <w:rPr>
                <w:lang w:val="en-GB" w:eastAsia="en-US"/>
              </w:rPr>
            </w:pPr>
            <w:r w:rsidRPr="00662402">
              <w:rPr>
                <w:lang w:val="en-GB" w:eastAsia="en-US"/>
              </w:rPr>
              <w:t xml:space="preserve">Targeted </w:t>
            </w:r>
            <w:r w:rsidR="009B7CAB">
              <w:rPr>
                <w:lang w:val="en-GB" w:eastAsia="en-US"/>
              </w:rPr>
              <w:t>t</w:t>
            </w:r>
            <w:r w:rsidR="009B7CAB" w:rsidRPr="00662402">
              <w:rPr>
                <w:lang w:val="en-GB" w:eastAsia="en-US"/>
              </w:rPr>
              <w:t>herapy</w:t>
            </w:r>
          </w:p>
        </w:tc>
        <w:tc>
          <w:tcPr>
            <w:tcW w:w="2267" w:type="dxa"/>
          </w:tcPr>
          <w:p w14:paraId="208E7B50" w14:textId="2531631C" w:rsidR="000E00EA" w:rsidRPr="00662402" w:rsidRDefault="00965950" w:rsidP="000E00EA">
            <w:pPr>
              <w:pStyle w:val="TableText"/>
              <w:rPr>
                <w:lang w:val="en-GB" w:eastAsia="en-US"/>
              </w:rPr>
            </w:pPr>
            <w:r>
              <w:rPr>
                <w:lang w:val="en-GB" w:eastAsia="en-US"/>
              </w:rPr>
              <w:t>TBA</w:t>
            </w:r>
          </w:p>
        </w:tc>
      </w:tr>
      <w:tr w:rsidR="000E00EA" w:rsidRPr="00662402" w14:paraId="0C725890" w14:textId="08E4777E" w:rsidTr="004B12C0">
        <w:tc>
          <w:tcPr>
            <w:tcW w:w="5812" w:type="dxa"/>
          </w:tcPr>
          <w:p w14:paraId="42C14B4B" w14:textId="31BC4B3A" w:rsidR="000E00EA" w:rsidRPr="00662402" w:rsidRDefault="000E00EA" w:rsidP="000E00EA">
            <w:pPr>
              <w:pStyle w:val="TableText"/>
              <w:rPr>
                <w:lang w:val="en-GB" w:eastAsia="en-US"/>
              </w:rPr>
            </w:pPr>
            <w:r w:rsidRPr="00662402">
              <w:rPr>
                <w:lang w:val="en-GB" w:eastAsia="en-US"/>
              </w:rPr>
              <w:t>Non-</w:t>
            </w:r>
            <w:r w:rsidR="009B7CAB">
              <w:rPr>
                <w:lang w:val="en-GB" w:eastAsia="en-US"/>
              </w:rPr>
              <w:t>i</w:t>
            </w:r>
            <w:r w:rsidR="009B7CAB" w:rsidRPr="00662402">
              <w:rPr>
                <w:lang w:val="en-GB" w:eastAsia="en-US"/>
              </w:rPr>
              <w:t xml:space="preserve">ntervention </w:t>
            </w:r>
            <w:r w:rsidR="009B7CAB">
              <w:rPr>
                <w:lang w:val="en-GB" w:eastAsia="en-US"/>
              </w:rPr>
              <w:t>m</w:t>
            </w:r>
            <w:r w:rsidR="009B7CAB" w:rsidRPr="00662402">
              <w:rPr>
                <w:lang w:val="en-GB" w:eastAsia="en-US"/>
              </w:rPr>
              <w:t>anagement</w:t>
            </w:r>
          </w:p>
        </w:tc>
        <w:tc>
          <w:tcPr>
            <w:tcW w:w="2267" w:type="dxa"/>
          </w:tcPr>
          <w:p w14:paraId="24E0EC0C" w14:textId="7EAF464E" w:rsidR="000E00EA" w:rsidRPr="00662402" w:rsidRDefault="00965950" w:rsidP="000E00EA">
            <w:pPr>
              <w:pStyle w:val="TableText"/>
              <w:rPr>
                <w:lang w:val="en-GB" w:eastAsia="en-US"/>
              </w:rPr>
            </w:pPr>
            <w:r>
              <w:rPr>
                <w:lang w:val="en-GB" w:eastAsia="en-US"/>
              </w:rPr>
              <w:t>TBA</w:t>
            </w:r>
          </w:p>
        </w:tc>
      </w:tr>
      <w:tr w:rsidR="000E00EA" w:rsidRPr="00662402" w14:paraId="50A270B8" w14:textId="177986F3" w:rsidTr="004B12C0">
        <w:tc>
          <w:tcPr>
            <w:tcW w:w="5812" w:type="dxa"/>
          </w:tcPr>
          <w:p w14:paraId="64A6088A" w14:textId="1F9EC617" w:rsidR="000E00EA" w:rsidRPr="00662402" w:rsidRDefault="000E00EA" w:rsidP="000E00EA">
            <w:pPr>
              <w:pStyle w:val="TableText"/>
              <w:rPr>
                <w:lang w:val="en-GB" w:eastAsia="en-US"/>
              </w:rPr>
            </w:pPr>
            <w:r w:rsidRPr="00662402">
              <w:rPr>
                <w:lang w:val="en-GB" w:eastAsia="en-US"/>
              </w:rPr>
              <w:t xml:space="preserve">Palliative </w:t>
            </w:r>
            <w:r w:rsidR="009B7CAB">
              <w:rPr>
                <w:lang w:val="en-GB" w:eastAsia="en-US"/>
              </w:rPr>
              <w:t>c</w:t>
            </w:r>
            <w:r w:rsidR="009B7CAB" w:rsidRPr="00662402">
              <w:rPr>
                <w:lang w:val="en-GB" w:eastAsia="en-US"/>
              </w:rPr>
              <w:t>are</w:t>
            </w:r>
          </w:p>
        </w:tc>
        <w:tc>
          <w:tcPr>
            <w:tcW w:w="2267" w:type="dxa"/>
          </w:tcPr>
          <w:p w14:paraId="2D990CFC" w14:textId="63E5EDB2" w:rsidR="000E00EA" w:rsidRPr="00662402" w:rsidRDefault="000E00EA" w:rsidP="000E00EA">
            <w:pPr>
              <w:pStyle w:val="TableText"/>
              <w:rPr>
                <w:lang w:val="en-GB" w:eastAsia="en-US"/>
              </w:rPr>
            </w:pPr>
            <w:r w:rsidRPr="00662402">
              <w:rPr>
                <w:lang w:val="en-GB" w:eastAsia="en-US"/>
              </w:rPr>
              <w:t>103735009</w:t>
            </w:r>
          </w:p>
        </w:tc>
      </w:tr>
      <w:tr w:rsidR="000E00EA" w:rsidRPr="00662402" w14:paraId="680A157E" w14:textId="66FAD908" w:rsidTr="004B12C0">
        <w:tc>
          <w:tcPr>
            <w:tcW w:w="5812" w:type="dxa"/>
          </w:tcPr>
          <w:p w14:paraId="48906F49" w14:textId="292227EA" w:rsidR="000E00EA" w:rsidRPr="00662402" w:rsidRDefault="000E00EA" w:rsidP="000E00EA">
            <w:pPr>
              <w:pStyle w:val="TableText"/>
              <w:rPr>
                <w:lang w:val="en-GB" w:eastAsia="en-US"/>
              </w:rPr>
            </w:pPr>
            <w:r w:rsidRPr="00662402">
              <w:rPr>
                <w:lang w:val="en-GB" w:eastAsia="en-US"/>
              </w:rPr>
              <w:t xml:space="preserve">Clinical </w:t>
            </w:r>
            <w:r w:rsidR="009B7CAB">
              <w:rPr>
                <w:lang w:val="en-GB" w:eastAsia="en-US"/>
              </w:rPr>
              <w:t>t</w:t>
            </w:r>
            <w:r w:rsidR="009B7CAB" w:rsidRPr="00662402">
              <w:rPr>
                <w:lang w:val="en-GB" w:eastAsia="en-US"/>
              </w:rPr>
              <w:t>rial</w:t>
            </w:r>
          </w:p>
        </w:tc>
        <w:tc>
          <w:tcPr>
            <w:tcW w:w="2267" w:type="dxa"/>
          </w:tcPr>
          <w:p w14:paraId="3BD0BF4C" w14:textId="06DCB7A2" w:rsidR="000E00EA" w:rsidRPr="00662402" w:rsidRDefault="000E00EA" w:rsidP="000E00EA">
            <w:pPr>
              <w:pStyle w:val="TableText"/>
              <w:rPr>
                <w:lang w:val="en-GB" w:eastAsia="en-US"/>
              </w:rPr>
            </w:pPr>
            <w:r w:rsidRPr="00662402">
              <w:rPr>
                <w:lang w:val="en-GB" w:eastAsia="en-US"/>
              </w:rPr>
              <w:t>110465008</w:t>
            </w:r>
          </w:p>
        </w:tc>
      </w:tr>
      <w:tr w:rsidR="000E00EA" w:rsidRPr="00662402" w14:paraId="2C47C58B" w14:textId="7E3A143F" w:rsidTr="004B12C0">
        <w:tc>
          <w:tcPr>
            <w:tcW w:w="5812" w:type="dxa"/>
          </w:tcPr>
          <w:p w14:paraId="79A78FE2" w14:textId="30DC3AD0" w:rsidR="000E00EA" w:rsidRPr="00662402" w:rsidRDefault="000E00EA" w:rsidP="000E00EA">
            <w:pPr>
              <w:pStyle w:val="TableText"/>
              <w:rPr>
                <w:lang w:val="en-GB" w:eastAsia="en-US"/>
              </w:rPr>
            </w:pPr>
            <w:r w:rsidRPr="00662402">
              <w:rPr>
                <w:lang w:val="en-GB" w:eastAsia="en-US"/>
              </w:rPr>
              <w:t xml:space="preserve">Other </w:t>
            </w:r>
            <w:r w:rsidR="009B7CAB">
              <w:rPr>
                <w:lang w:val="en-GB" w:eastAsia="en-US"/>
              </w:rPr>
              <w:t>t</w:t>
            </w:r>
            <w:r w:rsidR="009B7CAB" w:rsidRPr="00662402">
              <w:rPr>
                <w:lang w:val="en-GB" w:eastAsia="en-US"/>
              </w:rPr>
              <w:t>herapy</w:t>
            </w:r>
          </w:p>
        </w:tc>
        <w:tc>
          <w:tcPr>
            <w:tcW w:w="2267" w:type="dxa"/>
          </w:tcPr>
          <w:p w14:paraId="1F9B7C32" w14:textId="5C7D7FE4" w:rsidR="000E00EA" w:rsidRPr="00662402" w:rsidRDefault="000E00EA" w:rsidP="000E00EA">
            <w:pPr>
              <w:pStyle w:val="TableText"/>
              <w:rPr>
                <w:lang w:val="en-GB" w:eastAsia="en-US"/>
              </w:rPr>
            </w:pPr>
            <w:r w:rsidRPr="00662402">
              <w:rPr>
                <w:lang w:val="en-GB" w:eastAsia="en-US"/>
              </w:rPr>
              <w:t>276239002</w:t>
            </w:r>
          </w:p>
        </w:tc>
      </w:tr>
    </w:tbl>
    <w:p w14:paraId="4CFB14BB" w14:textId="77777777" w:rsidR="00662402" w:rsidRPr="00662402" w:rsidRDefault="00662402" w:rsidP="00662402">
      <w:pPr>
        <w:rPr>
          <w:lang w:val="en-GB" w:eastAsia="en-US"/>
        </w:rPr>
      </w:pPr>
      <w:r w:rsidRPr="00662402">
        <w:rPr>
          <w:lang w:val="en-GB" w:eastAsia="en-US"/>
        </w:rPr>
        <w:t xml:space="preserve"> </w:t>
      </w:r>
    </w:p>
    <w:p w14:paraId="5336F558" w14:textId="2C0161B1" w:rsidR="0016714D" w:rsidRPr="008A4D8A" w:rsidRDefault="0016714D" w:rsidP="008A4D8A">
      <w:pPr>
        <w:pStyle w:val="Table"/>
      </w:pPr>
      <w:bookmarkStart w:id="177" w:name="_Ref20918741"/>
      <w:r w:rsidRPr="008A4D8A">
        <w:lastRenderedPageBreak/>
        <w:t xml:space="preserve">Table </w:t>
      </w:r>
      <w:r w:rsidR="00CC7F0A">
        <w:rPr>
          <w:noProof/>
        </w:rPr>
        <w:fldChar w:fldCharType="begin"/>
      </w:r>
      <w:r w:rsidR="00CC7F0A">
        <w:rPr>
          <w:noProof/>
        </w:rPr>
        <w:instrText xml:space="preserve"> SEQ Table \* ARABIC </w:instrText>
      </w:r>
      <w:r w:rsidR="00CC7F0A">
        <w:rPr>
          <w:noProof/>
        </w:rPr>
        <w:fldChar w:fldCharType="separate"/>
      </w:r>
      <w:r w:rsidR="00120DC1">
        <w:rPr>
          <w:noProof/>
        </w:rPr>
        <w:t>4</w:t>
      </w:r>
      <w:r w:rsidR="00CC7F0A">
        <w:rPr>
          <w:noProof/>
        </w:rPr>
        <w:fldChar w:fldCharType="end"/>
      </w:r>
      <w:r w:rsidRPr="008A4D8A">
        <w:t>:</w:t>
      </w:r>
      <w:r w:rsidR="00CB392F" w:rsidRPr="008A4D8A">
        <w:t xml:space="preserve"> </w:t>
      </w:r>
      <w:r w:rsidRPr="008A4D8A">
        <w:t>ECOG performance status</w:t>
      </w:r>
      <w:bookmarkEnd w:id="177"/>
    </w:p>
    <w:tbl>
      <w:tblPr>
        <w:tblW w:w="8079"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954"/>
        <w:gridCol w:w="2125"/>
      </w:tblGrid>
      <w:tr w:rsidR="000E00EA" w:rsidRPr="00D34FD3" w14:paraId="7B3D3CB7" w14:textId="0D89AE5C" w:rsidTr="00AF2A55">
        <w:trPr>
          <w:tblHeader/>
        </w:trPr>
        <w:tc>
          <w:tcPr>
            <w:tcW w:w="5954"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tcPr>
          <w:p w14:paraId="3B13A211" w14:textId="0BC8FD1B" w:rsidR="000E00EA" w:rsidRPr="00D34FD3" w:rsidRDefault="000E00EA" w:rsidP="000E00EA">
            <w:pPr>
              <w:pStyle w:val="TableText"/>
              <w:rPr>
                <w:b/>
                <w:lang w:val="en-GB" w:eastAsia="en-US"/>
              </w:rPr>
            </w:pPr>
            <w:r w:rsidRPr="00D34FD3">
              <w:rPr>
                <w:b/>
                <w:lang w:val="en-GB" w:eastAsia="en-US"/>
              </w:rPr>
              <w:t xml:space="preserve">Clinical </w:t>
            </w:r>
            <w:r w:rsidR="00520750">
              <w:rPr>
                <w:b/>
                <w:lang w:val="en-GB" w:eastAsia="en-US"/>
              </w:rPr>
              <w:t>t</w:t>
            </w:r>
            <w:r w:rsidR="00520750" w:rsidRPr="00D34FD3">
              <w:rPr>
                <w:b/>
                <w:lang w:val="en-GB" w:eastAsia="en-US"/>
              </w:rPr>
              <w:t>erm</w:t>
            </w:r>
          </w:p>
        </w:tc>
        <w:tc>
          <w:tcPr>
            <w:tcW w:w="2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E64701C" w14:textId="38A2A97C" w:rsidR="000E00EA" w:rsidRPr="00D34FD3" w:rsidRDefault="000E00EA" w:rsidP="000E00EA">
            <w:pPr>
              <w:pStyle w:val="TableText"/>
              <w:rPr>
                <w:b/>
                <w:lang w:val="en-GB" w:eastAsia="en-US"/>
              </w:rPr>
            </w:pPr>
            <w:r w:rsidRPr="00D34FD3">
              <w:rPr>
                <w:b/>
                <w:lang w:val="en-GB" w:eastAsia="en-US"/>
              </w:rPr>
              <w:t xml:space="preserve">SNOMED CT </w:t>
            </w:r>
            <w:r w:rsidR="003E7FCE">
              <w:rPr>
                <w:b/>
                <w:lang w:val="en-GB" w:eastAsia="en-US"/>
              </w:rPr>
              <w:t>i</w:t>
            </w:r>
            <w:r>
              <w:rPr>
                <w:b/>
                <w:lang w:val="en-GB" w:eastAsia="en-US"/>
              </w:rPr>
              <w:t>dentifier</w:t>
            </w:r>
          </w:p>
        </w:tc>
      </w:tr>
      <w:tr w:rsidR="000E00EA" w:rsidRPr="00662402" w14:paraId="7A969292" w14:textId="7BE5664A" w:rsidTr="00AF2A55">
        <w:trPr>
          <w:tblHeader/>
        </w:trPr>
        <w:tc>
          <w:tcPr>
            <w:tcW w:w="5954" w:type="dxa"/>
            <w:tcBorders>
              <w:top w:val="single" w:sz="4" w:space="0" w:color="FFFFFF" w:themeColor="background1"/>
            </w:tcBorders>
          </w:tcPr>
          <w:p w14:paraId="5CAE3F3C" w14:textId="77777777" w:rsidR="000E00EA" w:rsidRDefault="000E00EA" w:rsidP="000E00EA">
            <w:pPr>
              <w:pStyle w:val="TableText"/>
              <w:rPr>
                <w:lang w:val="en-GB" w:eastAsia="en-US"/>
              </w:rPr>
            </w:pPr>
            <w:r w:rsidRPr="00662402">
              <w:rPr>
                <w:lang w:val="en-GB" w:eastAsia="en-US"/>
              </w:rPr>
              <w:t>Fully active, able to carry on all pre-disease performance without restriction</w:t>
            </w:r>
          </w:p>
          <w:p w14:paraId="341090FA" w14:textId="534CC81F" w:rsidR="000E00EA" w:rsidRPr="008A4D8A" w:rsidRDefault="000E00EA" w:rsidP="000E00EA">
            <w:pPr>
              <w:pStyle w:val="TableText"/>
              <w:rPr>
                <w:i/>
                <w:iCs/>
                <w:lang w:val="en-GB" w:eastAsia="en-US"/>
              </w:rPr>
            </w:pPr>
            <w:r w:rsidRPr="008A4D8A">
              <w:rPr>
                <w:i/>
                <w:iCs/>
                <w:lang w:val="en-GB" w:eastAsia="en-US"/>
              </w:rPr>
              <w:t>(SNOMED CT preferred term:</w:t>
            </w:r>
            <w:r w:rsidR="00CB392F" w:rsidRPr="008A4D8A">
              <w:rPr>
                <w:i/>
                <w:iCs/>
                <w:lang w:val="en-GB" w:eastAsia="en-US"/>
              </w:rPr>
              <w:t xml:space="preserve"> </w:t>
            </w:r>
            <w:r w:rsidRPr="008A4D8A">
              <w:rPr>
                <w:rFonts w:ascii="Helvetica" w:hAnsi="Helvetica" w:cs="Helvetica"/>
                <w:i/>
                <w:iCs/>
                <w:color w:val="333333"/>
                <w:szCs w:val="18"/>
                <w:shd w:val="clear" w:color="auto" w:fill="FFFFFF"/>
              </w:rPr>
              <w:t xml:space="preserve">ECOG performance status </w:t>
            </w:r>
            <w:r w:rsidR="00706EA6" w:rsidRPr="008A4D8A">
              <w:rPr>
                <w:rFonts w:ascii="Helvetica" w:hAnsi="Helvetica" w:cs="Helvetica"/>
                <w:i/>
                <w:iCs/>
                <w:color w:val="333333"/>
                <w:szCs w:val="18"/>
                <w:shd w:val="clear" w:color="auto" w:fill="FFFFFF"/>
              </w:rPr>
              <w:t xml:space="preserve">– </w:t>
            </w:r>
            <w:r w:rsidRPr="008A4D8A">
              <w:rPr>
                <w:rFonts w:ascii="Helvetica" w:hAnsi="Helvetica" w:cs="Helvetica"/>
                <w:i/>
                <w:iCs/>
                <w:color w:val="333333"/>
                <w:szCs w:val="18"/>
                <w:shd w:val="clear" w:color="auto" w:fill="FFFFFF"/>
              </w:rPr>
              <w:t>grade 0)</w:t>
            </w:r>
          </w:p>
        </w:tc>
        <w:tc>
          <w:tcPr>
            <w:tcW w:w="2125" w:type="dxa"/>
            <w:tcBorders>
              <w:top w:val="single" w:sz="4" w:space="0" w:color="FFFFFF" w:themeColor="background1"/>
            </w:tcBorders>
          </w:tcPr>
          <w:p w14:paraId="75209AFE" w14:textId="1D09A81F" w:rsidR="000E00EA" w:rsidRPr="00662402" w:rsidRDefault="000E00EA" w:rsidP="000E00EA">
            <w:pPr>
              <w:pStyle w:val="TableText"/>
              <w:rPr>
                <w:lang w:val="en-GB" w:eastAsia="en-US"/>
              </w:rPr>
            </w:pPr>
            <w:r w:rsidRPr="00662402">
              <w:rPr>
                <w:lang w:val="en-GB" w:eastAsia="en-US"/>
              </w:rPr>
              <w:t>425389002</w:t>
            </w:r>
          </w:p>
        </w:tc>
      </w:tr>
      <w:tr w:rsidR="000E00EA" w:rsidRPr="00662402" w14:paraId="53E84099" w14:textId="45157E2F" w:rsidTr="00AF2A55">
        <w:trPr>
          <w:tblHeader/>
        </w:trPr>
        <w:tc>
          <w:tcPr>
            <w:tcW w:w="5954" w:type="dxa"/>
          </w:tcPr>
          <w:p w14:paraId="4F98E452" w14:textId="59C39045" w:rsidR="000E00EA" w:rsidRDefault="000E00EA" w:rsidP="000E00EA">
            <w:pPr>
              <w:pStyle w:val="TableText"/>
              <w:rPr>
                <w:lang w:val="en-GB" w:eastAsia="en-US"/>
              </w:rPr>
            </w:pPr>
            <w:r w:rsidRPr="00662402">
              <w:rPr>
                <w:lang w:val="en-GB" w:eastAsia="en-US"/>
              </w:rPr>
              <w:t xml:space="preserve">Restricted in physically strenuous activity but ambulatory and </w:t>
            </w:r>
            <w:r w:rsidR="00AE6D4B">
              <w:rPr>
                <w:lang w:val="en-GB" w:eastAsia="en-US"/>
              </w:rPr>
              <w:t>can</w:t>
            </w:r>
            <w:r w:rsidRPr="00662402">
              <w:rPr>
                <w:lang w:val="en-GB" w:eastAsia="en-US"/>
              </w:rPr>
              <w:t xml:space="preserve"> carry out work of a light or sedentary nature (eg, light housework, office work)</w:t>
            </w:r>
          </w:p>
          <w:p w14:paraId="7A16B344" w14:textId="3E828733" w:rsidR="000E00EA" w:rsidRPr="008A4D8A" w:rsidRDefault="000E00EA" w:rsidP="000E00EA">
            <w:pPr>
              <w:pStyle w:val="TableText"/>
              <w:rPr>
                <w:i/>
                <w:iCs/>
                <w:lang w:val="en-GB" w:eastAsia="en-US"/>
              </w:rPr>
            </w:pPr>
            <w:r w:rsidRPr="008A4D8A">
              <w:rPr>
                <w:i/>
                <w:iCs/>
                <w:lang w:val="en-GB" w:eastAsia="en-US"/>
              </w:rPr>
              <w:t>(SNOMED CT preferred term:</w:t>
            </w:r>
            <w:r w:rsidR="00CB392F" w:rsidRPr="008A4D8A">
              <w:rPr>
                <w:i/>
                <w:iCs/>
                <w:lang w:val="en-GB" w:eastAsia="en-US"/>
              </w:rPr>
              <w:t xml:space="preserve"> </w:t>
            </w:r>
            <w:r w:rsidRPr="008A4D8A">
              <w:rPr>
                <w:rFonts w:ascii="Helvetica" w:hAnsi="Helvetica" w:cs="Helvetica"/>
                <w:i/>
                <w:iCs/>
                <w:color w:val="333333"/>
                <w:szCs w:val="18"/>
                <w:shd w:val="clear" w:color="auto" w:fill="FFFFFF"/>
              </w:rPr>
              <w:t xml:space="preserve">ECOG performance status </w:t>
            </w:r>
            <w:r w:rsidR="00AE6D4B" w:rsidRPr="008A4D8A">
              <w:rPr>
                <w:rFonts w:ascii="Helvetica" w:hAnsi="Helvetica" w:cs="Helvetica"/>
                <w:i/>
                <w:iCs/>
                <w:color w:val="333333"/>
                <w:szCs w:val="18"/>
                <w:shd w:val="clear" w:color="auto" w:fill="FFFFFF"/>
              </w:rPr>
              <w:t xml:space="preserve">– </w:t>
            </w:r>
            <w:r w:rsidRPr="008A4D8A">
              <w:rPr>
                <w:rFonts w:ascii="Helvetica" w:hAnsi="Helvetica" w:cs="Helvetica"/>
                <w:i/>
                <w:iCs/>
                <w:color w:val="333333"/>
                <w:szCs w:val="18"/>
                <w:shd w:val="clear" w:color="auto" w:fill="FFFFFF"/>
              </w:rPr>
              <w:t>grade 1)</w:t>
            </w:r>
          </w:p>
        </w:tc>
        <w:tc>
          <w:tcPr>
            <w:tcW w:w="2125" w:type="dxa"/>
          </w:tcPr>
          <w:p w14:paraId="7D516B58" w14:textId="168378B8" w:rsidR="000E00EA" w:rsidRPr="00662402" w:rsidRDefault="000E00EA" w:rsidP="000E00EA">
            <w:pPr>
              <w:pStyle w:val="TableText"/>
              <w:rPr>
                <w:lang w:val="en-GB" w:eastAsia="en-US"/>
              </w:rPr>
            </w:pPr>
            <w:r w:rsidRPr="00662402">
              <w:rPr>
                <w:lang w:val="en-GB" w:eastAsia="en-US"/>
              </w:rPr>
              <w:t>422512005</w:t>
            </w:r>
          </w:p>
        </w:tc>
      </w:tr>
      <w:tr w:rsidR="000E00EA" w:rsidRPr="00662402" w14:paraId="4676548B" w14:textId="0591A8E1" w:rsidTr="00AF2A55">
        <w:trPr>
          <w:tblHeader/>
        </w:trPr>
        <w:tc>
          <w:tcPr>
            <w:tcW w:w="5954" w:type="dxa"/>
          </w:tcPr>
          <w:p w14:paraId="7A36EF5E" w14:textId="280B4560" w:rsidR="000E00EA" w:rsidRDefault="000E00EA" w:rsidP="000E00EA">
            <w:pPr>
              <w:pStyle w:val="TableText"/>
              <w:rPr>
                <w:lang w:val="en-GB" w:eastAsia="en-US"/>
              </w:rPr>
            </w:pPr>
            <w:r w:rsidRPr="00662402">
              <w:rPr>
                <w:lang w:val="en-GB" w:eastAsia="en-US"/>
              </w:rPr>
              <w:t>Ambulatory and capable of all self-care but unable to carry out any work activities. Up and about more than 50</w:t>
            </w:r>
            <w:r w:rsidR="00AE6D4B">
              <w:rPr>
                <w:lang w:val="en-GB" w:eastAsia="en-US"/>
              </w:rPr>
              <w:t xml:space="preserve"> percent</w:t>
            </w:r>
            <w:r w:rsidRPr="00662402">
              <w:rPr>
                <w:lang w:val="en-GB" w:eastAsia="en-US"/>
              </w:rPr>
              <w:t xml:space="preserve"> of waking hours</w:t>
            </w:r>
          </w:p>
          <w:p w14:paraId="5E719537" w14:textId="3492FCF1" w:rsidR="000E00EA" w:rsidRPr="00061F2F" w:rsidRDefault="000E00EA" w:rsidP="000E00EA">
            <w:pPr>
              <w:pStyle w:val="TableText"/>
              <w:rPr>
                <w:iCs/>
                <w:lang w:val="en-GB" w:eastAsia="en-US"/>
              </w:rPr>
            </w:pPr>
            <w:r w:rsidRPr="008A4D8A">
              <w:rPr>
                <w:i/>
                <w:lang w:val="en-GB" w:eastAsia="en-US"/>
              </w:rPr>
              <w:t>(SNOMED CT preferred term:</w:t>
            </w:r>
            <w:r w:rsidR="00CB392F" w:rsidRPr="008A4D8A">
              <w:rPr>
                <w:i/>
                <w:lang w:val="en-GB" w:eastAsia="en-US"/>
              </w:rPr>
              <w:t xml:space="preserve"> </w:t>
            </w:r>
            <w:r w:rsidRPr="008A4D8A">
              <w:rPr>
                <w:rFonts w:ascii="Helvetica" w:hAnsi="Helvetica" w:cs="Helvetica"/>
                <w:i/>
                <w:color w:val="333333"/>
                <w:szCs w:val="18"/>
                <w:shd w:val="clear" w:color="auto" w:fill="FFFFFF"/>
              </w:rPr>
              <w:t xml:space="preserve">ECOG performance status </w:t>
            </w:r>
            <w:r w:rsidR="00AE6D4B" w:rsidRPr="008A4D8A">
              <w:rPr>
                <w:rFonts w:ascii="Helvetica" w:hAnsi="Helvetica" w:cs="Helvetica"/>
                <w:i/>
                <w:iCs/>
                <w:color w:val="333333"/>
                <w:szCs w:val="18"/>
                <w:shd w:val="clear" w:color="auto" w:fill="FFFFFF"/>
              </w:rPr>
              <w:t xml:space="preserve">– </w:t>
            </w:r>
            <w:r w:rsidRPr="008A4D8A">
              <w:rPr>
                <w:rFonts w:ascii="Helvetica" w:hAnsi="Helvetica" w:cs="Helvetica"/>
                <w:i/>
                <w:iCs/>
                <w:color w:val="333333"/>
                <w:szCs w:val="18"/>
                <w:shd w:val="clear" w:color="auto" w:fill="FFFFFF"/>
              </w:rPr>
              <w:t>grade 2)</w:t>
            </w:r>
          </w:p>
        </w:tc>
        <w:tc>
          <w:tcPr>
            <w:tcW w:w="2125" w:type="dxa"/>
          </w:tcPr>
          <w:p w14:paraId="29CE7D53" w14:textId="4CBADAF3" w:rsidR="000E00EA" w:rsidRPr="00662402" w:rsidRDefault="000E00EA" w:rsidP="000E00EA">
            <w:pPr>
              <w:pStyle w:val="TableText"/>
              <w:rPr>
                <w:lang w:val="en-GB" w:eastAsia="en-US"/>
              </w:rPr>
            </w:pPr>
            <w:r w:rsidRPr="00662402">
              <w:rPr>
                <w:lang w:val="en-GB" w:eastAsia="en-US"/>
              </w:rPr>
              <w:t>422894000</w:t>
            </w:r>
          </w:p>
        </w:tc>
      </w:tr>
      <w:tr w:rsidR="000E00EA" w:rsidRPr="00662402" w14:paraId="044252BB" w14:textId="1E9ABDC5" w:rsidTr="00AF2A55">
        <w:trPr>
          <w:tblHeader/>
        </w:trPr>
        <w:tc>
          <w:tcPr>
            <w:tcW w:w="5954" w:type="dxa"/>
          </w:tcPr>
          <w:p w14:paraId="7964A565" w14:textId="05FE6712" w:rsidR="000E00EA" w:rsidRDefault="000E00EA" w:rsidP="000E00EA">
            <w:pPr>
              <w:pStyle w:val="TableText"/>
              <w:rPr>
                <w:lang w:val="en-GB" w:eastAsia="en-US"/>
              </w:rPr>
            </w:pPr>
            <w:r w:rsidRPr="00662402">
              <w:rPr>
                <w:lang w:val="en-GB" w:eastAsia="en-US"/>
              </w:rPr>
              <w:t>Capable of only limited self-care, confined to bed or chair more than 50</w:t>
            </w:r>
            <w:r w:rsidR="00AE6D4B">
              <w:rPr>
                <w:lang w:val="en-GB" w:eastAsia="en-US"/>
              </w:rPr>
              <w:t xml:space="preserve"> percent</w:t>
            </w:r>
            <w:r w:rsidRPr="00662402">
              <w:rPr>
                <w:lang w:val="en-GB" w:eastAsia="en-US"/>
              </w:rPr>
              <w:t xml:space="preserve"> of waking hours</w:t>
            </w:r>
          </w:p>
          <w:p w14:paraId="510D3F4D" w14:textId="0BC4D5E3" w:rsidR="000E00EA" w:rsidRPr="00061F2F" w:rsidRDefault="000E00EA" w:rsidP="000E00EA">
            <w:pPr>
              <w:pStyle w:val="TableText"/>
              <w:rPr>
                <w:iCs/>
                <w:lang w:val="en-GB" w:eastAsia="en-US"/>
              </w:rPr>
            </w:pPr>
            <w:r w:rsidRPr="008A4D8A">
              <w:rPr>
                <w:i/>
                <w:lang w:val="en-GB" w:eastAsia="en-US"/>
              </w:rPr>
              <w:t>(SNOMED CT preferred term:</w:t>
            </w:r>
            <w:r w:rsidR="00CB392F" w:rsidRPr="008A4D8A">
              <w:rPr>
                <w:i/>
                <w:lang w:val="en-GB" w:eastAsia="en-US"/>
              </w:rPr>
              <w:t xml:space="preserve"> </w:t>
            </w:r>
            <w:r w:rsidRPr="008A4D8A">
              <w:rPr>
                <w:rFonts w:ascii="Helvetica" w:hAnsi="Helvetica" w:cs="Helvetica"/>
                <w:i/>
                <w:color w:val="333333"/>
                <w:szCs w:val="18"/>
                <w:shd w:val="clear" w:color="auto" w:fill="FFFFFF"/>
              </w:rPr>
              <w:t xml:space="preserve">ECOG performance status </w:t>
            </w:r>
            <w:r w:rsidR="00E66F48">
              <w:rPr>
                <w:rFonts w:ascii="Helvetica" w:hAnsi="Helvetica" w:cs="Helvetica"/>
                <w:iCs/>
                <w:color w:val="333333"/>
                <w:szCs w:val="18"/>
                <w:shd w:val="clear" w:color="auto" w:fill="FFFFFF"/>
              </w:rPr>
              <w:t>–</w:t>
            </w:r>
            <w:r w:rsidR="00E66F48" w:rsidRPr="008A4D8A">
              <w:rPr>
                <w:rFonts w:ascii="Helvetica" w:hAnsi="Helvetica" w:cs="Helvetica"/>
                <w:i/>
                <w:color w:val="333333"/>
                <w:szCs w:val="18"/>
                <w:shd w:val="clear" w:color="auto" w:fill="FFFFFF"/>
              </w:rPr>
              <w:t xml:space="preserve"> </w:t>
            </w:r>
            <w:r w:rsidRPr="008A4D8A">
              <w:rPr>
                <w:rFonts w:ascii="Helvetica" w:hAnsi="Helvetica" w:cs="Helvetica"/>
                <w:i/>
                <w:color w:val="333333"/>
                <w:szCs w:val="18"/>
                <w:shd w:val="clear" w:color="auto" w:fill="FFFFFF"/>
              </w:rPr>
              <w:t>grade 3)</w:t>
            </w:r>
          </w:p>
        </w:tc>
        <w:tc>
          <w:tcPr>
            <w:tcW w:w="2125" w:type="dxa"/>
          </w:tcPr>
          <w:p w14:paraId="38435E41" w14:textId="376E6748" w:rsidR="000E00EA" w:rsidRPr="00662402" w:rsidRDefault="000E00EA" w:rsidP="000E00EA">
            <w:pPr>
              <w:pStyle w:val="TableText"/>
              <w:rPr>
                <w:lang w:val="en-GB" w:eastAsia="en-US"/>
              </w:rPr>
            </w:pPr>
            <w:r w:rsidRPr="00662402">
              <w:rPr>
                <w:lang w:val="en-GB" w:eastAsia="en-US"/>
              </w:rPr>
              <w:t>423053003</w:t>
            </w:r>
          </w:p>
        </w:tc>
      </w:tr>
      <w:tr w:rsidR="000E00EA" w:rsidRPr="00662402" w14:paraId="5CA0EDE7" w14:textId="054A3887" w:rsidTr="00AF2A55">
        <w:trPr>
          <w:tblHeader/>
        </w:trPr>
        <w:tc>
          <w:tcPr>
            <w:tcW w:w="5954" w:type="dxa"/>
          </w:tcPr>
          <w:p w14:paraId="36CDD228" w14:textId="77777777" w:rsidR="000E00EA" w:rsidRDefault="000E00EA" w:rsidP="000E00EA">
            <w:pPr>
              <w:pStyle w:val="TableText"/>
              <w:rPr>
                <w:lang w:val="en-GB" w:eastAsia="en-US"/>
              </w:rPr>
            </w:pPr>
            <w:r w:rsidRPr="00662402">
              <w:rPr>
                <w:lang w:val="en-GB" w:eastAsia="en-US"/>
              </w:rPr>
              <w:t>Completely disabled. Cannot carry out any self-care. Totally confined to bed or chair</w:t>
            </w:r>
          </w:p>
          <w:p w14:paraId="7F117ACC" w14:textId="194E2FB9" w:rsidR="000E00EA" w:rsidRPr="00061F2F" w:rsidRDefault="000E00EA" w:rsidP="000E00EA">
            <w:pPr>
              <w:pStyle w:val="TableText"/>
              <w:rPr>
                <w:iCs/>
                <w:lang w:val="en-GB" w:eastAsia="en-US"/>
              </w:rPr>
            </w:pPr>
            <w:r w:rsidRPr="008A4D8A">
              <w:rPr>
                <w:i/>
                <w:lang w:val="en-GB" w:eastAsia="en-US"/>
              </w:rPr>
              <w:t>(SNOMED CT preferred term:</w:t>
            </w:r>
            <w:r w:rsidR="00CB392F" w:rsidRPr="008A4D8A">
              <w:rPr>
                <w:i/>
                <w:lang w:val="en-GB" w:eastAsia="en-US"/>
              </w:rPr>
              <w:t xml:space="preserve"> </w:t>
            </w:r>
            <w:r w:rsidRPr="008A4D8A">
              <w:rPr>
                <w:rFonts w:ascii="Helvetica" w:hAnsi="Helvetica" w:cs="Helvetica"/>
                <w:i/>
                <w:color w:val="333333"/>
                <w:szCs w:val="18"/>
                <w:shd w:val="clear" w:color="auto" w:fill="FFFFFF"/>
              </w:rPr>
              <w:t xml:space="preserve">ECOG performance status </w:t>
            </w:r>
            <w:r w:rsidR="00E66F48">
              <w:rPr>
                <w:rFonts w:ascii="Helvetica" w:hAnsi="Helvetica" w:cs="Helvetica"/>
                <w:iCs/>
                <w:color w:val="333333"/>
                <w:szCs w:val="18"/>
                <w:shd w:val="clear" w:color="auto" w:fill="FFFFFF"/>
              </w:rPr>
              <w:t>–</w:t>
            </w:r>
            <w:r w:rsidR="00E66F48" w:rsidRPr="008A4D8A">
              <w:rPr>
                <w:rFonts w:ascii="Helvetica" w:hAnsi="Helvetica" w:cs="Helvetica"/>
                <w:i/>
                <w:color w:val="333333"/>
                <w:szCs w:val="18"/>
                <w:shd w:val="clear" w:color="auto" w:fill="FFFFFF"/>
              </w:rPr>
              <w:t xml:space="preserve"> </w:t>
            </w:r>
            <w:r w:rsidRPr="008A4D8A">
              <w:rPr>
                <w:rFonts w:ascii="Helvetica" w:hAnsi="Helvetica" w:cs="Helvetica"/>
                <w:i/>
                <w:color w:val="333333"/>
                <w:szCs w:val="18"/>
                <w:shd w:val="clear" w:color="auto" w:fill="FFFFFF"/>
              </w:rPr>
              <w:t>grade 4)</w:t>
            </w:r>
          </w:p>
        </w:tc>
        <w:tc>
          <w:tcPr>
            <w:tcW w:w="2125" w:type="dxa"/>
          </w:tcPr>
          <w:p w14:paraId="56C02B8E" w14:textId="217D082E" w:rsidR="000E00EA" w:rsidRPr="00662402" w:rsidRDefault="000E00EA" w:rsidP="000E00EA">
            <w:pPr>
              <w:pStyle w:val="TableText"/>
              <w:rPr>
                <w:lang w:val="en-GB" w:eastAsia="en-US"/>
              </w:rPr>
            </w:pPr>
            <w:r w:rsidRPr="00662402">
              <w:rPr>
                <w:lang w:val="en-GB" w:eastAsia="en-US"/>
              </w:rPr>
              <w:t>423237006</w:t>
            </w:r>
          </w:p>
        </w:tc>
      </w:tr>
      <w:tr w:rsidR="000E00EA" w:rsidRPr="00662402" w14:paraId="5A0EB502" w14:textId="1234A312" w:rsidTr="00AF2A55">
        <w:trPr>
          <w:tblHeader/>
        </w:trPr>
        <w:tc>
          <w:tcPr>
            <w:tcW w:w="5954" w:type="dxa"/>
          </w:tcPr>
          <w:p w14:paraId="13C97B91" w14:textId="77777777" w:rsidR="000E00EA" w:rsidRDefault="000E00EA" w:rsidP="000E00EA">
            <w:pPr>
              <w:pStyle w:val="TableText"/>
              <w:rPr>
                <w:lang w:val="en-GB" w:eastAsia="en-US"/>
              </w:rPr>
            </w:pPr>
            <w:r w:rsidRPr="00662402">
              <w:rPr>
                <w:lang w:val="en-GB" w:eastAsia="en-US"/>
              </w:rPr>
              <w:t>Dead</w:t>
            </w:r>
          </w:p>
          <w:p w14:paraId="639EB18F" w14:textId="67897FE8" w:rsidR="000E00EA" w:rsidRPr="00061F2F" w:rsidRDefault="000E00EA" w:rsidP="000E00EA">
            <w:pPr>
              <w:pStyle w:val="TableText"/>
              <w:rPr>
                <w:iCs/>
                <w:lang w:val="en-GB" w:eastAsia="en-US"/>
              </w:rPr>
            </w:pPr>
            <w:r w:rsidRPr="008A4D8A">
              <w:rPr>
                <w:i/>
                <w:lang w:val="en-GB" w:eastAsia="en-US"/>
              </w:rPr>
              <w:t>(SNOMED CT preferred term:</w:t>
            </w:r>
            <w:r w:rsidR="00CB392F" w:rsidRPr="008A4D8A">
              <w:rPr>
                <w:i/>
                <w:lang w:val="en-GB" w:eastAsia="en-US"/>
              </w:rPr>
              <w:t xml:space="preserve"> </w:t>
            </w:r>
            <w:r w:rsidRPr="008A4D8A">
              <w:rPr>
                <w:rFonts w:ascii="Helvetica" w:hAnsi="Helvetica" w:cs="Helvetica"/>
                <w:i/>
                <w:color w:val="333333"/>
                <w:szCs w:val="18"/>
                <w:shd w:val="clear" w:color="auto" w:fill="FFFFFF"/>
              </w:rPr>
              <w:t xml:space="preserve">ECOG performance status </w:t>
            </w:r>
            <w:r w:rsidR="00E66F48">
              <w:rPr>
                <w:rFonts w:ascii="Helvetica" w:hAnsi="Helvetica" w:cs="Helvetica"/>
                <w:iCs/>
                <w:color w:val="333333"/>
                <w:szCs w:val="18"/>
                <w:shd w:val="clear" w:color="auto" w:fill="FFFFFF"/>
              </w:rPr>
              <w:t>–</w:t>
            </w:r>
            <w:r w:rsidR="00E66F48" w:rsidRPr="008A4D8A">
              <w:rPr>
                <w:rFonts w:ascii="Helvetica" w:hAnsi="Helvetica" w:cs="Helvetica"/>
                <w:i/>
                <w:color w:val="333333"/>
                <w:szCs w:val="18"/>
                <w:shd w:val="clear" w:color="auto" w:fill="FFFFFF"/>
              </w:rPr>
              <w:t xml:space="preserve"> </w:t>
            </w:r>
            <w:r w:rsidRPr="008A4D8A">
              <w:rPr>
                <w:rFonts w:ascii="Helvetica" w:hAnsi="Helvetica" w:cs="Helvetica"/>
                <w:i/>
                <w:color w:val="333333"/>
                <w:szCs w:val="18"/>
                <w:shd w:val="clear" w:color="auto" w:fill="FFFFFF"/>
              </w:rPr>
              <w:t>grade 5)</w:t>
            </w:r>
          </w:p>
        </w:tc>
        <w:tc>
          <w:tcPr>
            <w:tcW w:w="2125" w:type="dxa"/>
          </w:tcPr>
          <w:p w14:paraId="1A62D7C1" w14:textId="54AF8A14" w:rsidR="000E00EA" w:rsidRPr="00662402" w:rsidRDefault="000E00EA" w:rsidP="000E00EA">
            <w:pPr>
              <w:pStyle w:val="TableText"/>
              <w:rPr>
                <w:lang w:val="en-GB" w:eastAsia="en-US"/>
              </w:rPr>
            </w:pPr>
            <w:r w:rsidRPr="00662402">
              <w:rPr>
                <w:lang w:val="en-GB" w:eastAsia="en-US"/>
              </w:rPr>
              <w:t>423409001</w:t>
            </w:r>
          </w:p>
        </w:tc>
      </w:tr>
    </w:tbl>
    <w:p w14:paraId="7BDFE36A" w14:textId="1E87340E" w:rsidR="004B12C0" w:rsidRDefault="004B12C0">
      <w:pPr>
        <w:rPr>
          <w:i/>
          <w:iCs/>
          <w:color w:val="1F497D" w:themeColor="text2"/>
          <w:sz w:val="18"/>
          <w:szCs w:val="18"/>
        </w:rPr>
      </w:pPr>
    </w:p>
    <w:p w14:paraId="57923B9F" w14:textId="77777777" w:rsidR="001504F9" w:rsidRDefault="001504F9">
      <w:pPr>
        <w:rPr>
          <w:lang w:val="en-GB" w:eastAsia="en-US"/>
        </w:rPr>
      </w:pPr>
      <w:r>
        <w:rPr>
          <w:lang w:val="en-GB" w:eastAsia="en-US"/>
        </w:rPr>
        <w:br w:type="page"/>
      </w:r>
    </w:p>
    <w:p w14:paraId="200624C5" w14:textId="1D723DF3" w:rsidR="001504F9" w:rsidRPr="00961BE9" w:rsidRDefault="001504F9" w:rsidP="0064367D">
      <w:pPr>
        <w:pStyle w:val="Heading1"/>
        <w:numPr>
          <w:ilvl w:val="0"/>
          <w:numId w:val="0"/>
        </w:numPr>
      </w:pPr>
      <w:bookmarkStart w:id="178" w:name="_Toc36997885"/>
      <w:r w:rsidRPr="00961BE9">
        <w:lastRenderedPageBreak/>
        <w:t xml:space="preserve">Appendix </w:t>
      </w:r>
      <w:r w:rsidR="00450E4C">
        <w:t>3</w:t>
      </w:r>
      <w:r w:rsidRPr="00961BE9">
        <w:t>:</w:t>
      </w:r>
      <w:r w:rsidR="00CB392F">
        <w:t xml:space="preserve"> </w:t>
      </w:r>
      <w:r w:rsidR="007B3CCE">
        <w:t xml:space="preserve">Data elements for </w:t>
      </w:r>
      <w:r w:rsidR="00E66F48">
        <w:t>health providers</w:t>
      </w:r>
      <w:bookmarkEnd w:id="178"/>
    </w:p>
    <w:p w14:paraId="06ACDD9D" w14:textId="064DAE89" w:rsidR="00EB378C" w:rsidRDefault="001504F9" w:rsidP="001504F9">
      <w:r>
        <w:t xml:space="preserve">The following </w:t>
      </w:r>
      <w:r w:rsidR="00EB378C">
        <w:t xml:space="preserve">lists the common data elements that are </w:t>
      </w:r>
      <w:r w:rsidR="007B3CCE">
        <w:t>required for the health providers referred to in this document</w:t>
      </w:r>
      <w:r w:rsidR="000639E2">
        <w:t xml:space="preserve">. </w:t>
      </w:r>
    </w:p>
    <w:p w14:paraId="15DC8061" w14:textId="265D7617" w:rsidR="00EB378C" w:rsidRDefault="00EB378C" w:rsidP="001504F9"/>
    <w:p w14:paraId="0C32EFDE" w14:textId="3FAC7CEE" w:rsidR="007B3CCE" w:rsidRPr="00791740" w:rsidRDefault="007B3CCE" w:rsidP="00791740">
      <w:pPr>
        <w:pStyle w:val="Table"/>
      </w:pPr>
      <w:r w:rsidRPr="00791740">
        <w:t xml:space="preserve">Table </w:t>
      </w:r>
      <w:r w:rsidR="00CC7F0A">
        <w:rPr>
          <w:noProof/>
        </w:rPr>
        <w:fldChar w:fldCharType="begin"/>
      </w:r>
      <w:r w:rsidR="00CC7F0A">
        <w:rPr>
          <w:noProof/>
        </w:rPr>
        <w:instrText xml:space="preserve"> SEQ Table \* ARABIC </w:instrText>
      </w:r>
      <w:r w:rsidR="00CC7F0A">
        <w:rPr>
          <w:noProof/>
        </w:rPr>
        <w:fldChar w:fldCharType="separate"/>
      </w:r>
      <w:r w:rsidR="00120DC1">
        <w:rPr>
          <w:noProof/>
        </w:rPr>
        <w:t>5</w:t>
      </w:r>
      <w:r w:rsidR="00CC7F0A">
        <w:rPr>
          <w:noProof/>
        </w:rPr>
        <w:fldChar w:fldCharType="end"/>
      </w:r>
      <w:r w:rsidRPr="00791740">
        <w:t>: Health provider name</w:t>
      </w:r>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7B3CCE" w:rsidRPr="008D448E" w14:paraId="58971410" w14:textId="77777777" w:rsidTr="0064367D">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1E465033" w14:textId="77777777" w:rsidR="007B3CCE" w:rsidRPr="00504110" w:rsidRDefault="007B3CCE" w:rsidP="007B3CCE">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A7F817B" w14:textId="3E2A739C" w:rsidR="007B3CCE" w:rsidRPr="008D448E" w:rsidRDefault="007B3CCE" w:rsidP="007B3CCE">
            <w:pPr>
              <w:pStyle w:val="TableText"/>
              <w:keepNext/>
            </w:pPr>
            <w:r w:rsidRPr="007C4384">
              <w:t xml:space="preserve">The full name of the </w:t>
            </w:r>
            <w:r w:rsidR="00E66F48">
              <w:t>person</w:t>
            </w:r>
            <w:r w:rsidR="00E66F48" w:rsidRPr="007C4384">
              <w:t xml:space="preserve"> </w:t>
            </w:r>
            <w:r w:rsidR="00D06A1E">
              <w:t xml:space="preserve">contributing to the care of the patient or </w:t>
            </w:r>
            <w:r w:rsidRPr="007C4384">
              <w:t>the MDM</w:t>
            </w:r>
            <w:r>
              <w:t>.</w:t>
            </w:r>
          </w:p>
        </w:tc>
      </w:tr>
      <w:tr w:rsidR="007B3CCE" w:rsidRPr="008D448E" w14:paraId="5B6EA7F9" w14:textId="77777777" w:rsidTr="007B3CCE">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6E9957C" w14:textId="77777777" w:rsidR="007B3CCE" w:rsidRPr="00504110" w:rsidRDefault="007B3CCE" w:rsidP="007B3CCE">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A189090" w14:textId="77777777" w:rsidR="007B3CCE" w:rsidRPr="008D448E" w:rsidRDefault="007B3CCE" w:rsidP="007B3CCE">
            <w:pPr>
              <w:pStyle w:val="TableText"/>
              <w:keepNext/>
            </w:pPr>
          </w:p>
        </w:tc>
      </w:tr>
      <w:tr w:rsidR="007B3CCE" w:rsidRPr="008D448E" w14:paraId="45CB5DCE" w14:textId="77777777" w:rsidTr="007B3CCE">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F2ED61F" w14:textId="77777777" w:rsidR="007B3CCE" w:rsidRPr="00504110" w:rsidRDefault="007B3CCE" w:rsidP="007B3CCE">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02D934DD" w14:textId="77777777" w:rsidR="007B3CCE" w:rsidRPr="008D448E" w:rsidRDefault="007B3CCE" w:rsidP="007B3CCE">
            <w:pPr>
              <w:pStyle w:val="TableText"/>
            </w:pPr>
            <w:r>
              <w:t>Alphabetic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61CDAE57" w14:textId="77777777" w:rsidR="007B3CCE" w:rsidRPr="00504110" w:rsidRDefault="007B3CCE" w:rsidP="007B3CCE">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2AA63852" w14:textId="77777777" w:rsidR="007B3CCE" w:rsidRPr="008D448E" w:rsidRDefault="007B3CCE" w:rsidP="007B3CCE">
            <w:pPr>
              <w:pStyle w:val="TableText"/>
              <w:keepNext/>
            </w:pPr>
            <w:r>
              <w:t>Text</w:t>
            </w:r>
          </w:p>
        </w:tc>
      </w:tr>
      <w:tr w:rsidR="007B3CCE" w:rsidRPr="008D448E" w14:paraId="42F9A05E" w14:textId="77777777" w:rsidTr="007B3CCE">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5DA94A2" w14:textId="77777777" w:rsidR="007B3CCE" w:rsidRPr="00504110" w:rsidRDefault="007B3CCE" w:rsidP="007B3CCE">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4D84DACD" w14:textId="77777777" w:rsidR="007B3CCE" w:rsidRPr="008D448E" w:rsidRDefault="007B3CCE" w:rsidP="007B3CCE">
            <w:pPr>
              <w:pStyle w:val="TableText"/>
              <w:keepNext/>
            </w:pPr>
            <w:r>
              <w:t>50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7CCABD0A" w14:textId="77777777" w:rsidR="007B3CCE" w:rsidRPr="00504110" w:rsidRDefault="007B3CCE" w:rsidP="007B3CCE">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08C32F48" w14:textId="77777777" w:rsidR="007B3CCE" w:rsidRPr="00F46627" w:rsidRDefault="007B3CCE" w:rsidP="007B3CCE">
            <w:pPr>
              <w:pStyle w:val="TableText"/>
            </w:pPr>
            <w:r>
              <w:t>A(50)</w:t>
            </w:r>
          </w:p>
        </w:tc>
      </w:tr>
      <w:tr w:rsidR="007B3CCE" w:rsidRPr="008D448E" w14:paraId="202B696C" w14:textId="77777777" w:rsidTr="007B3CCE">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D8A0D5D" w14:textId="77777777" w:rsidR="007B3CCE" w:rsidRDefault="007B3CCE" w:rsidP="007B3CCE">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42F931C" w14:textId="77777777" w:rsidR="007B3CCE" w:rsidRDefault="007B3CCE" w:rsidP="007B3CCE">
            <w:pPr>
              <w:pStyle w:val="TableText"/>
              <w:keepNext/>
            </w:pPr>
          </w:p>
        </w:tc>
      </w:tr>
      <w:tr w:rsidR="007B3CCE" w:rsidRPr="008D448E" w14:paraId="3231B8B5" w14:textId="77777777" w:rsidTr="007B3CCE">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C781C51" w14:textId="77777777" w:rsidR="007B3CCE" w:rsidRPr="00504110" w:rsidRDefault="007B3CCE" w:rsidP="007B3CCE">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6E31F39" w14:textId="77777777" w:rsidR="007B3CCE" w:rsidRPr="008D448E" w:rsidRDefault="007B3CCE" w:rsidP="007B3CCE">
            <w:pPr>
              <w:pStyle w:val="TableText"/>
              <w:keepNext/>
            </w:pPr>
            <w:r>
              <w:t>Mandatory</w:t>
            </w:r>
          </w:p>
        </w:tc>
      </w:tr>
      <w:tr w:rsidR="007B3CCE" w:rsidRPr="008D448E" w14:paraId="37B29FC5" w14:textId="77777777" w:rsidTr="007B3CCE">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3887B9EB" w14:textId="77777777" w:rsidR="007B3CCE" w:rsidRPr="00504110" w:rsidRDefault="007B3CCE" w:rsidP="007B3CCE">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49F42EC2" w14:textId="77777777" w:rsidR="007B3CCE" w:rsidRPr="008D448E" w:rsidRDefault="007B3CCE" w:rsidP="007B3CCE">
            <w:pPr>
              <w:pStyle w:val="TableText"/>
            </w:pPr>
            <w:r w:rsidRPr="007C4384">
              <w:t>This information should be automatically generated and stored within the MDM system logs</w:t>
            </w:r>
            <w:r>
              <w:t>.</w:t>
            </w:r>
          </w:p>
        </w:tc>
      </w:tr>
      <w:tr w:rsidR="007B3CCE" w:rsidRPr="008D448E" w14:paraId="201A084A" w14:textId="77777777" w:rsidTr="007B3CCE">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5AA8137E" w14:textId="77777777" w:rsidR="007B3CCE" w:rsidRPr="00504110" w:rsidRDefault="007B3CCE" w:rsidP="007B3CCE">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D00BB2F" w14:textId="77777777" w:rsidR="007B3CCE" w:rsidRPr="008D448E" w:rsidRDefault="007B3CCE" w:rsidP="007B3CCE">
            <w:pPr>
              <w:pStyle w:val="TableText"/>
            </w:pPr>
          </w:p>
        </w:tc>
      </w:tr>
    </w:tbl>
    <w:p w14:paraId="2F7FFA4C" w14:textId="77777777" w:rsidR="007B3CCE" w:rsidRDefault="007B3CCE" w:rsidP="007B3CCE">
      <w:pPr>
        <w:pStyle w:val="Caption"/>
        <w:keepNext/>
      </w:pPr>
    </w:p>
    <w:p w14:paraId="2BA5CD86" w14:textId="3445B37C" w:rsidR="007B3CCE" w:rsidRPr="00791740" w:rsidRDefault="007B3CCE" w:rsidP="00791740">
      <w:pPr>
        <w:pStyle w:val="Table"/>
      </w:pPr>
      <w:r w:rsidRPr="00791740">
        <w:t xml:space="preserve">Table </w:t>
      </w:r>
      <w:r w:rsidR="00CC7F0A">
        <w:rPr>
          <w:noProof/>
        </w:rPr>
        <w:fldChar w:fldCharType="begin"/>
      </w:r>
      <w:r w:rsidR="00CC7F0A">
        <w:rPr>
          <w:noProof/>
        </w:rPr>
        <w:instrText xml:space="preserve"> SEQ Table \* ARABIC </w:instrText>
      </w:r>
      <w:r w:rsidR="00CC7F0A">
        <w:rPr>
          <w:noProof/>
        </w:rPr>
        <w:fldChar w:fldCharType="separate"/>
      </w:r>
      <w:r w:rsidR="00120DC1">
        <w:rPr>
          <w:noProof/>
        </w:rPr>
        <w:t>6</w:t>
      </w:r>
      <w:r w:rsidR="00CC7F0A">
        <w:rPr>
          <w:noProof/>
        </w:rPr>
        <w:fldChar w:fldCharType="end"/>
      </w:r>
      <w:r w:rsidRPr="00791740">
        <w:t>: Health provider identifier</w:t>
      </w:r>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7B3CCE" w:rsidRPr="008D448E" w14:paraId="3C6B5AFA" w14:textId="77777777" w:rsidTr="0064367D">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240700B0" w14:textId="77777777" w:rsidR="007B3CCE" w:rsidRPr="00504110" w:rsidRDefault="007B3CCE" w:rsidP="007B3CCE">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BB22612" w14:textId="661164A3" w:rsidR="007B3CCE" w:rsidRPr="008D448E" w:rsidRDefault="007B3CCE" w:rsidP="007B3CCE">
            <w:pPr>
              <w:pStyle w:val="TableText"/>
              <w:keepNext/>
            </w:pPr>
            <w:r w:rsidRPr="00F36AAB">
              <w:t xml:space="preserve">The unique identifier for the </w:t>
            </w:r>
            <w:r w:rsidR="00E66F48">
              <w:t>person</w:t>
            </w:r>
            <w:r w:rsidR="00E66F48" w:rsidRPr="00F36AAB">
              <w:t xml:space="preserve"> </w:t>
            </w:r>
            <w:r w:rsidR="00D06A1E">
              <w:t xml:space="preserve">contributing to the care of the patient or </w:t>
            </w:r>
            <w:r w:rsidR="00D06A1E" w:rsidRPr="007C4384">
              <w:t>the MDM</w:t>
            </w:r>
            <w:r w:rsidR="00D06A1E">
              <w:t>.</w:t>
            </w:r>
          </w:p>
        </w:tc>
      </w:tr>
      <w:tr w:rsidR="007B3CCE" w:rsidRPr="008D448E" w14:paraId="07374932" w14:textId="77777777" w:rsidTr="007B3CCE">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D8E0BDF" w14:textId="77777777" w:rsidR="007B3CCE" w:rsidRPr="00504110" w:rsidRDefault="007B3CCE" w:rsidP="007B3CCE">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107C059" w14:textId="77777777" w:rsidR="00CB3A6D" w:rsidRDefault="00205AC4" w:rsidP="00205AC4">
            <w:pPr>
              <w:pStyle w:val="TableText"/>
            </w:pPr>
            <w:r w:rsidRPr="001F7212">
              <w:t xml:space="preserve">HPI documentation: </w:t>
            </w:r>
          </w:p>
          <w:p w14:paraId="2F47AFB6" w14:textId="49CDBA25" w:rsidR="00205AC4" w:rsidRPr="00742434" w:rsidRDefault="00445E2A" w:rsidP="00205AC4">
            <w:pPr>
              <w:pStyle w:val="TableText"/>
            </w:pPr>
            <w:hyperlink r:id="rId48" w:history="1">
              <w:r w:rsidR="00CB3A6D" w:rsidRPr="00D512D2">
                <w:rPr>
                  <w:rStyle w:val="Hyperlink"/>
                  <w:rFonts w:eastAsia="MS Gothic"/>
                </w:rPr>
                <w:t>www.health.govt.nz/our-work/health-identity/health-practitioner-index</w:t>
              </w:r>
            </w:hyperlink>
          </w:p>
          <w:p w14:paraId="6C2CACE2" w14:textId="77777777" w:rsidR="00205AC4" w:rsidRPr="001F7212" w:rsidRDefault="00205AC4" w:rsidP="00205AC4">
            <w:pPr>
              <w:pStyle w:val="TableText"/>
            </w:pPr>
            <w:r w:rsidRPr="001F7212">
              <w:t>See also:</w:t>
            </w:r>
          </w:p>
          <w:p w14:paraId="08F15D28" w14:textId="77777777" w:rsidR="00205AC4" w:rsidRPr="00004211" w:rsidRDefault="00205AC4" w:rsidP="00205AC4">
            <w:pPr>
              <w:pStyle w:val="TableBullet"/>
              <w:spacing w:before="0"/>
            </w:pPr>
            <w:r w:rsidRPr="001F7212">
              <w:t xml:space="preserve">HISO 10005:2008 Health Practitioner Index Data Set: </w:t>
            </w:r>
            <w:hyperlink r:id="rId49" w:history="1">
              <w:r w:rsidRPr="00004211">
                <w:rPr>
                  <w:rStyle w:val="Hyperlink"/>
                  <w:rFonts w:eastAsia="MS Gothic"/>
                </w:rPr>
                <w:t>www.health.govt.nz/publication/hiso-100052008-health-practitioner-index-hpi-data-set</w:t>
              </w:r>
            </w:hyperlink>
          </w:p>
          <w:p w14:paraId="4D6A6F29" w14:textId="2E8F6F2B" w:rsidR="007B3CCE" w:rsidRPr="008D448E" w:rsidRDefault="00205AC4" w:rsidP="00CB3A6D">
            <w:pPr>
              <w:pStyle w:val="TableBullet"/>
            </w:pPr>
            <w:r w:rsidRPr="001F7212">
              <w:t xml:space="preserve">HISO 10006:2008 Health Practitioner Index Code Set: </w:t>
            </w:r>
            <w:hyperlink r:id="rId50" w:history="1">
              <w:r w:rsidRPr="00004211">
                <w:rPr>
                  <w:rStyle w:val="Hyperlink"/>
                  <w:rFonts w:eastAsia="MS Gothic"/>
                </w:rPr>
                <w:t>www.health.govt.nz/publication/hiso-100062008-health-practitioner-index-hpi-code-set</w:t>
              </w:r>
            </w:hyperlink>
          </w:p>
        </w:tc>
      </w:tr>
      <w:tr w:rsidR="007B3CCE" w:rsidRPr="008D448E" w14:paraId="261D4E9C" w14:textId="77777777" w:rsidTr="007B3CCE">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6EFFB9B6" w14:textId="77777777" w:rsidR="007B3CCE" w:rsidRPr="00504110" w:rsidRDefault="007B3CCE" w:rsidP="007B3CCE">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63845DF2" w14:textId="77777777" w:rsidR="007B3CCE" w:rsidRPr="008D448E" w:rsidRDefault="007B3CCE" w:rsidP="007B3CCE">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6814FD3B" w14:textId="77777777" w:rsidR="007B3CCE" w:rsidRPr="00504110" w:rsidRDefault="007B3CCE" w:rsidP="007B3CCE">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0843A4FE" w14:textId="77777777" w:rsidR="007B3CCE" w:rsidRPr="008D448E" w:rsidRDefault="007B3CCE" w:rsidP="007B3CCE">
            <w:pPr>
              <w:pStyle w:val="TableText"/>
              <w:keepNext/>
            </w:pPr>
            <w:r>
              <w:t>Identifier</w:t>
            </w:r>
          </w:p>
        </w:tc>
      </w:tr>
      <w:tr w:rsidR="007B3CCE" w:rsidRPr="008D448E" w14:paraId="16BB4F2C" w14:textId="77777777" w:rsidTr="007B3CCE">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4D5D8233" w14:textId="77777777" w:rsidR="007B3CCE" w:rsidRPr="00504110" w:rsidRDefault="007B3CCE" w:rsidP="007B3CCE">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1758BBF7" w14:textId="6CC1958E" w:rsidR="007B3CCE" w:rsidRPr="008D448E" w:rsidRDefault="00205AC4" w:rsidP="007B3CCE">
            <w:pPr>
              <w:pStyle w:val="TableText"/>
              <w:keepNext/>
            </w:pPr>
            <w:r>
              <w:t>6</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422FB99D" w14:textId="77777777" w:rsidR="007B3CCE" w:rsidRPr="00504110" w:rsidRDefault="007B3CCE" w:rsidP="007B3CCE">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3BF08F6E" w14:textId="55031309" w:rsidR="007B3CCE" w:rsidRPr="00F46627" w:rsidRDefault="00205AC4" w:rsidP="007B3CCE">
            <w:pPr>
              <w:pStyle w:val="TableText"/>
            </w:pPr>
            <w:r w:rsidRPr="001F7212">
              <w:t>NNAAAA</w:t>
            </w:r>
          </w:p>
        </w:tc>
      </w:tr>
      <w:tr w:rsidR="00205AC4" w:rsidRPr="008D448E" w14:paraId="4E0370D7" w14:textId="77777777" w:rsidTr="007B3CCE">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AD90727" w14:textId="77777777" w:rsidR="00205AC4" w:rsidRDefault="00205AC4" w:rsidP="00205AC4">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2F43789" w14:textId="14684694" w:rsidR="00205AC4" w:rsidRDefault="00205AC4" w:rsidP="00205AC4">
            <w:pPr>
              <w:pStyle w:val="TableText"/>
              <w:keepNext/>
            </w:pPr>
            <w:r w:rsidRPr="001F7212">
              <w:t xml:space="preserve">HPI Common Person Number </w:t>
            </w:r>
            <w:r>
              <w:t>(</w:t>
            </w:r>
            <w:r w:rsidRPr="001F7212">
              <w:t>CPN</w:t>
            </w:r>
            <w:r>
              <w:t>)</w:t>
            </w:r>
            <w:r w:rsidRPr="001F7212">
              <w:t xml:space="preserve"> generated by the HPI system</w:t>
            </w:r>
          </w:p>
        </w:tc>
      </w:tr>
      <w:tr w:rsidR="00205AC4" w:rsidRPr="008D448E" w14:paraId="1BA88179" w14:textId="77777777" w:rsidTr="007B3CCE">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50CBB6C" w14:textId="77777777" w:rsidR="00205AC4" w:rsidRPr="00504110" w:rsidRDefault="00205AC4" w:rsidP="00205AC4">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47F1DD7" w14:textId="77777777" w:rsidR="00205AC4" w:rsidRPr="008D448E" w:rsidRDefault="00205AC4" w:rsidP="00205AC4">
            <w:pPr>
              <w:pStyle w:val="TableText"/>
              <w:keepNext/>
            </w:pPr>
            <w:r>
              <w:t>Mandatory</w:t>
            </w:r>
          </w:p>
        </w:tc>
      </w:tr>
      <w:tr w:rsidR="00205AC4" w:rsidRPr="008D448E" w14:paraId="44F422CF" w14:textId="77777777" w:rsidTr="007B3CCE">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A7BB38F" w14:textId="77777777" w:rsidR="00205AC4" w:rsidRPr="00504110" w:rsidRDefault="00205AC4" w:rsidP="00205AC4">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6A43C0E" w14:textId="17074D0A" w:rsidR="00205AC4" w:rsidRDefault="00205AC4" w:rsidP="00205AC4">
            <w:pPr>
              <w:pStyle w:val="TableText"/>
            </w:pPr>
            <w:r>
              <w:t>Should be automatically populated.</w:t>
            </w:r>
          </w:p>
          <w:p w14:paraId="45A0CD63" w14:textId="5C30E47B" w:rsidR="00205AC4" w:rsidRPr="008D448E" w:rsidRDefault="00205AC4" w:rsidP="00205AC4">
            <w:pPr>
              <w:pStyle w:val="TableText"/>
            </w:pPr>
            <w:r w:rsidRPr="001F7212">
              <w:t>This field uses the Health Provider Index Common Person Number</w:t>
            </w:r>
            <w:r>
              <w:t xml:space="preserve"> (HPI_CPN),</w:t>
            </w:r>
            <w:r w:rsidRPr="001F7212">
              <w:t xml:space="preserve"> </w:t>
            </w:r>
            <w:r>
              <w:t>a</w:t>
            </w:r>
            <w:r w:rsidRPr="001F7212">
              <w:t xml:space="preserve"> unique identif</w:t>
            </w:r>
            <w:r w:rsidR="00F62070">
              <w:t>i</w:t>
            </w:r>
            <w:r w:rsidR="0046689F">
              <w:t>er</w:t>
            </w:r>
            <w:r w:rsidRPr="001F7212">
              <w:t xml:space="preserve"> </w:t>
            </w:r>
            <w:r>
              <w:t>for</w:t>
            </w:r>
            <w:r w:rsidRPr="001F7212">
              <w:t xml:space="preserve"> the health </w:t>
            </w:r>
            <w:r>
              <w:t>practitioner</w:t>
            </w:r>
            <w:r w:rsidRPr="001F7212">
              <w:t xml:space="preserve"> delivering the service</w:t>
            </w:r>
            <w:r>
              <w:t>.</w:t>
            </w:r>
          </w:p>
        </w:tc>
      </w:tr>
      <w:tr w:rsidR="00205AC4" w:rsidRPr="008D448E" w14:paraId="30C3E767" w14:textId="77777777" w:rsidTr="007B3CCE">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64E842DA" w14:textId="77777777" w:rsidR="00205AC4" w:rsidRPr="00504110" w:rsidRDefault="00205AC4" w:rsidP="00205AC4">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3D59955D" w14:textId="5C7830E1" w:rsidR="00205AC4" w:rsidRPr="008D448E" w:rsidRDefault="00BD3A7A" w:rsidP="00205AC4">
            <w:pPr>
              <w:pStyle w:val="TableText"/>
            </w:pPr>
            <w:r w:rsidRPr="001F7212">
              <w:t>CPN can be obtained from the clinician but must be validated with the HPI system</w:t>
            </w:r>
            <w:r>
              <w:t>.</w:t>
            </w:r>
          </w:p>
        </w:tc>
      </w:tr>
    </w:tbl>
    <w:p w14:paraId="6691335B" w14:textId="77777777" w:rsidR="007B3CCE" w:rsidRDefault="007B3CCE" w:rsidP="007B3CCE"/>
    <w:p w14:paraId="42C78581" w14:textId="77777777" w:rsidR="007B3CCE" w:rsidRDefault="007B3CCE" w:rsidP="001504F9"/>
    <w:p w14:paraId="6C356C0E" w14:textId="60E11F14" w:rsidR="003073A2" w:rsidRPr="00791740" w:rsidRDefault="003073A2" w:rsidP="00DA15B7">
      <w:pPr>
        <w:pStyle w:val="Table"/>
      </w:pPr>
      <w:bookmarkStart w:id="179" w:name="_Ref21596744"/>
      <w:r w:rsidRPr="00791740">
        <w:t xml:space="preserve">Table </w:t>
      </w:r>
      <w:r w:rsidR="00CC7F0A">
        <w:rPr>
          <w:noProof/>
        </w:rPr>
        <w:fldChar w:fldCharType="begin"/>
      </w:r>
      <w:r w:rsidR="00CC7F0A">
        <w:rPr>
          <w:noProof/>
        </w:rPr>
        <w:instrText xml:space="preserve"> SEQ Table \* ARABIC </w:instrText>
      </w:r>
      <w:r w:rsidR="00CC7F0A">
        <w:rPr>
          <w:noProof/>
        </w:rPr>
        <w:fldChar w:fldCharType="separate"/>
      </w:r>
      <w:r w:rsidR="00120DC1">
        <w:rPr>
          <w:noProof/>
        </w:rPr>
        <w:t>7</w:t>
      </w:r>
      <w:r w:rsidR="00CC7F0A">
        <w:rPr>
          <w:noProof/>
        </w:rPr>
        <w:fldChar w:fldCharType="end"/>
      </w:r>
      <w:r w:rsidRPr="00791740">
        <w:t>: Assigning authority</w:t>
      </w:r>
      <w:bookmarkEnd w:id="179"/>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CellMar>
          <w:left w:w="57" w:type="dxa"/>
          <w:right w:w="57" w:type="dxa"/>
        </w:tblCellMar>
        <w:tblLook w:val="0000" w:firstRow="0" w:lastRow="0" w:firstColumn="0" w:lastColumn="0" w:noHBand="0" w:noVBand="0"/>
      </w:tblPr>
      <w:tblGrid>
        <w:gridCol w:w="1846"/>
        <w:gridCol w:w="1701"/>
        <w:gridCol w:w="2265"/>
        <w:gridCol w:w="2267"/>
      </w:tblGrid>
      <w:tr w:rsidR="00EB378C" w:rsidRPr="008D448E" w14:paraId="5B0C127D" w14:textId="77777777" w:rsidTr="0064367D">
        <w:trPr>
          <w:cantSplit/>
        </w:trPr>
        <w:tc>
          <w:tcPr>
            <w:tcW w:w="114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1CF7BB27" w14:textId="77777777" w:rsidR="00EB378C" w:rsidRPr="00504110" w:rsidRDefault="00EB378C" w:rsidP="00EB378C">
            <w:pPr>
              <w:pStyle w:val="TableText"/>
              <w:keepNext/>
              <w:rPr>
                <w:b/>
              </w:rPr>
            </w:pPr>
            <w:r w:rsidRPr="00504110">
              <w:rPr>
                <w:b/>
              </w:rPr>
              <w:t>Definition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66D38116" w14:textId="0E96227B" w:rsidR="00EB378C" w:rsidRPr="008D448E" w:rsidRDefault="00EB378C" w:rsidP="00EB378C">
            <w:pPr>
              <w:pStyle w:val="TableText"/>
              <w:keepNext/>
            </w:pPr>
            <w:r w:rsidRPr="0045326C">
              <w:t xml:space="preserve">The </w:t>
            </w:r>
            <w:r w:rsidR="00844777">
              <w:t xml:space="preserve">source of the </w:t>
            </w:r>
            <w:r w:rsidRPr="0045326C">
              <w:t xml:space="preserve">unique identifier for the </w:t>
            </w:r>
            <w:r w:rsidR="00844777">
              <w:t>health provider</w:t>
            </w:r>
            <w:r>
              <w:t>.</w:t>
            </w:r>
          </w:p>
        </w:tc>
      </w:tr>
      <w:tr w:rsidR="00EB378C" w:rsidRPr="008D448E" w14:paraId="027C2C4B" w14:textId="77777777" w:rsidTr="00EB378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92E3C05" w14:textId="77777777" w:rsidR="00EB378C" w:rsidRPr="00504110" w:rsidRDefault="00EB378C" w:rsidP="00EB378C">
            <w:pPr>
              <w:pStyle w:val="TableText"/>
              <w:keepNext/>
              <w:rPr>
                <w:b/>
              </w:rPr>
            </w:pPr>
            <w:r w:rsidRPr="00504110">
              <w:rPr>
                <w:b/>
              </w:rPr>
              <w:t>Source standards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DC17A42" w14:textId="77777777" w:rsidR="00EB378C" w:rsidRPr="008D448E" w:rsidRDefault="00EB378C" w:rsidP="00EB378C">
            <w:pPr>
              <w:pStyle w:val="TableText"/>
              <w:keepNext/>
            </w:pPr>
          </w:p>
        </w:tc>
      </w:tr>
      <w:tr w:rsidR="00EB378C" w:rsidRPr="008D448E" w14:paraId="42088394" w14:textId="77777777" w:rsidTr="0064367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0BBE587" w14:textId="77777777" w:rsidR="00EB378C" w:rsidRPr="00504110" w:rsidRDefault="00EB378C" w:rsidP="00EB378C">
            <w:pPr>
              <w:pStyle w:val="TableText"/>
              <w:keepNext/>
              <w:rPr>
                <w:b/>
              </w:rPr>
            </w:pPr>
            <w:r w:rsidRPr="00504110">
              <w:rPr>
                <w:b/>
              </w:rPr>
              <w:t>Data type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7361534B" w14:textId="77777777" w:rsidR="00EB378C" w:rsidRPr="008D448E" w:rsidRDefault="00EB378C" w:rsidP="00EB378C">
            <w:pPr>
              <w:pStyle w:val="TableText"/>
            </w:pPr>
            <w:r>
              <w:t>Alphanumeric</w:t>
            </w:r>
          </w:p>
        </w:tc>
        <w:tc>
          <w:tcPr>
            <w:tcW w:w="1402" w:type="pct"/>
            <w:tcBorders>
              <w:top w:val="single" w:sz="4" w:space="0" w:color="D9D9D9" w:themeColor="background1" w:themeShade="D9"/>
              <w:left w:val="nil"/>
              <w:bottom w:val="single" w:sz="4" w:space="0" w:color="FFFFFF" w:themeColor="background1"/>
              <w:right w:val="nil"/>
            </w:tcBorders>
            <w:shd w:val="clear" w:color="auto" w:fill="D9D9D9" w:themeFill="background1" w:themeFillShade="D9"/>
          </w:tcPr>
          <w:p w14:paraId="77C560B3" w14:textId="77777777" w:rsidR="00EB378C" w:rsidRPr="00504110" w:rsidRDefault="00EB378C" w:rsidP="00EB378C">
            <w:pPr>
              <w:pStyle w:val="TableText"/>
              <w:keepNext/>
              <w:rPr>
                <w:b/>
              </w:rPr>
            </w:pPr>
            <w:r w:rsidRPr="00504110">
              <w:rPr>
                <w:b/>
              </w:rPr>
              <w:t>Representational class</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6A1BA7FD" w14:textId="5755C76D" w:rsidR="00EB378C" w:rsidRPr="008D448E" w:rsidRDefault="00844777" w:rsidP="00EB378C">
            <w:pPr>
              <w:pStyle w:val="TableText"/>
              <w:keepNext/>
            </w:pPr>
            <w:r>
              <w:t>Code</w:t>
            </w:r>
          </w:p>
        </w:tc>
      </w:tr>
      <w:tr w:rsidR="00EB378C" w:rsidRPr="008D448E" w14:paraId="560C24BE" w14:textId="77777777" w:rsidTr="0064367D">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5BACA978" w14:textId="77777777" w:rsidR="00EB378C" w:rsidRPr="00504110" w:rsidRDefault="00EB378C" w:rsidP="00EB378C">
            <w:pPr>
              <w:pStyle w:val="TableText"/>
              <w:keepNext/>
              <w:rPr>
                <w:b/>
              </w:rPr>
            </w:pPr>
            <w:r w:rsidRPr="00504110">
              <w:rPr>
                <w:b/>
              </w:rPr>
              <w:t>Field size</w:t>
            </w:r>
          </w:p>
        </w:tc>
        <w:tc>
          <w:tcPr>
            <w:tcW w:w="1053" w:type="pct"/>
            <w:tcBorders>
              <w:top w:val="single" w:sz="4" w:space="0" w:color="A6A6A6" w:themeColor="background1" w:themeShade="A6"/>
              <w:left w:val="nil"/>
              <w:bottom w:val="single" w:sz="4" w:space="0" w:color="A6A6A6" w:themeColor="background1" w:themeShade="A6"/>
              <w:right w:val="nil"/>
            </w:tcBorders>
            <w:shd w:val="clear" w:color="auto" w:fill="auto"/>
          </w:tcPr>
          <w:p w14:paraId="09EE3F3B" w14:textId="77777777" w:rsidR="00EB378C" w:rsidRPr="008D448E" w:rsidRDefault="00EB378C" w:rsidP="00EB378C">
            <w:pPr>
              <w:pStyle w:val="TableText"/>
              <w:keepNext/>
            </w:pPr>
            <w:r>
              <w:t>10</w:t>
            </w:r>
          </w:p>
        </w:tc>
        <w:tc>
          <w:tcPr>
            <w:tcW w:w="140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13FC7DB9" w14:textId="77777777" w:rsidR="00EB378C" w:rsidRPr="00504110" w:rsidRDefault="00EB378C" w:rsidP="00EB378C">
            <w:pPr>
              <w:pStyle w:val="TableText"/>
              <w:keepNext/>
              <w:rPr>
                <w:b/>
              </w:rPr>
            </w:pPr>
            <w:r w:rsidRPr="00504110">
              <w:rPr>
                <w:b/>
              </w:rPr>
              <w:t>Representational layout</w:t>
            </w:r>
          </w:p>
        </w:tc>
        <w:tc>
          <w:tcPr>
            <w:tcW w:w="1403" w:type="pct"/>
            <w:tcBorders>
              <w:top w:val="single" w:sz="4" w:space="0" w:color="A6A6A6" w:themeColor="background1" w:themeShade="A6"/>
              <w:left w:val="nil"/>
              <w:bottom w:val="single" w:sz="4" w:space="0" w:color="A6A6A6" w:themeColor="background1" w:themeShade="A6"/>
              <w:right w:val="nil"/>
            </w:tcBorders>
            <w:shd w:val="clear" w:color="auto" w:fill="auto"/>
          </w:tcPr>
          <w:p w14:paraId="586FDA07" w14:textId="77777777" w:rsidR="00EB378C" w:rsidRPr="00F46627" w:rsidRDefault="00EB378C" w:rsidP="00EB378C">
            <w:pPr>
              <w:pStyle w:val="TableText"/>
            </w:pPr>
            <w:r>
              <w:t>X(10)</w:t>
            </w:r>
          </w:p>
        </w:tc>
      </w:tr>
      <w:tr w:rsidR="00EB378C" w:rsidRPr="008D448E" w14:paraId="486BF6F8" w14:textId="77777777" w:rsidTr="00EB378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AEA83F0" w14:textId="77777777" w:rsidR="00EB378C" w:rsidRDefault="00EB378C" w:rsidP="00EB378C">
            <w:pPr>
              <w:pStyle w:val="TableText"/>
              <w:keepNext/>
              <w:rPr>
                <w:b/>
              </w:rPr>
            </w:pPr>
            <w:r>
              <w:rPr>
                <w:b/>
              </w:rPr>
              <w:t>Data domain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1D44BC8" w14:textId="77777777" w:rsidR="00EB378C" w:rsidRDefault="00EB378C" w:rsidP="00EB378C">
            <w:pPr>
              <w:pStyle w:val="TableText"/>
              <w:keepNext/>
            </w:pPr>
          </w:p>
        </w:tc>
      </w:tr>
      <w:tr w:rsidR="00EB378C" w:rsidRPr="008D448E" w14:paraId="018D5BC1" w14:textId="77777777" w:rsidTr="00EB378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70EE7497" w14:textId="77777777" w:rsidR="00EB378C" w:rsidRPr="00504110" w:rsidRDefault="00EB378C" w:rsidP="00EB378C">
            <w:pPr>
              <w:pStyle w:val="TableText"/>
              <w:keepNext/>
              <w:rPr>
                <w:b/>
              </w:rPr>
            </w:pPr>
            <w:r>
              <w:rPr>
                <w:b/>
              </w:rPr>
              <w:t>Obligation</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06FBB64D" w14:textId="77777777" w:rsidR="00EB378C" w:rsidRPr="008D448E" w:rsidRDefault="00EB378C" w:rsidP="00EB378C">
            <w:pPr>
              <w:pStyle w:val="TableText"/>
              <w:keepNext/>
            </w:pPr>
            <w:r>
              <w:t>Mandatory</w:t>
            </w:r>
          </w:p>
        </w:tc>
      </w:tr>
      <w:tr w:rsidR="00EB378C" w:rsidRPr="008D448E" w14:paraId="50A3D635" w14:textId="77777777" w:rsidTr="00EB378C">
        <w:trPr>
          <w:cantSplit/>
        </w:trPr>
        <w:tc>
          <w:tcPr>
            <w:tcW w:w="1142" w:type="pct"/>
            <w:tcBorders>
              <w:top w:val="single" w:sz="4" w:space="0" w:color="FFFFFF" w:themeColor="background1"/>
              <w:left w:val="nil"/>
              <w:bottom w:val="single" w:sz="4" w:space="0" w:color="FFFFFF" w:themeColor="background1"/>
              <w:right w:val="nil"/>
            </w:tcBorders>
            <w:shd w:val="clear" w:color="auto" w:fill="D9D9D9" w:themeFill="background1" w:themeFillShade="D9"/>
          </w:tcPr>
          <w:p w14:paraId="27059BEF" w14:textId="77777777" w:rsidR="00EB378C" w:rsidRPr="00504110" w:rsidRDefault="00EB378C" w:rsidP="00EB378C">
            <w:pPr>
              <w:pStyle w:val="TableText"/>
              <w:rPr>
                <w:b/>
              </w:rPr>
            </w:pPr>
            <w:r w:rsidRPr="00504110">
              <w:rPr>
                <w:b/>
              </w:rPr>
              <w:t>Guide for use</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1E5C2929" w14:textId="760937FB" w:rsidR="00EB378C" w:rsidRPr="008D448E" w:rsidRDefault="00844777" w:rsidP="00EB378C">
            <w:pPr>
              <w:pStyle w:val="TableText"/>
            </w:pPr>
            <w:r>
              <w:t>TBD</w:t>
            </w:r>
          </w:p>
        </w:tc>
      </w:tr>
      <w:tr w:rsidR="00EB378C" w:rsidRPr="008D448E" w14:paraId="63EF91BC" w14:textId="77777777" w:rsidTr="00EB378C">
        <w:trPr>
          <w:cantSplit/>
        </w:trPr>
        <w:tc>
          <w:tcPr>
            <w:tcW w:w="1142" w:type="pct"/>
            <w:tcBorders>
              <w:top w:val="single" w:sz="4" w:space="0" w:color="FFFFFF" w:themeColor="background1"/>
              <w:left w:val="nil"/>
              <w:bottom w:val="single" w:sz="4" w:space="0" w:color="D9D9D9" w:themeColor="background1" w:themeShade="D9"/>
              <w:right w:val="nil"/>
            </w:tcBorders>
            <w:shd w:val="clear" w:color="auto" w:fill="D9D9D9" w:themeFill="background1" w:themeFillShade="D9"/>
          </w:tcPr>
          <w:p w14:paraId="385D9C50" w14:textId="77777777" w:rsidR="00EB378C" w:rsidRPr="00504110" w:rsidRDefault="00EB378C" w:rsidP="00EB378C">
            <w:pPr>
              <w:pStyle w:val="TableText"/>
              <w:rPr>
                <w:b/>
              </w:rPr>
            </w:pPr>
            <w:r w:rsidRPr="00504110">
              <w:rPr>
                <w:b/>
              </w:rPr>
              <w:t>Verification rules</w:t>
            </w:r>
          </w:p>
        </w:tc>
        <w:tc>
          <w:tcPr>
            <w:tcW w:w="3858" w:type="pct"/>
            <w:gridSpan w:val="3"/>
            <w:tcBorders>
              <w:top w:val="single" w:sz="4" w:space="0" w:color="A6A6A6" w:themeColor="background1" w:themeShade="A6"/>
              <w:left w:val="nil"/>
              <w:bottom w:val="single" w:sz="4" w:space="0" w:color="A6A6A6" w:themeColor="background1" w:themeShade="A6"/>
              <w:right w:val="nil"/>
            </w:tcBorders>
            <w:shd w:val="clear" w:color="auto" w:fill="auto"/>
          </w:tcPr>
          <w:p w14:paraId="7A427E2E" w14:textId="77777777" w:rsidR="00EB378C" w:rsidRPr="008D448E" w:rsidRDefault="00EB378C" w:rsidP="00EB378C">
            <w:pPr>
              <w:pStyle w:val="TableText"/>
            </w:pPr>
          </w:p>
        </w:tc>
      </w:tr>
    </w:tbl>
    <w:p w14:paraId="2668ED15" w14:textId="77777777" w:rsidR="00CB3A6D" w:rsidRDefault="00CB3A6D" w:rsidP="00F62070"/>
    <w:p w14:paraId="40B395D2" w14:textId="77777777" w:rsidR="00CB3A6D" w:rsidRDefault="00CB3A6D">
      <w:pPr>
        <w:rPr>
          <w:color w:val="0A6AB4"/>
          <w:sz w:val="28"/>
        </w:rPr>
      </w:pPr>
      <w:r>
        <w:br w:type="page"/>
      </w:r>
    </w:p>
    <w:p w14:paraId="2C108487" w14:textId="225C0EE1" w:rsidR="00450E4C" w:rsidRDefault="00450E4C" w:rsidP="0064367D">
      <w:pPr>
        <w:pStyle w:val="Heading1"/>
        <w:numPr>
          <w:ilvl w:val="0"/>
          <w:numId w:val="0"/>
        </w:numPr>
      </w:pPr>
      <w:bookmarkStart w:id="180" w:name="_Toc36997886"/>
      <w:r>
        <w:lastRenderedPageBreak/>
        <w:t>Appendix 4: Document consultation</w:t>
      </w:r>
      <w:bookmarkEnd w:id="180"/>
    </w:p>
    <w:p w14:paraId="10B8F0D5" w14:textId="011A4721" w:rsidR="00450E4C" w:rsidRDefault="006D7174" w:rsidP="00450E4C">
      <w:r>
        <w:t xml:space="preserve">People who reviewed and provided feedback on </w:t>
      </w:r>
      <w:r w:rsidR="0086387C">
        <w:t>this document</w:t>
      </w:r>
    </w:p>
    <w:p w14:paraId="21FBE14A" w14:textId="77777777" w:rsidR="00450E4C" w:rsidRDefault="00450E4C" w:rsidP="00450E4C"/>
    <w:tbl>
      <w:tblPr>
        <w:tblW w:w="7470" w:type="dxa"/>
        <w:tblInd w:w="-5"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2794"/>
        <w:gridCol w:w="4676"/>
      </w:tblGrid>
      <w:tr w:rsidR="00B12B61" w:rsidRPr="000104A8" w14:paraId="27896FC3" w14:textId="0CEB7F8F" w:rsidTr="009160D5">
        <w:trPr>
          <w:tblHeader/>
        </w:trPr>
        <w:tc>
          <w:tcPr>
            <w:tcW w:w="2794"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tcPr>
          <w:p w14:paraId="005066EE" w14:textId="77777777" w:rsidR="00B12B61" w:rsidRPr="000104A8" w:rsidRDefault="00B12B61" w:rsidP="00CE2985">
            <w:pPr>
              <w:pStyle w:val="Table"/>
            </w:pPr>
            <w:r w:rsidRPr="000104A8">
              <w:t>Name</w:t>
            </w:r>
          </w:p>
        </w:tc>
        <w:tc>
          <w:tcPr>
            <w:tcW w:w="46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A3BFEB5" w14:textId="48707A74" w:rsidR="00B12B61" w:rsidRPr="000104A8" w:rsidRDefault="00B12B61" w:rsidP="00CE2985">
            <w:pPr>
              <w:pStyle w:val="Table"/>
            </w:pPr>
            <w:r w:rsidRPr="000104A8">
              <w:t xml:space="preserve">MDM </w:t>
            </w:r>
            <w:r>
              <w:t>r</w:t>
            </w:r>
            <w:r w:rsidRPr="000104A8">
              <w:t xml:space="preserve">elevance </w:t>
            </w:r>
          </w:p>
        </w:tc>
      </w:tr>
      <w:tr w:rsidR="00B12B61" w:rsidRPr="000104A8" w14:paraId="595BB8CC" w14:textId="0F28A463" w:rsidTr="00DA15B7">
        <w:tc>
          <w:tcPr>
            <w:tcW w:w="2794" w:type="dxa"/>
            <w:tcBorders>
              <w:top w:val="single" w:sz="4" w:space="0" w:color="FFFFFF" w:themeColor="background1"/>
            </w:tcBorders>
          </w:tcPr>
          <w:p w14:paraId="0581A320" w14:textId="77777777" w:rsidR="00B12B61" w:rsidRPr="000104A8" w:rsidRDefault="00B12B61" w:rsidP="00CE2985">
            <w:pPr>
              <w:pStyle w:val="TableText"/>
            </w:pPr>
            <w:r w:rsidRPr="000104A8">
              <w:t>Andrew Simpson</w:t>
            </w:r>
          </w:p>
        </w:tc>
        <w:tc>
          <w:tcPr>
            <w:tcW w:w="4676" w:type="dxa"/>
            <w:tcBorders>
              <w:top w:val="single" w:sz="4" w:space="0" w:color="FFFFFF" w:themeColor="background1"/>
            </w:tcBorders>
          </w:tcPr>
          <w:p w14:paraId="0738B806" w14:textId="1E169A62" w:rsidR="00B12B61" w:rsidRPr="000104A8" w:rsidRDefault="00B12B61" w:rsidP="00CE2985">
            <w:pPr>
              <w:pStyle w:val="TableText"/>
            </w:pPr>
            <w:r w:rsidRPr="000104A8">
              <w:t>National Clinical Director Cancer</w:t>
            </w:r>
          </w:p>
        </w:tc>
      </w:tr>
      <w:tr w:rsidR="00B12B61" w:rsidRPr="000104A8" w14:paraId="01656169" w14:textId="243EB663" w:rsidTr="00DA15B7">
        <w:tc>
          <w:tcPr>
            <w:tcW w:w="2794" w:type="dxa"/>
          </w:tcPr>
          <w:p w14:paraId="15949D5B" w14:textId="77777777" w:rsidR="00B12B61" w:rsidRPr="000104A8" w:rsidRDefault="00B12B61" w:rsidP="00CE2985">
            <w:pPr>
              <w:pStyle w:val="TableText"/>
            </w:pPr>
            <w:r w:rsidRPr="000104A8">
              <w:t>Clare Possenniskie</w:t>
            </w:r>
          </w:p>
        </w:tc>
        <w:tc>
          <w:tcPr>
            <w:tcW w:w="4676" w:type="dxa"/>
          </w:tcPr>
          <w:p w14:paraId="19245931" w14:textId="28DE47EF" w:rsidR="00B12B61" w:rsidRPr="000104A8" w:rsidRDefault="00B12B61" w:rsidP="00CE2985">
            <w:pPr>
              <w:pStyle w:val="TableText"/>
            </w:pPr>
            <w:r w:rsidRPr="000104A8">
              <w:t xml:space="preserve">Cancer </w:t>
            </w:r>
            <w:r w:rsidR="000A08B5">
              <w:t>s</w:t>
            </w:r>
            <w:r w:rsidRPr="000104A8">
              <w:t xml:space="preserve">ervices </w:t>
            </w:r>
            <w:r>
              <w:t>–</w:t>
            </w:r>
            <w:r w:rsidRPr="000104A8">
              <w:t xml:space="preserve"> Reporting </w:t>
            </w:r>
            <w:r>
              <w:t>p</w:t>
            </w:r>
            <w:r w:rsidRPr="000104A8">
              <w:t>erspective</w:t>
            </w:r>
          </w:p>
        </w:tc>
      </w:tr>
      <w:tr w:rsidR="00B12B61" w:rsidRPr="000104A8" w14:paraId="0C2A01DA" w14:textId="7B15BFE7" w:rsidTr="00DA15B7">
        <w:tc>
          <w:tcPr>
            <w:tcW w:w="2794" w:type="dxa"/>
          </w:tcPr>
          <w:p w14:paraId="7F0C0BB4" w14:textId="77777777" w:rsidR="00B12B61" w:rsidRPr="000104A8" w:rsidRDefault="00B12B61" w:rsidP="00CE2985">
            <w:pPr>
              <w:pStyle w:val="TableText"/>
            </w:pPr>
            <w:r w:rsidRPr="000104A8">
              <w:t>Aimee Harmes-Broad</w:t>
            </w:r>
          </w:p>
        </w:tc>
        <w:tc>
          <w:tcPr>
            <w:tcW w:w="4676" w:type="dxa"/>
          </w:tcPr>
          <w:p w14:paraId="51A8A20A" w14:textId="4B0AFC60" w:rsidR="00B12B61" w:rsidRPr="000104A8" w:rsidRDefault="00B12B61" w:rsidP="00CE2985">
            <w:pPr>
              <w:pStyle w:val="TableText"/>
            </w:pPr>
            <w:r w:rsidRPr="000104A8">
              <w:t xml:space="preserve">MDM </w:t>
            </w:r>
            <w:r>
              <w:t>c</w:t>
            </w:r>
            <w:r w:rsidRPr="000104A8">
              <w:t>oordinator (or equiv</w:t>
            </w:r>
            <w:r>
              <w:t>alent</w:t>
            </w:r>
            <w:r w:rsidRPr="000104A8">
              <w:t xml:space="preserve"> role)</w:t>
            </w:r>
          </w:p>
        </w:tc>
      </w:tr>
      <w:tr w:rsidR="00B12B61" w:rsidRPr="000104A8" w14:paraId="5F382672" w14:textId="13D42715" w:rsidTr="00DA15B7">
        <w:tc>
          <w:tcPr>
            <w:tcW w:w="2794" w:type="dxa"/>
          </w:tcPr>
          <w:p w14:paraId="03B55986" w14:textId="77777777" w:rsidR="00B12B61" w:rsidRPr="000104A8" w:rsidRDefault="00B12B61" w:rsidP="00CE2985">
            <w:pPr>
              <w:pStyle w:val="TableText"/>
            </w:pPr>
            <w:r w:rsidRPr="000104A8">
              <w:t>Trina Nixon</w:t>
            </w:r>
          </w:p>
        </w:tc>
        <w:tc>
          <w:tcPr>
            <w:tcW w:w="4676" w:type="dxa"/>
          </w:tcPr>
          <w:p w14:paraId="1BC8AB03" w14:textId="66D193FE" w:rsidR="00B12B61" w:rsidRPr="000104A8" w:rsidRDefault="000A08B5" w:rsidP="00CE2985">
            <w:pPr>
              <w:pStyle w:val="TableText"/>
            </w:pPr>
            <w:r>
              <w:t>MDM coordinator (or equivalent role)</w:t>
            </w:r>
          </w:p>
        </w:tc>
      </w:tr>
      <w:tr w:rsidR="00B12B61" w:rsidRPr="000104A8" w14:paraId="09FBE687" w14:textId="26EDA4DE" w:rsidTr="00DA15B7">
        <w:tc>
          <w:tcPr>
            <w:tcW w:w="2794" w:type="dxa"/>
          </w:tcPr>
          <w:p w14:paraId="795D43B8" w14:textId="77777777" w:rsidR="00B12B61" w:rsidRPr="000104A8" w:rsidRDefault="00B12B61" w:rsidP="00CE2985">
            <w:pPr>
              <w:pStyle w:val="TableText"/>
            </w:pPr>
            <w:r w:rsidRPr="000104A8">
              <w:t>Nikki Cole</w:t>
            </w:r>
          </w:p>
        </w:tc>
        <w:tc>
          <w:tcPr>
            <w:tcW w:w="4676" w:type="dxa"/>
          </w:tcPr>
          <w:p w14:paraId="0B2706FF" w14:textId="61B4F5DA" w:rsidR="00B12B61" w:rsidRPr="000104A8" w:rsidRDefault="000A08B5" w:rsidP="00CE2985">
            <w:pPr>
              <w:pStyle w:val="TableText"/>
            </w:pPr>
            <w:r>
              <w:t>MDM coordinator (or equivalent role)</w:t>
            </w:r>
          </w:p>
        </w:tc>
      </w:tr>
      <w:tr w:rsidR="00B12B61" w:rsidRPr="000104A8" w14:paraId="33D3744E" w14:textId="043FACEE" w:rsidTr="00DA15B7">
        <w:tc>
          <w:tcPr>
            <w:tcW w:w="2794" w:type="dxa"/>
          </w:tcPr>
          <w:p w14:paraId="4470BB6F" w14:textId="77777777" w:rsidR="00B12B61" w:rsidRPr="000104A8" w:rsidRDefault="00B12B61" w:rsidP="00CE2985">
            <w:pPr>
              <w:pStyle w:val="TableText"/>
            </w:pPr>
            <w:r w:rsidRPr="000104A8">
              <w:t>Kat Norton</w:t>
            </w:r>
          </w:p>
        </w:tc>
        <w:tc>
          <w:tcPr>
            <w:tcW w:w="4676" w:type="dxa"/>
          </w:tcPr>
          <w:p w14:paraId="6E574347" w14:textId="5B2D6C31" w:rsidR="00B12B61" w:rsidRPr="000104A8" w:rsidRDefault="000A08B5" w:rsidP="00CE2985">
            <w:pPr>
              <w:pStyle w:val="TableText"/>
            </w:pPr>
            <w:r>
              <w:t>MDM coordinator (or equivalent role)</w:t>
            </w:r>
          </w:p>
        </w:tc>
      </w:tr>
      <w:tr w:rsidR="00B12B61" w:rsidRPr="000104A8" w14:paraId="63035C28" w14:textId="0B7D1F52" w:rsidTr="00DA15B7">
        <w:tc>
          <w:tcPr>
            <w:tcW w:w="2794" w:type="dxa"/>
          </w:tcPr>
          <w:p w14:paraId="70D62982" w14:textId="77777777" w:rsidR="00B12B61" w:rsidRPr="000104A8" w:rsidRDefault="00B12B61" w:rsidP="00CE2985">
            <w:pPr>
              <w:pStyle w:val="TableText"/>
            </w:pPr>
            <w:r w:rsidRPr="000104A8">
              <w:t>Morag Macleod</w:t>
            </w:r>
          </w:p>
        </w:tc>
        <w:tc>
          <w:tcPr>
            <w:tcW w:w="4676" w:type="dxa"/>
          </w:tcPr>
          <w:p w14:paraId="4CD5020A" w14:textId="2CFDB018" w:rsidR="00B12B61" w:rsidRPr="000104A8" w:rsidRDefault="000A08B5" w:rsidP="00CE2985">
            <w:pPr>
              <w:pStyle w:val="TableText"/>
            </w:pPr>
            <w:r>
              <w:t>MDM coordinator (or equivalent role)</w:t>
            </w:r>
          </w:p>
        </w:tc>
      </w:tr>
      <w:tr w:rsidR="00B12B61" w:rsidRPr="000104A8" w14:paraId="2BCD05F9" w14:textId="09ACDF54" w:rsidTr="00DA15B7">
        <w:tc>
          <w:tcPr>
            <w:tcW w:w="2794" w:type="dxa"/>
          </w:tcPr>
          <w:p w14:paraId="1C16A538" w14:textId="77777777" w:rsidR="00B12B61" w:rsidRPr="000104A8" w:rsidRDefault="00B12B61" w:rsidP="00CE2985">
            <w:pPr>
              <w:pStyle w:val="TableText"/>
            </w:pPr>
            <w:r w:rsidRPr="000104A8">
              <w:t>Angela Lawrence</w:t>
            </w:r>
          </w:p>
        </w:tc>
        <w:tc>
          <w:tcPr>
            <w:tcW w:w="4676" w:type="dxa"/>
          </w:tcPr>
          <w:p w14:paraId="745A096C" w14:textId="4F9CB451" w:rsidR="00B12B61" w:rsidRPr="000104A8" w:rsidRDefault="000A08B5" w:rsidP="00CE2985">
            <w:pPr>
              <w:pStyle w:val="TableText"/>
            </w:pPr>
            <w:r>
              <w:t>MDM coordinator (or equivalent role)</w:t>
            </w:r>
          </w:p>
        </w:tc>
      </w:tr>
      <w:tr w:rsidR="00B12B61" w:rsidRPr="000104A8" w14:paraId="7FD49011" w14:textId="19A5709E" w:rsidTr="00DA15B7">
        <w:tc>
          <w:tcPr>
            <w:tcW w:w="2794" w:type="dxa"/>
          </w:tcPr>
          <w:p w14:paraId="698DCBE9" w14:textId="77777777" w:rsidR="00B12B61" w:rsidRPr="000104A8" w:rsidRDefault="00B12B61" w:rsidP="00CE2985">
            <w:pPr>
              <w:pStyle w:val="TableText"/>
            </w:pPr>
            <w:r w:rsidRPr="000104A8">
              <w:t>Vicki Thomson</w:t>
            </w:r>
          </w:p>
        </w:tc>
        <w:tc>
          <w:tcPr>
            <w:tcW w:w="4676" w:type="dxa"/>
          </w:tcPr>
          <w:p w14:paraId="3C7F6388" w14:textId="2B01B8B5" w:rsidR="00B12B61" w:rsidRPr="000104A8" w:rsidRDefault="000A08B5" w:rsidP="00CE2985">
            <w:pPr>
              <w:pStyle w:val="TableText"/>
            </w:pPr>
            <w:r>
              <w:t>MDM coordinator (or equivalent role)</w:t>
            </w:r>
          </w:p>
        </w:tc>
      </w:tr>
      <w:tr w:rsidR="00B12B61" w:rsidRPr="000104A8" w14:paraId="355B0ED4" w14:textId="63F82271" w:rsidTr="00DA15B7">
        <w:tc>
          <w:tcPr>
            <w:tcW w:w="2794" w:type="dxa"/>
          </w:tcPr>
          <w:p w14:paraId="7C7BD303" w14:textId="77777777" w:rsidR="00B12B61" w:rsidRPr="000104A8" w:rsidRDefault="00B12B61" w:rsidP="00CE2985">
            <w:pPr>
              <w:pStyle w:val="TableText"/>
            </w:pPr>
            <w:r w:rsidRPr="000104A8">
              <w:t>Linda Hunter</w:t>
            </w:r>
          </w:p>
        </w:tc>
        <w:tc>
          <w:tcPr>
            <w:tcW w:w="4676" w:type="dxa"/>
          </w:tcPr>
          <w:p w14:paraId="72775BEA" w14:textId="380FEE8E" w:rsidR="00B12B61" w:rsidRPr="000104A8" w:rsidRDefault="000A08B5" w:rsidP="00CE2985">
            <w:pPr>
              <w:pStyle w:val="TableText"/>
            </w:pPr>
            <w:r>
              <w:t>MDM coordinator (or equivalent role)</w:t>
            </w:r>
          </w:p>
        </w:tc>
      </w:tr>
      <w:tr w:rsidR="00B12B61" w:rsidRPr="000104A8" w14:paraId="21413BD4" w14:textId="7DBD6EB2" w:rsidTr="00DA15B7">
        <w:tc>
          <w:tcPr>
            <w:tcW w:w="2794" w:type="dxa"/>
          </w:tcPr>
          <w:p w14:paraId="29AB073B" w14:textId="77777777" w:rsidR="00B12B61" w:rsidRPr="000104A8" w:rsidRDefault="00B12B61" w:rsidP="00CE2985">
            <w:pPr>
              <w:pStyle w:val="TableText"/>
            </w:pPr>
            <w:r w:rsidRPr="000104A8">
              <w:t>Andrea Reilly</w:t>
            </w:r>
          </w:p>
        </w:tc>
        <w:tc>
          <w:tcPr>
            <w:tcW w:w="4676" w:type="dxa"/>
          </w:tcPr>
          <w:p w14:paraId="0388885B" w14:textId="5E48D4B4" w:rsidR="00B12B61" w:rsidRPr="000104A8" w:rsidRDefault="00B12B61" w:rsidP="00CE2985">
            <w:pPr>
              <w:pStyle w:val="TableText"/>
            </w:pPr>
            <w:r w:rsidRPr="000104A8">
              <w:t xml:space="preserve">Cancer </w:t>
            </w:r>
            <w:r w:rsidR="000A08B5">
              <w:t>n</w:t>
            </w:r>
            <w:r w:rsidRPr="000104A8">
              <w:t xml:space="preserve">urse </w:t>
            </w:r>
          </w:p>
        </w:tc>
      </w:tr>
      <w:tr w:rsidR="00B12B61" w:rsidRPr="000104A8" w14:paraId="74AAB601" w14:textId="2EB0016F" w:rsidTr="00DA15B7">
        <w:tc>
          <w:tcPr>
            <w:tcW w:w="2794" w:type="dxa"/>
          </w:tcPr>
          <w:p w14:paraId="5DD94EA3" w14:textId="77777777" w:rsidR="00B12B61" w:rsidRPr="000104A8" w:rsidRDefault="00B12B61" w:rsidP="00CE2985">
            <w:pPr>
              <w:pStyle w:val="TableText"/>
            </w:pPr>
            <w:r w:rsidRPr="000104A8">
              <w:t>Judy Warren</w:t>
            </w:r>
          </w:p>
        </w:tc>
        <w:tc>
          <w:tcPr>
            <w:tcW w:w="4676" w:type="dxa"/>
          </w:tcPr>
          <w:p w14:paraId="6E111A4D" w14:textId="5E8E0AAF" w:rsidR="00B12B61" w:rsidRPr="000104A8" w:rsidRDefault="00B12B61" w:rsidP="00CE2985">
            <w:pPr>
              <w:pStyle w:val="TableText"/>
            </w:pPr>
            <w:r w:rsidRPr="000104A8">
              <w:t xml:space="preserve">Cancer </w:t>
            </w:r>
            <w:r w:rsidR="000A08B5">
              <w:t>n</w:t>
            </w:r>
            <w:r w:rsidRPr="000104A8">
              <w:t xml:space="preserve">urse </w:t>
            </w:r>
          </w:p>
        </w:tc>
      </w:tr>
      <w:tr w:rsidR="00B12B61" w:rsidRPr="000104A8" w14:paraId="4D067044" w14:textId="40816A8B" w:rsidTr="00DA15B7">
        <w:tc>
          <w:tcPr>
            <w:tcW w:w="2794" w:type="dxa"/>
          </w:tcPr>
          <w:p w14:paraId="4AC6F088" w14:textId="77777777" w:rsidR="00B12B61" w:rsidRPr="000104A8" w:rsidRDefault="00B12B61" w:rsidP="00CE2985">
            <w:pPr>
              <w:pStyle w:val="TableText"/>
            </w:pPr>
            <w:r w:rsidRPr="000104A8">
              <w:t>James Entwisle</w:t>
            </w:r>
          </w:p>
        </w:tc>
        <w:tc>
          <w:tcPr>
            <w:tcW w:w="4676" w:type="dxa"/>
          </w:tcPr>
          <w:p w14:paraId="085E3EF9" w14:textId="642C9515" w:rsidR="00B12B61" w:rsidRPr="000104A8" w:rsidRDefault="00B12B61" w:rsidP="00CE2985">
            <w:pPr>
              <w:pStyle w:val="TableText"/>
            </w:pPr>
            <w:r w:rsidRPr="000104A8">
              <w:t xml:space="preserve">MDM </w:t>
            </w:r>
            <w:r w:rsidR="000A08B5">
              <w:t>r</w:t>
            </w:r>
            <w:r w:rsidRPr="000104A8">
              <w:t xml:space="preserve">adiology </w:t>
            </w:r>
            <w:r w:rsidR="000A08B5">
              <w:t>r</w:t>
            </w:r>
            <w:r w:rsidRPr="000104A8">
              <w:t>eview</w:t>
            </w:r>
          </w:p>
        </w:tc>
      </w:tr>
      <w:tr w:rsidR="00B12B61" w:rsidRPr="000104A8" w14:paraId="10FC896B" w14:textId="236330C4" w:rsidTr="00DA15B7">
        <w:tc>
          <w:tcPr>
            <w:tcW w:w="2794" w:type="dxa"/>
          </w:tcPr>
          <w:p w14:paraId="287AFB04" w14:textId="77777777" w:rsidR="00B12B61" w:rsidRPr="000104A8" w:rsidRDefault="00B12B61" w:rsidP="00CE2985">
            <w:pPr>
              <w:pStyle w:val="TableText"/>
            </w:pPr>
            <w:r w:rsidRPr="000104A8">
              <w:t>Kim McAnulty</w:t>
            </w:r>
          </w:p>
        </w:tc>
        <w:tc>
          <w:tcPr>
            <w:tcW w:w="4676" w:type="dxa"/>
          </w:tcPr>
          <w:p w14:paraId="4E84537B" w14:textId="17161792" w:rsidR="00B12B61" w:rsidRPr="000104A8" w:rsidRDefault="00B12B61" w:rsidP="00CE2985">
            <w:pPr>
              <w:pStyle w:val="TableText"/>
            </w:pPr>
            <w:r w:rsidRPr="000104A8">
              <w:t xml:space="preserve">MDM </w:t>
            </w:r>
            <w:r w:rsidR="000A08B5">
              <w:t>r</w:t>
            </w:r>
            <w:r w:rsidRPr="000104A8">
              <w:t xml:space="preserve">adiology </w:t>
            </w:r>
            <w:r w:rsidR="000A08B5">
              <w:t>r</w:t>
            </w:r>
            <w:r w:rsidRPr="000104A8">
              <w:t>eview</w:t>
            </w:r>
          </w:p>
        </w:tc>
      </w:tr>
      <w:tr w:rsidR="00B12B61" w:rsidRPr="000104A8" w14:paraId="0ABFFBC0" w14:textId="560AE401" w:rsidTr="00DA15B7">
        <w:tc>
          <w:tcPr>
            <w:tcW w:w="2794" w:type="dxa"/>
          </w:tcPr>
          <w:p w14:paraId="39A50510" w14:textId="77777777" w:rsidR="00B12B61" w:rsidRPr="000104A8" w:rsidRDefault="00B12B61" w:rsidP="00CE2985">
            <w:pPr>
              <w:pStyle w:val="TableText"/>
            </w:pPr>
            <w:r w:rsidRPr="000104A8">
              <w:t>Janine Joubert</w:t>
            </w:r>
          </w:p>
        </w:tc>
        <w:tc>
          <w:tcPr>
            <w:tcW w:w="4676" w:type="dxa"/>
          </w:tcPr>
          <w:p w14:paraId="4875E48E" w14:textId="79E86F42" w:rsidR="00B12B61" w:rsidRPr="000104A8" w:rsidRDefault="00B12B61" w:rsidP="00CE2985">
            <w:pPr>
              <w:pStyle w:val="TableText"/>
            </w:pPr>
            <w:r w:rsidRPr="000104A8">
              <w:t xml:space="preserve">MDM </w:t>
            </w:r>
            <w:r w:rsidR="000A08B5">
              <w:t>p</w:t>
            </w:r>
            <w:r w:rsidRPr="000104A8">
              <w:t xml:space="preserve">athology </w:t>
            </w:r>
            <w:r w:rsidR="000A08B5">
              <w:t>c</w:t>
            </w:r>
            <w:r w:rsidRPr="000104A8">
              <w:t>oordination</w:t>
            </w:r>
          </w:p>
        </w:tc>
      </w:tr>
      <w:tr w:rsidR="00B12B61" w:rsidRPr="000104A8" w14:paraId="0E699E4C" w14:textId="39DD082C" w:rsidTr="00DA15B7">
        <w:tc>
          <w:tcPr>
            <w:tcW w:w="2794" w:type="dxa"/>
          </w:tcPr>
          <w:p w14:paraId="13C88381" w14:textId="77777777" w:rsidR="00B12B61" w:rsidRPr="000104A8" w:rsidRDefault="00B12B61" w:rsidP="00CE2985">
            <w:pPr>
              <w:pStyle w:val="TableText"/>
            </w:pPr>
            <w:r w:rsidRPr="000104A8">
              <w:t>Gavin Harris</w:t>
            </w:r>
          </w:p>
        </w:tc>
        <w:tc>
          <w:tcPr>
            <w:tcW w:w="4676" w:type="dxa"/>
          </w:tcPr>
          <w:p w14:paraId="17BD040A" w14:textId="07043CD2" w:rsidR="00B12B61" w:rsidRPr="000104A8" w:rsidRDefault="00B12B61" w:rsidP="00CE2985">
            <w:pPr>
              <w:pStyle w:val="TableText"/>
            </w:pPr>
            <w:r w:rsidRPr="000104A8">
              <w:t xml:space="preserve">MDM </w:t>
            </w:r>
            <w:r w:rsidR="000A08B5">
              <w:t>p</w:t>
            </w:r>
            <w:r w:rsidRPr="000104A8">
              <w:t xml:space="preserve">athology </w:t>
            </w:r>
            <w:r w:rsidR="000A08B5">
              <w:t>r</w:t>
            </w:r>
            <w:r w:rsidRPr="000104A8">
              <w:t>eview</w:t>
            </w:r>
          </w:p>
        </w:tc>
      </w:tr>
      <w:tr w:rsidR="00B12B61" w:rsidRPr="000104A8" w14:paraId="1BB2E9E6" w14:textId="5733F28C" w:rsidTr="00DA15B7">
        <w:tc>
          <w:tcPr>
            <w:tcW w:w="2794" w:type="dxa"/>
          </w:tcPr>
          <w:p w14:paraId="31E79103" w14:textId="77777777" w:rsidR="00B12B61" w:rsidRPr="000104A8" w:rsidRDefault="00B12B61" w:rsidP="00CE2985">
            <w:pPr>
              <w:pStyle w:val="TableText"/>
            </w:pPr>
            <w:r w:rsidRPr="000104A8">
              <w:t>Shaun Costello</w:t>
            </w:r>
          </w:p>
        </w:tc>
        <w:tc>
          <w:tcPr>
            <w:tcW w:w="4676" w:type="dxa"/>
          </w:tcPr>
          <w:p w14:paraId="7572B853" w14:textId="3DA69E71" w:rsidR="00B12B61" w:rsidRPr="000104A8" w:rsidRDefault="00B12B61" w:rsidP="00CE2985">
            <w:pPr>
              <w:pStyle w:val="TableText"/>
            </w:pPr>
            <w:r w:rsidRPr="000104A8">
              <w:t xml:space="preserve">Clinical </w:t>
            </w:r>
          </w:p>
        </w:tc>
      </w:tr>
      <w:tr w:rsidR="00B12B61" w:rsidRPr="000104A8" w14:paraId="194D01DC" w14:textId="6E6ADE62" w:rsidTr="00DA15B7">
        <w:tc>
          <w:tcPr>
            <w:tcW w:w="2794" w:type="dxa"/>
          </w:tcPr>
          <w:p w14:paraId="2794FA24" w14:textId="77777777" w:rsidR="00B12B61" w:rsidRPr="000104A8" w:rsidRDefault="00B12B61" w:rsidP="00CE2985">
            <w:pPr>
              <w:pStyle w:val="TableText"/>
            </w:pPr>
            <w:r w:rsidRPr="000104A8">
              <w:t>Adrian Balasingam</w:t>
            </w:r>
          </w:p>
        </w:tc>
        <w:tc>
          <w:tcPr>
            <w:tcW w:w="4676" w:type="dxa"/>
          </w:tcPr>
          <w:p w14:paraId="68AA6CE8" w14:textId="3C192DD7" w:rsidR="00B12B61" w:rsidRPr="000104A8" w:rsidRDefault="00B12B61" w:rsidP="00CE2985">
            <w:pPr>
              <w:pStyle w:val="TableText"/>
            </w:pPr>
            <w:r w:rsidRPr="000104A8">
              <w:t xml:space="preserve">Clinical </w:t>
            </w:r>
          </w:p>
        </w:tc>
      </w:tr>
      <w:tr w:rsidR="00B12B61" w:rsidRPr="000104A8" w14:paraId="68AC2F6F" w14:textId="1ACF765A" w:rsidTr="00DA15B7">
        <w:tc>
          <w:tcPr>
            <w:tcW w:w="2794" w:type="dxa"/>
          </w:tcPr>
          <w:p w14:paraId="39E0305D" w14:textId="77777777" w:rsidR="00B12B61" w:rsidRPr="000104A8" w:rsidRDefault="00B12B61" w:rsidP="00CE2985">
            <w:pPr>
              <w:pStyle w:val="TableText"/>
            </w:pPr>
            <w:r w:rsidRPr="000104A8">
              <w:t>Ralph van Dalen</w:t>
            </w:r>
          </w:p>
        </w:tc>
        <w:tc>
          <w:tcPr>
            <w:tcW w:w="4676" w:type="dxa"/>
          </w:tcPr>
          <w:p w14:paraId="2ABA01E5" w14:textId="712275C2" w:rsidR="00B12B61" w:rsidRPr="000104A8" w:rsidRDefault="00B12B61" w:rsidP="00CE2985">
            <w:pPr>
              <w:pStyle w:val="TableText"/>
            </w:pPr>
            <w:r w:rsidRPr="000104A8">
              <w:t xml:space="preserve">MDM </w:t>
            </w:r>
            <w:r w:rsidR="000A08B5">
              <w:t>c</w:t>
            </w:r>
            <w:r w:rsidRPr="000104A8">
              <w:t>hair</w:t>
            </w:r>
          </w:p>
        </w:tc>
      </w:tr>
      <w:tr w:rsidR="00B12B61" w:rsidRPr="000104A8" w14:paraId="2CE4C027" w14:textId="31640213" w:rsidTr="00DA15B7">
        <w:tc>
          <w:tcPr>
            <w:tcW w:w="2794" w:type="dxa"/>
          </w:tcPr>
          <w:p w14:paraId="3490AA5F" w14:textId="77777777" w:rsidR="00B12B61" w:rsidRPr="000104A8" w:rsidRDefault="00B12B61" w:rsidP="00CE2985">
            <w:pPr>
              <w:pStyle w:val="TableText"/>
            </w:pPr>
            <w:r w:rsidRPr="000104A8">
              <w:t>Paul Dawkins</w:t>
            </w:r>
          </w:p>
        </w:tc>
        <w:tc>
          <w:tcPr>
            <w:tcW w:w="4676" w:type="dxa"/>
          </w:tcPr>
          <w:p w14:paraId="3EE82A2C" w14:textId="4559C51A" w:rsidR="00B12B61" w:rsidRPr="000104A8" w:rsidRDefault="00B12B61" w:rsidP="00CE2985">
            <w:pPr>
              <w:pStyle w:val="TableText"/>
            </w:pPr>
            <w:r w:rsidRPr="000104A8">
              <w:t xml:space="preserve">MDM </w:t>
            </w:r>
            <w:r w:rsidR="000A08B5">
              <w:t>c</w:t>
            </w:r>
            <w:r w:rsidRPr="000104A8">
              <w:t>hair</w:t>
            </w:r>
          </w:p>
        </w:tc>
      </w:tr>
      <w:tr w:rsidR="00B12B61" w:rsidRPr="000104A8" w14:paraId="609093DD" w14:textId="4BB3EE18" w:rsidTr="00DA15B7">
        <w:tc>
          <w:tcPr>
            <w:tcW w:w="2794" w:type="dxa"/>
          </w:tcPr>
          <w:p w14:paraId="138B42DB" w14:textId="77777777" w:rsidR="00B12B61" w:rsidRPr="000104A8" w:rsidRDefault="00B12B61" w:rsidP="00CE2985">
            <w:pPr>
              <w:pStyle w:val="TableText"/>
            </w:pPr>
            <w:r w:rsidRPr="000104A8">
              <w:t>Jim Edwards</w:t>
            </w:r>
          </w:p>
        </w:tc>
        <w:tc>
          <w:tcPr>
            <w:tcW w:w="4676" w:type="dxa"/>
          </w:tcPr>
          <w:p w14:paraId="528AB7B7" w14:textId="2114F676" w:rsidR="00B12B61" w:rsidRPr="000104A8" w:rsidRDefault="00B12B61" w:rsidP="00CE2985">
            <w:pPr>
              <w:pStyle w:val="TableText"/>
            </w:pPr>
            <w:r w:rsidRPr="000104A8">
              <w:t xml:space="preserve">MDM </w:t>
            </w:r>
            <w:r w:rsidR="000A08B5">
              <w:t>c</w:t>
            </w:r>
            <w:r w:rsidRPr="000104A8">
              <w:t>hair</w:t>
            </w:r>
          </w:p>
        </w:tc>
      </w:tr>
      <w:tr w:rsidR="00B12B61" w:rsidRPr="000104A8" w14:paraId="5188D725" w14:textId="7B9C6957" w:rsidTr="00DA15B7">
        <w:tc>
          <w:tcPr>
            <w:tcW w:w="2794" w:type="dxa"/>
          </w:tcPr>
          <w:p w14:paraId="0A3FED8C" w14:textId="77777777" w:rsidR="00B12B61" w:rsidRPr="000104A8" w:rsidRDefault="00B12B61" w:rsidP="00CE2985">
            <w:pPr>
              <w:pStyle w:val="TableText"/>
            </w:pPr>
            <w:r w:rsidRPr="000104A8">
              <w:t>Doug Iupati</w:t>
            </w:r>
          </w:p>
        </w:tc>
        <w:tc>
          <w:tcPr>
            <w:tcW w:w="4676" w:type="dxa"/>
          </w:tcPr>
          <w:p w14:paraId="5AB9BB95" w14:textId="77D37E55" w:rsidR="00B12B61" w:rsidRPr="000104A8" w:rsidRDefault="00B12B61" w:rsidP="00CE2985">
            <w:pPr>
              <w:pStyle w:val="TableText"/>
            </w:pPr>
            <w:r w:rsidRPr="000104A8">
              <w:t xml:space="preserve">MDM </w:t>
            </w:r>
            <w:r w:rsidR="000A08B5">
              <w:t>c</w:t>
            </w:r>
            <w:r w:rsidRPr="000104A8">
              <w:t xml:space="preserve">hair </w:t>
            </w:r>
          </w:p>
        </w:tc>
      </w:tr>
      <w:tr w:rsidR="00B12B61" w:rsidRPr="000104A8" w14:paraId="555C6B10" w14:textId="4949E648" w:rsidTr="00DA15B7">
        <w:tc>
          <w:tcPr>
            <w:tcW w:w="2794" w:type="dxa"/>
          </w:tcPr>
          <w:p w14:paraId="2096D454" w14:textId="77777777" w:rsidR="00B12B61" w:rsidRPr="000104A8" w:rsidRDefault="00B12B61" w:rsidP="00CE2985">
            <w:pPr>
              <w:pStyle w:val="TableText"/>
            </w:pPr>
            <w:r w:rsidRPr="000104A8">
              <w:t>Stephanie Fletcher</w:t>
            </w:r>
          </w:p>
        </w:tc>
        <w:tc>
          <w:tcPr>
            <w:tcW w:w="4676" w:type="dxa"/>
          </w:tcPr>
          <w:p w14:paraId="59EA805F" w14:textId="23C4DAA5" w:rsidR="00B12B61" w:rsidRPr="000104A8" w:rsidRDefault="00B12B61" w:rsidP="00CE2985">
            <w:pPr>
              <w:pStyle w:val="TableText"/>
            </w:pPr>
            <w:r w:rsidRPr="000104A8">
              <w:t xml:space="preserve">Consumer </w:t>
            </w:r>
            <w:r w:rsidR="000A08B5">
              <w:t>representative</w:t>
            </w:r>
          </w:p>
        </w:tc>
      </w:tr>
      <w:tr w:rsidR="00B12B61" w:rsidRPr="000104A8" w14:paraId="4DECC03C" w14:textId="4699DE27" w:rsidTr="00DA15B7">
        <w:tc>
          <w:tcPr>
            <w:tcW w:w="2794" w:type="dxa"/>
          </w:tcPr>
          <w:p w14:paraId="4A1CCCE1" w14:textId="77777777" w:rsidR="00B12B61" w:rsidRPr="000104A8" w:rsidRDefault="00B12B61" w:rsidP="00CE2985">
            <w:pPr>
              <w:pStyle w:val="TableText"/>
            </w:pPr>
            <w:r w:rsidRPr="000104A8">
              <w:t>Sandra Sheen</w:t>
            </w:r>
          </w:p>
        </w:tc>
        <w:tc>
          <w:tcPr>
            <w:tcW w:w="4676" w:type="dxa"/>
          </w:tcPr>
          <w:p w14:paraId="241C5EFE" w14:textId="4C26B175" w:rsidR="00B12B61" w:rsidRPr="000104A8" w:rsidRDefault="00B12B61" w:rsidP="00CE2985">
            <w:pPr>
              <w:pStyle w:val="TableText"/>
            </w:pPr>
            <w:r w:rsidRPr="000104A8">
              <w:t xml:space="preserve">Consumer </w:t>
            </w:r>
            <w:r w:rsidR="000A08B5">
              <w:t>representative</w:t>
            </w:r>
          </w:p>
        </w:tc>
      </w:tr>
      <w:tr w:rsidR="00B12B61" w:rsidRPr="000104A8" w14:paraId="799E41FA" w14:textId="2A08453F" w:rsidTr="00DA15B7">
        <w:tc>
          <w:tcPr>
            <w:tcW w:w="2794" w:type="dxa"/>
          </w:tcPr>
          <w:p w14:paraId="68B818DA" w14:textId="77777777" w:rsidR="00B12B61" w:rsidRPr="000104A8" w:rsidRDefault="00B12B61" w:rsidP="00CE2985">
            <w:pPr>
              <w:pStyle w:val="TableText"/>
            </w:pPr>
            <w:r w:rsidRPr="000104A8">
              <w:t>Stephanie Turner</w:t>
            </w:r>
          </w:p>
        </w:tc>
        <w:tc>
          <w:tcPr>
            <w:tcW w:w="4676" w:type="dxa"/>
          </w:tcPr>
          <w:p w14:paraId="0BCFF46E" w14:textId="689DED2F" w:rsidR="00B12B61" w:rsidRPr="000104A8" w:rsidRDefault="00B12B61" w:rsidP="00CE2985">
            <w:pPr>
              <w:pStyle w:val="TableText"/>
            </w:pPr>
            <w:r w:rsidRPr="000104A8">
              <w:t>Hei Āhuru Mōwai</w:t>
            </w:r>
          </w:p>
        </w:tc>
      </w:tr>
      <w:tr w:rsidR="00B12B61" w:rsidRPr="000104A8" w14:paraId="6A0B2228" w14:textId="41230E08" w:rsidTr="00DA15B7">
        <w:tc>
          <w:tcPr>
            <w:tcW w:w="2794" w:type="dxa"/>
          </w:tcPr>
          <w:p w14:paraId="4B006AB9" w14:textId="77777777" w:rsidR="00B12B61" w:rsidRPr="000104A8" w:rsidRDefault="00B12B61" w:rsidP="00CE2985">
            <w:pPr>
              <w:pStyle w:val="TableText"/>
            </w:pPr>
            <w:r w:rsidRPr="000104A8">
              <w:t>Professor Ross Lawrenson</w:t>
            </w:r>
          </w:p>
        </w:tc>
        <w:tc>
          <w:tcPr>
            <w:tcW w:w="4676" w:type="dxa"/>
          </w:tcPr>
          <w:p w14:paraId="65FA1647" w14:textId="64CA620E" w:rsidR="00B12B61" w:rsidRPr="000104A8" w:rsidRDefault="00B12B61" w:rsidP="00CE2985">
            <w:pPr>
              <w:pStyle w:val="TableText"/>
            </w:pPr>
            <w:r w:rsidRPr="000104A8">
              <w:t xml:space="preserve">Primary </w:t>
            </w:r>
            <w:r w:rsidR="000A08B5">
              <w:t>care representative</w:t>
            </w:r>
          </w:p>
        </w:tc>
      </w:tr>
      <w:tr w:rsidR="00B12B61" w:rsidRPr="000104A8" w14:paraId="3AE4D852" w14:textId="759F240E" w:rsidTr="00DA15B7">
        <w:tc>
          <w:tcPr>
            <w:tcW w:w="2794" w:type="dxa"/>
          </w:tcPr>
          <w:p w14:paraId="1928522A" w14:textId="77777777" w:rsidR="00B12B61" w:rsidRPr="000104A8" w:rsidRDefault="00B12B61" w:rsidP="00CE2985">
            <w:pPr>
              <w:pStyle w:val="TableText"/>
            </w:pPr>
            <w:r w:rsidRPr="000104A8">
              <w:t>Tim Dunn</w:t>
            </w:r>
          </w:p>
        </w:tc>
        <w:tc>
          <w:tcPr>
            <w:tcW w:w="4676" w:type="dxa"/>
          </w:tcPr>
          <w:p w14:paraId="68D51B20" w14:textId="0978EC9D" w:rsidR="00B12B61" w:rsidRPr="000104A8" w:rsidRDefault="00B12B61" w:rsidP="00CE2985">
            <w:pPr>
              <w:pStyle w:val="TableText"/>
            </w:pPr>
            <w:r w:rsidRPr="000104A8">
              <w:t xml:space="preserve">Regional </w:t>
            </w:r>
            <w:r w:rsidR="000A08B5">
              <w:t>p</w:t>
            </w:r>
            <w:r w:rsidRPr="000104A8">
              <w:t>erspective and R</w:t>
            </w:r>
            <w:r w:rsidR="00985299">
              <w:t xml:space="preserve">egional </w:t>
            </w:r>
            <w:r w:rsidRPr="000104A8">
              <w:t>C</w:t>
            </w:r>
            <w:r w:rsidR="00985299">
              <w:t xml:space="preserve">ancer </w:t>
            </w:r>
            <w:r w:rsidRPr="000104A8">
              <w:t>N</w:t>
            </w:r>
            <w:r w:rsidR="00985299">
              <w:t>etwork</w:t>
            </w:r>
            <w:r w:rsidRPr="000104A8">
              <w:t xml:space="preserve"> </w:t>
            </w:r>
            <w:r w:rsidR="000A08B5">
              <w:t>r</w:t>
            </w:r>
            <w:r w:rsidRPr="000104A8">
              <w:t>eporting</w:t>
            </w:r>
          </w:p>
        </w:tc>
      </w:tr>
      <w:tr w:rsidR="00B12B61" w:rsidRPr="000104A8" w14:paraId="2A6D3186" w14:textId="10512427" w:rsidTr="00DA15B7">
        <w:tc>
          <w:tcPr>
            <w:tcW w:w="2794" w:type="dxa"/>
          </w:tcPr>
          <w:p w14:paraId="0522FDBF" w14:textId="77777777" w:rsidR="00B12B61" w:rsidRPr="000104A8" w:rsidRDefault="00B12B61" w:rsidP="00CE2985">
            <w:pPr>
              <w:pStyle w:val="TableText"/>
            </w:pPr>
            <w:r w:rsidRPr="000104A8">
              <w:t>Margie Hamilton</w:t>
            </w:r>
          </w:p>
        </w:tc>
        <w:tc>
          <w:tcPr>
            <w:tcW w:w="4676" w:type="dxa"/>
          </w:tcPr>
          <w:p w14:paraId="5141B052" w14:textId="58292987" w:rsidR="00B12B61" w:rsidRPr="000104A8" w:rsidRDefault="00B12B61" w:rsidP="00CE2985">
            <w:pPr>
              <w:pStyle w:val="TableText"/>
            </w:pPr>
            <w:r w:rsidRPr="000104A8">
              <w:t xml:space="preserve">Regional </w:t>
            </w:r>
            <w:r w:rsidR="000A08B5">
              <w:t>p</w:t>
            </w:r>
            <w:r w:rsidRPr="000104A8">
              <w:t xml:space="preserve">erspective and </w:t>
            </w:r>
            <w:r w:rsidR="00985299" w:rsidRPr="000104A8">
              <w:t>R</w:t>
            </w:r>
            <w:r w:rsidR="00985299">
              <w:t xml:space="preserve">egional </w:t>
            </w:r>
            <w:r w:rsidR="00985299" w:rsidRPr="000104A8">
              <w:t>C</w:t>
            </w:r>
            <w:r w:rsidR="00985299">
              <w:t xml:space="preserve">ancer </w:t>
            </w:r>
            <w:r w:rsidR="00985299" w:rsidRPr="000104A8">
              <w:t>N</w:t>
            </w:r>
            <w:r w:rsidR="00985299">
              <w:t>etwork</w:t>
            </w:r>
            <w:r w:rsidR="00985299" w:rsidRPr="000104A8">
              <w:t xml:space="preserve"> </w:t>
            </w:r>
            <w:r w:rsidR="000A08B5">
              <w:t>r</w:t>
            </w:r>
            <w:r w:rsidRPr="000104A8">
              <w:t xml:space="preserve">eporting </w:t>
            </w:r>
          </w:p>
        </w:tc>
      </w:tr>
      <w:tr w:rsidR="00B12B61" w:rsidRPr="000104A8" w14:paraId="6D17D2EF" w14:textId="6A92F5B1" w:rsidTr="00DA15B7">
        <w:tc>
          <w:tcPr>
            <w:tcW w:w="2794" w:type="dxa"/>
          </w:tcPr>
          <w:p w14:paraId="53B8A17B" w14:textId="77777777" w:rsidR="00B12B61" w:rsidRPr="000104A8" w:rsidRDefault="00B12B61" w:rsidP="00CE2985">
            <w:pPr>
              <w:pStyle w:val="TableText"/>
            </w:pPr>
            <w:r w:rsidRPr="000104A8">
              <w:lastRenderedPageBreak/>
              <w:t>Janfrey Doak</w:t>
            </w:r>
          </w:p>
        </w:tc>
        <w:tc>
          <w:tcPr>
            <w:tcW w:w="4676" w:type="dxa"/>
          </w:tcPr>
          <w:p w14:paraId="00AC9257" w14:textId="5E5B2825" w:rsidR="00B12B61" w:rsidRPr="000104A8" w:rsidRDefault="00B12B61" w:rsidP="00CE2985">
            <w:pPr>
              <w:pStyle w:val="TableText"/>
            </w:pPr>
            <w:r w:rsidRPr="000104A8">
              <w:t xml:space="preserve">Regional </w:t>
            </w:r>
            <w:r w:rsidR="000A08B5">
              <w:t>p</w:t>
            </w:r>
            <w:r w:rsidRPr="000104A8">
              <w:t xml:space="preserve">erspective and </w:t>
            </w:r>
            <w:r w:rsidR="00985299" w:rsidRPr="000104A8">
              <w:t>R</w:t>
            </w:r>
            <w:r w:rsidR="00985299">
              <w:t xml:space="preserve">egional </w:t>
            </w:r>
            <w:r w:rsidR="00985299" w:rsidRPr="000104A8">
              <w:t>C</w:t>
            </w:r>
            <w:r w:rsidR="00985299">
              <w:t xml:space="preserve">ancer </w:t>
            </w:r>
            <w:r w:rsidR="00985299" w:rsidRPr="000104A8">
              <w:t>N</w:t>
            </w:r>
            <w:r w:rsidR="00985299">
              <w:t>etwork</w:t>
            </w:r>
            <w:r w:rsidRPr="000104A8">
              <w:t xml:space="preserve"> </w:t>
            </w:r>
            <w:r w:rsidR="000A08B5">
              <w:t>r</w:t>
            </w:r>
            <w:r w:rsidRPr="000104A8">
              <w:t xml:space="preserve">eporting </w:t>
            </w:r>
          </w:p>
        </w:tc>
      </w:tr>
      <w:tr w:rsidR="00B12B61" w:rsidRPr="000104A8" w14:paraId="6DC5BB61" w14:textId="04756369" w:rsidTr="00DA15B7">
        <w:tc>
          <w:tcPr>
            <w:tcW w:w="2794" w:type="dxa"/>
          </w:tcPr>
          <w:p w14:paraId="22889B97" w14:textId="77777777" w:rsidR="00B12B61" w:rsidRPr="000104A8" w:rsidRDefault="00B12B61" w:rsidP="00CE2985">
            <w:pPr>
              <w:pStyle w:val="TableText"/>
            </w:pPr>
            <w:r w:rsidRPr="000104A8">
              <w:t>Geeta Gala</w:t>
            </w:r>
          </w:p>
        </w:tc>
        <w:tc>
          <w:tcPr>
            <w:tcW w:w="4676" w:type="dxa"/>
          </w:tcPr>
          <w:p w14:paraId="7EAE42B9" w14:textId="501B34CA" w:rsidR="00B12B61" w:rsidRPr="000104A8" w:rsidRDefault="00B12B61" w:rsidP="00CE2985">
            <w:pPr>
              <w:pStyle w:val="TableText"/>
            </w:pPr>
            <w:r w:rsidRPr="000104A8">
              <w:t xml:space="preserve">Regional </w:t>
            </w:r>
            <w:r w:rsidR="000A08B5">
              <w:t>p</w:t>
            </w:r>
            <w:r w:rsidRPr="000104A8">
              <w:t xml:space="preserve">erspective and </w:t>
            </w:r>
            <w:r w:rsidR="00985299" w:rsidRPr="000104A8">
              <w:t>R</w:t>
            </w:r>
            <w:r w:rsidR="00985299">
              <w:t xml:space="preserve">egional </w:t>
            </w:r>
            <w:r w:rsidR="00985299" w:rsidRPr="000104A8">
              <w:t>C</w:t>
            </w:r>
            <w:r w:rsidR="00985299">
              <w:t xml:space="preserve">ancer </w:t>
            </w:r>
            <w:r w:rsidR="00985299" w:rsidRPr="000104A8">
              <w:t>N</w:t>
            </w:r>
            <w:r w:rsidR="00985299">
              <w:t>etwork</w:t>
            </w:r>
            <w:r w:rsidRPr="000104A8">
              <w:t xml:space="preserve"> </w:t>
            </w:r>
            <w:r w:rsidR="000A08B5">
              <w:t>r</w:t>
            </w:r>
            <w:r w:rsidRPr="000104A8">
              <w:t xml:space="preserve">eporting </w:t>
            </w:r>
          </w:p>
        </w:tc>
      </w:tr>
      <w:tr w:rsidR="00B12B61" w:rsidRPr="000104A8" w14:paraId="20664539" w14:textId="58F0764A" w:rsidTr="00DA15B7">
        <w:tc>
          <w:tcPr>
            <w:tcW w:w="2794" w:type="dxa"/>
          </w:tcPr>
          <w:p w14:paraId="3B4D5297" w14:textId="77777777" w:rsidR="00B12B61" w:rsidRPr="000104A8" w:rsidRDefault="00B12B61" w:rsidP="00CE2985">
            <w:pPr>
              <w:pStyle w:val="TableText"/>
            </w:pPr>
            <w:r w:rsidRPr="000104A8">
              <w:t>Jo Anson</w:t>
            </w:r>
          </w:p>
        </w:tc>
        <w:tc>
          <w:tcPr>
            <w:tcW w:w="4676" w:type="dxa"/>
          </w:tcPr>
          <w:p w14:paraId="5B15629D" w14:textId="74BB16B2" w:rsidR="00B12B61" w:rsidRPr="000104A8" w:rsidRDefault="00B12B61" w:rsidP="00CE2985">
            <w:pPr>
              <w:pStyle w:val="TableText"/>
            </w:pPr>
            <w:r w:rsidRPr="000104A8">
              <w:t xml:space="preserve">Strategic </w:t>
            </w:r>
            <w:r w:rsidR="000A08B5">
              <w:t>r</w:t>
            </w:r>
            <w:r w:rsidRPr="000104A8">
              <w:t>egional</w:t>
            </w:r>
          </w:p>
        </w:tc>
      </w:tr>
      <w:tr w:rsidR="00B12B61" w:rsidRPr="000104A8" w14:paraId="6BA3D47E" w14:textId="696356FB" w:rsidTr="00DA15B7">
        <w:tc>
          <w:tcPr>
            <w:tcW w:w="2794" w:type="dxa"/>
          </w:tcPr>
          <w:p w14:paraId="0592CBDF" w14:textId="77777777" w:rsidR="00B12B61" w:rsidRPr="000104A8" w:rsidRDefault="00B12B61" w:rsidP="00CE2985">
            <w:pPr>
              <w:pStyle w:val="TableText"/>
            </w:pPr>
            <w:r w:rsidRPr="000104A8">
              <w:t>Jan Smith</w:t>
            </w:r>
          </w:p>
        </w:tc>
        <w:tc>
          <w:tcPr>
            <w:tcW w:w="4676" w:type="dxa"/>
          </w:tcPr>
          <w:p w14:paraId="3E8767B1" w14:textId="0ADD76D2" w:rsidR="00B12B61" w:rsidRPr="000104A8" w:rsidRDefault="00B12B61" w:rsidP="00CE2985">
            <w:pPr>
              <w:pStyle w:val="TableText"/>
            </w:pPr>
            <w:r w:rsidRPr="000104A8">
              <w:t xml:space="preserve">Strategic </w:t>
            </w:r>
            <w:r w:rsidR="000A08B5">
              <w:t>r</w:t>
            </w:r>
            <w:r w:rsidRPr="000104A8">
              <w:t>egional</w:t>
            </w:r>
          </w:p>
        </w:tc>
      </w:tr>
      <w:tr w:rsidR="00B12B61" w:rsidRPr="000104A8" w14:paraId="53B15E73" w14:textId="33175FBE" w:rsidTr="00DA15B7">
        <w:tc>
          <w:tcPr>
            <w:tcW w:w="2794" w:type="dxa"/>
          </w:tcPr>
          <w:p w14:paraId="54441A4A" w14:textId="77777777" w:rsidR="00B12B61" w:rsidRPr="000104A8" w:rsidRDefault="00B12B61" w:rsidP="00CE2985">
            <w:pPr>
              <w:pStyle w:val="TableText"/>
            </w:pPr>
            <w:r w:rsidRPr="000104A8">
              <w:t>Cassandra Luckwell</w:t>
            </w:r>
          </w:p>
        </w:tc>
        <w:tc>
          <w:tcPr>
            <w:tcW w:w="4676" w:type="dxa"/>
          </w:tcPr>
          <w:p w14:paraId="0C57857B" w14:textId="1CB0FDB2" w:rsidR="00B12B61" w:rsidRPr="000104A8" w:rsidRDefault="00B12B61" w:rsidP="00CE2985">
            <w:pPr>
              <w:pStyle w:val="TableText"/>
            </w:pPr>
            <w:r w:rsidRPr="000104A8">
              <w:t xml:space="preserve">Strategic </w:t>
            </w:r>
            <w:r w:rsidR="000A08B5">
              <w:t>r</w:t>
            </w:r>
            <w:r w:rsidRPr="000104A8">
              <w:t>egional</w:t>
            </w:r>
          </w:p>
        </w:tc>
      </w:tr>
      <w:tr w:rsidR="00B12B61" w:rsidRPr="000104A8" w14:paraId="5C41D5A8" w14:textId="1B7FCE73" w:rsidTr="00DA15B7">
        <w:tc>
          <w:tcPr>
            <w:tcW w:w="2794" w:type="dxa"/>
          </w:tcPr>
          <w:p w14:paraId="3957115C" w14:textId="77777777" w:rsidR="00B12B61" w:rsidRPr="000104A8" w:rsidRDefault="00B12B61" w:rsidP="00CE2985">
            <w:pPr>
              <w:pStyle w:val="TableText"/>
            </w:pPr>
            <w:r w:rsidRPr="000104A8">
              <w:t>Di Riley</w:t>
            </w:r>
          </w:p>
        </w:tc>
        <w:tc>
          <w:tcPr>
            <w:tcW w:w="4676" w:type="dxa"/>
          </w:tcPr>
          <w:p w14:paraId="2E0F4ABD" w14:textId="44D00237" w:rsidR="00B12B61" w:rsidRPr="000104A8" w:rsidRDefault="00B12B61" w:rsidP="00CE2985">
            <w:pPr>
              <w:pStyle w:val="TableText"/>
            </w:pPr>
            <w:r w:rsidRPr="000104A8">
              <w:t xml:space="preserve">Strategic </w:t>
            </w:r>
            <w:r w:rsidR="000A08B5">
              <w:t>r</w:t>
            </w:r>
            <w:r w:rsidRPr="000104A8">
              <w:t>egional</w:t>
            </w:r>
          </w:p>
        </w:tc>
      </w:tr>
      <w:tr w:rsidR="00B12B61" w:rsidRPr="000104A8" w14:paraId="46DA3382" w14:textId="30D8169C" w:rsidTr="00DA15B7">
        <w:tc>
          <w:tcPr>
            <w:tcW w:w="2794" w:type="dxa"/>
          </w:tcPr>
          <w:p w14:paraId="110D509C" w14:textId="77777777" w:rsidR="00B12B61" w:rsidRPr="000104A8" w:rsidRDefault="00B12B61" w:rsidP="00CE2985">
            <w:pPr>
              <w:pStyle w:val="TableText"/>
            </w:pPr>
            <w:r w:rsidRPr="000104A8">
              <w:t>Anne-Marie Wilkins</w:t>
            </w:r>
          </w:p>
        </w:tc>
        <w:tc>
          <w:tcPr>
            <w:tcW w:w="4676" w:type="dxa"/>
          </w:tcPr>
          <w:p w14:paraId="0EAC51DB" w14:textId="1EC7EC2C" w:rsidR="00B12B61" w:rsidRPr="000104A8" w:rsidRDefault="00B12B61" w:rsidP="00CE2985">
            <w:pPr>
              <w:pStyle w:val="TableText"/>
            </w:pPr>
            <w:r w:rsidRPr="000104A8">
              <w:t xml:space="preserve">Tumour </w:t>
            </w:r>
            <w:r w:rsidR="000A08B5">
              <w:t>s</w:t>
            </w:r>
            <w:r w:rsidRPr="000104A8">
              <w:t xml:space="preserve">tream </w:t>
            </w:r>
            <w:r w:rsidR="000A08B5">
              <w:t>d</w:t>
            </w:r>
            <w:r w:rsidRPr="000104A8">
              <w:t xml:space="preserve">evelopment </w:t>
            </w:r>
            <w:r w:rsidR="000A08B5">
              <w:t>f</w:t>
            </w:r>
            <w:r w:rsidRPr="000104A8">
              <w:t>acilitator/</w:t>
            </w:r>
            <w:r w:rsidR="001C5428">
              <w:t>c</w:t>
            </w:r>
            <w:r w:rsidR="00985299">
              <w:t>ancer nurse coordinator</w:t>
            </w:r>
          </w:p>
        </w:tc>
      </w:tr>
      <w:tr w:rsidR="00B12B61" w:rsidRPr="000104A8" w14:paraId="5C1BD9E8" w14:textId="5E62D35B" w:rsidTr="00DA15B7">
        <w:tc>
          <w:tcPr>
            <w:tcW w:w="2794" w:type="dxa"/>
          </w:tcPr>
          <w:p w14:paraId="0887C84D" w14:textId="77777777" w:rsidR="00B12B61" w:rsidRPr="000104A8" w:rsidRDefault="00B12B61" w:rsidP="00CE2985">
            <w:pPr>
              <w:pStyle w:val="TableText"/>
            </w:pPr>
            <w:r w:rsidRPr="000104A8">
              <w:t>Bronwyn Marshall</w:t>
            </w:r>
          </w:p>
        </w:tc>
        <w:tc>
          <w:tcPr>
            <w:tcW w:w="4676" w:type="dxa"/>
          </w:tcPr>
          <w:p w14:paraId="3D9712D4" w14:textId="190998AC" w:rsidR="00B12B61" w:rsidRPr="000104A8" w:rsidRDefault="00B12B61" w:rsidP="00CE2985">
            <w:pPr>
              <w:pStyle w:val="TableText"/>
            </w:pPr>
            <w:r w:rsidRPr="000104A8">
              <w:t xml:space="preserve">Service </w:t>
            </w:r>
            <w:r w:rsidR="000A08B5">
              <w:t>d</w:t>
            </w:r>
            <w:r w:rsidRPr="000104A8">
              <w:t>elivery</w:t>
            </w:r>
            <w:r w:rsidR="000A08B5">
              <w:t xml:space="preserve"> and c</w:t>
            </w:r>
            <w:r w:rsidRPr="000104A8">
              <w:t xml:space="preserve">hange </w:t>
            </w:r>
            <w:r w:rsidR="000A08B5">
              <w:t>m</w:t>
            </w:r>
            <w:r w:rsidRPr="000104A8">
              <w:t>anagement</w:t>
            </w:r>
          </w:p>
        </w:tc>
      </w:tr>
      <w:tr w:rsidR="00B12B61" w:rsidRPr="000104A8" w14:paraId="73DB4F9E" w14:textId="272B5974" w:rsidTr="00DA15B7">
        <w:tc>
          <w:tcPr>
            <w:tcW w:w="2794" w:type="dxa"/>
          </w:tcPr>
          <w:p w14:paraId="5992E801" w14:textId="77777777" w:rsidR="00B12B61" w:rsidRPr="000104A8" w:rsidRDefault="00B12B61" w:rsidP="00CE2985">
            <w:pPr>
              <w:pStyle w:val="TableText"/>
            </w:pPr>
            <w:r w:rsidRPr="000104A8">
              <w:t>Jane Trolove</w:t>
            </w:r>
          </w:p>
        </w:tc>
        <w:tc>
          <w:tcPr>
            <w:tcW w:w="4676" w:type="dxa"/>
          </w:tcPr>
          <w:p w14:paraId="08A2554D" w14:textId="2D69BC2C" w:rsidR="00B12B61" w:rsidRPr="000104A8" w:rsidRDefault="00B12B61" w:rsidP="00CE2985">
            <w:pPr>
              <w:pStyle w:val="TableText"/>
            </w:pPr>
            <w:r w:rsidRPr="000104A8">
              <w:t xml:space="preserve">Service </w:t>
            </w:r>
            <w:r w:rsidR="000A08B5">
              <w:t>d</w:t>
            </w:r>
            <w:r w:rsidRPr="000104A8">
              <w:t>elivery</w:t>
            </w:r>
            <w:r w:rsidR="000A08B5">
              <w:t xml:space="preserve"> and c</w:t>
            </w:r>
            <w:r w:rsidRPr="000104A8">
              <w:t xml:space="preserve">hange </w:t>
            </w:r>
            <w:r w:rsidR="000A08B5">
              <w:t>m</w:t>
            </w:r>
            <w:r w:rsidRPr="000104A8">
              <w:t>anagement</w:t>
            </w:r>
          </w:p>
        </w:tc>
      </w:tr>
      <w:tr w:rsidR="00B12B61" w:rsidRPr="000104A8" w14:paraId="23402890" w14:textId="3FCBE947" w:rsidTr="00DA15B7">
        <w:tc>
          <w:tcPr>
            <w:tcW w:w="2794" w:type="dxa"/>
          </w:tcPr>
          <w:p w14:paraId="395594F4" w14:textId="77777777" w:rsidR="00B12B61" w:rsidRPr="000104A8" w:rsidRDefault="00B12B61" w:rsidP="00CE2985">
            <w:pPr>
              <w:pStyle w:val="TableText"/>
            </w:pPr>
            <w:r w:rsidRPr="000104A8">
              <w:t>Richard Small</w:t>
            </w:r>
          </w:p>
        </w:tc>
        <w:tc>
          <w:tcPr>
            <w:tcW w:w="4676" w:type="dxa"/>
          </w:tcPr>
          <w:p w14:paraId="3C754285" w14:textId="4D943330" w:rsidR="00B12B61" w:rsidRPr="000104A8" w:rsidRDefault="00B12B61" w:rsidP="00CE2985">
            <w:pPr>
              <w:pStyle w:val="TableText"/>
            </w:pPr>
            <w:r w:rsidRPr="000104A8">
              <w:t xml:space="preserve">Service </w:t>
            </w:r>
            <w:r w:rsidR="000A08B5">
              <w:t>m</w:t>
            </w:r>
            <w:r w:rsidRPr="000104A8">
              <w:t>anager</w:t>
            </w:r>
          </w:p>
        </w:tc>
      </w:tr>
      <w:tr w:rsidR="00B12B61" w:rsidRPr="000104A8" w14:paraId="39927C22" w14:textId="175A80D7" w:rsidTr="00DA15B7">
        <w:tc>
          <w:tcPr>
            <w:tcW w:w="2794" w:type="dxa"/>
          </w:tcPr>
          <w:p w14:paraId="72942D15" w14:textId="77777777" w:rsidR="00B12B61" w:rsidRPr="000104A8" w:rsidRDefault="00B12B61" w:rsidP="00CE2985">
            <w:pPr>
              <w:pStyle w:val="TableText"/>
            </w:pPr>
            <w:r w:rsidRPr="000104A8">
              <w:t>Rosey Wilson</w:t>
            </w:r>
          </w:p>
        </w:tc>
        <w:tc>
          <w:tcPr>
            <w:tcW w:w="4676" w:type="dxa"/>
          </w:tcPr>
          <w:p w14:paraId="28621761" w14:textId="499D8D9F" w:rsidR="00B12B61" w:rsidRPr="000104A8" w:rsidRDefault="00B12B61" w:rsidP="00CE2985">
            <w:pPr>
              <w:pStyle w:val="TableText"/>
            </w:pPr>
            <w:r w:rsidRPr="000104A8">
              <w:t xml:space="preserve">Service </w:t>
            </w:r>
            <w:r w:rsidR="000A08B5">
              <w:t>m</w:t>
            </w:r>
            <w:r w:rsidRPr="000104A8">
              <w:t xml:space="preserve">anager </w:t>
            </w:r>
            <w:r w:rsidR="000A08B5">
              <w:t>–</w:t>
            </w:r>
            <w:r w:rsidRPr="000104A8">
              <w:t xml:space="preserve"> </w:t>
            </w:r>
            <w:r w:rsidR="000A08B5">
              <w:t>m</w:t>
            </w:r>
            <w:r w:rsidRPr="000104A8">
              <w:t xml:space="preserve">edical </w:t>
            </w:r>
            <w:r w:rsidR="000A08B5">
              <w:t>s</w:t>
            </w:r>
            <w:r w:rsidRPr="000104A8">
              <w:t>ervices</w:t>
            </w:r>
          </w:p>
        </w:tc>
      </w:tr>
      <w:tr w:rsidR="00B12B61" w:rsidRPr="000104A8" w14:paraId="663A4059" w14:textId="293E4DC5" w:rsidTr="00DA15B7">
        <w:tc>
          <w:tcPr>
            <w:tcW w:w="2794" w:type="dxa"/>
          </w:tcPr>
          <w:p w14:paraId="79845EEA" w14:textId="77777777" w:rsidR="00B12B61" w:rsidRPr="000104A8" w:rsidRDefault="00B12B61" w:rsidP="00CE2985">
            <w:pPr>
              <w:pStyle w:val="TableText"/>
            </w:pPr>
            <w:r w:rsidRPr="000104A8">
              <w:t>Shona Haggart</w:t>
            </w:r>
          </w:p>
        </w:tc>
        <w:tc>
          <w:tcPr>
            <w:tcW w:w="4676" w:type="dxa"/>
          </w:tcPr>
          <w:p w14:paraId="624B7660" w14:textId="0BD59FCD" w:rsidR="00B12B61" w:rsidRPr="000104A8" w:rsidRDefault="00B12B61" w:rsidP="00CE2985">
            <w:pPr>
              <w:pStyle w:val="TableText"/>
            </w:pPr>
            <w:r w:rsidRPr="000104A8">
              <w:t>F</w:t>
            </w:r>
            <w:r w:rsidR="000A08B5">
              <w:t>aster cancer treatment</w:t>
            </w:r>
          </w:p>
        </w:tc>
      </w:tr>
      <w:tr w:rsidR="00B12B61" w:rsidRPr="000104A8" w14:paraId="5A992248" w14:textId="6D4FBF53" w:rsidTr="00DA15B7">
        <w:tc>
          <w:tcPr>
            <w:tcW w:w="2794" w:type="dxa"/>
          </w:tcPr>
          <w:p w14:paraId="61281ACD" w14:textId="77777777" w:rsidR="00B12B61" w:rsidRPr="000104A8" w:rsidRDefault="00B12B61" w:rsidP="00CE2985">
            <w:pPr>
              <w:pStyle w:val="TableText"/>
            </w:pPr>
            <w:r w:rsidRPr="000104A8">
              <w:t>Barbara Cox</w:t>
            </w:r>
          </w:p>
        </w:tc>
        <w:tc>
          <w:tcPr>
            <w:tcW w:w="4676" w:type="dxa"/>
          </w:tcPr>
          <w:p w14:paraId="38DA59BB" w14:textId="29C1D8C9" w:rsidR="00B12B61" w:rsidRPr="000104A8" w:rsidRDefault="00B12B61" w:rsidP="00CE2985">
            <w:pPr>
              <w:pStyle w:val="TableText"/>
            </w:pPr>
            <w:r w:rsidRPr="000104A8">
              <w:t xml:space="preserve">Regional </w:t>
            </w:r>
            <w:r w:rsidR="000A08B5">
              <w:t>c</w:t>
            </w:r>
            <w:r w:rsidRPr="000104A8">
              <w:t xml:space="preserve">ancer </w:t>
            </w:r>
            <w:r w:rsidR="000A08B5">
              <w:t>and</w:t>
            </w:r>
            <w:r w:rsidRPr="000104A8">
              <w:t xml:space="preserve"> </w:t>
            </w:r>
            <w:r w:rsidR="000A08B5">
              <w:t>b</w:t>
            </w:r>
            <w:r w:rsidRPr="000104A8">
              <w:t>lood</w:t>
            </w:r>
          </w:p>
        </w:tc>
      </w:tr>
      <w:tr w:rsidR="00B12B61" w:rsidRPr="000104A8" w14:paraId="1BB62246" w14:textId="778BA249" w:rsidTr="00DA15B7">
        <w:tc>
          <w:tcPr>
            <w:tcW w:w="2794" w:type="dxa"/>
          </w:tcPr>
          <w:p w14:paraId="05DD73F5" w14:textId="77777777" w:rsidR="00B12B61" w:rsidRPr="000104A8" w:rsidRDefault="00B12B61" w:rsidP="00CE2985">
            <w:pPr>
              <w:pStyle w:val="TableText"/>
            </w:pPr>
            <w:r w:rsidRPr="000104A8">
              <w:t>Judi Tapp</w:t>
            </w:r>
          </w:p>
        </w:tc>
        <w:tc>
          <w:tcPr>
            <w:tcW w:w="4676" w:type="dxa"/>
          </w:tcPr>
          <w:p w14:paraId="6C877C55" w14:textId="676443AE" w:rsidR="00B12B61" w:rsidRPr="000104A8" w:rsidRDefault="00B12B61" w:rsidP="00CE2985">
            <w:pPr>
              <w:pStyle w:val="TableText"/>
            </w:pPr>
            <w:r w:rsidRPr="000104A8">
              <w:t xml:space="preserve">Project </w:t>
            </w:r>
            <w:r w:rsidR="000A08B5">
              <w:t>m</w:t>
            </w:r>
            <w:r w:rsidRPr="000104A8">
              <w:t>anager</w:t>
            </w:r>
          </w:p>
        </w:tc>
      </w:tr>
      <w:tr w:rsidR="00B12B61" w:rsidRPr="000104A8" w14:paraId="2641B1D8" w14:textId="7DAFF56A" w:rsidTr="00DA15B7">
        <w:tc>
          <w:tcPr>
            <w:tcW w:w="2794" w:type="dxa"/>
          </w:tcPr>
          <w:p w14:paraId="7A583DA4" w14:textId="77777777" w:rsidR="00B12B61" w:rsidRPr="000104A8" w:rsidRDefault="00B12B61" w:rsidP="00CE2985">
            <w:pPr>
              <w:pStyle w:val="TableText"/>
            </w:pPr>
            <w:r w:rsidRPr="000104A8">
              <w:t>Nathan Billing</w:t>
            </w:r>
          </w:p>
        </w:tc>
        <w:tc>
          <w:tcPr>
            <w:tcW w:w="4676" w:type="dxa"/>
          </w:tcPr>
          <w:p w14:paraId="7D7E1145" w14:textId="496BAAC1" w:rsidR="00B12B61" w:rsidRPr="000104A8" w:rsidRDefault="00B12B61" w:rsidP="00CE2985">
            <w:pPr>
              <w:pStyle w:val="TableText"/>
            </w:pPr>
            <w:r w:rsidRPr="000104A8">
              <w:t xml:space="preserve">Information </w:t>
            </w:r>
            <w:r w:rsidR="000A08B5">
              <w:t>t</w:t>
            </w:r>
            <w:r w:rsidRPr="000104A8">
              <w:t>echnology</w:t>
            </w:r>
            <w:r w:rsidR="000A08B5">
              <w:t>,</w:t>
            </w:r>
            <w:r w:rsidRPr="000104A8">
              <w:t xml:space="preserve"> </w:t>
            </w:r>
            <w:r w:rsidR="000A08B5">
              <w:t>l</w:t>
            </w:r>
            <w:r w:rsidRPr="000104A8">
              <w:t xml:space="preserve">ocal </w:t>
            </w:r>
            <w:r w:rsidR="000A08B5">
              <w:t>p</w:t>
            </w:r>
            <w:r w:rsidRPr="000104A8">
              <w:t>erspective</w:t>
            </w:r>
          </w:p>
        </w:tc>
      </w:tr>
      <w:tr w:rsidR="00B12B61" w:rsidRPr="000104A8" w14:paraId="768AD7CA" w14:textId="3ABCF409" w:rsidTr="00DA15B7">
        <w:tc>
          <w:tcPr>
            <w:tcW w:w="2794" w:type="dxa"/>
          </w:tcPr>
          <w:p w14:paraId="44E3E9BD" w14:textId="77777777" w:rsidR="00B12B61" w:rsidRPr="000104A8" w:rsidRDefault="00B12B61" w:rsidP="00CE2985">
            <w:pPr>
              <w:pStyle w:val="TableText"/>
            </w:pPr>
            <w:r w:rsidRPr="000104A8">
              <w:t>Lance Elder</w:t>
            </w:r>
          </w:p>
        </w:tc>
        <w:tc>
          <w:tcPr>
            <w:tcW w:w="4676" w:type="dxa"/>
          </w:tcPr>
          <w:p w14:paraId="4F4B502F" w14:textId="06E6B562" w:rsidR="00B12B61" w:rsidRPr="000104A8" w:rsidRDefault="00B12B61" w:rsidP="00CE2985">
            <w:pPr>
              <w:pStyle w:val="TableText"/>
            </w:pPr>
            <w:r w:rsidRPr="000104A8">
              <w:t xml:space="preserve">Information </w:t>
            </w:r>
            <w:r w:rsidR="000A08B5">
              <w:t>t</w:t>
            </w:r>
            <w:r w:rsidRPr="000104A8">
              <w:t>echnology</w:t>
            </w:r>
            <w:r w:rsidR="000A08B5">
              <w:t>,</w:t>
            </w:r>
            <w:r w:rsidRPr="000104A8">
              <w:t xml:space="preserve"> </w:t>
            </w:r>
            <w:r w:rsidR="000A08B5">
              <w:t>l</w:t>
            </w:r>
            <w:r w:rsidRPr="000104A8">
              <w:t xml:space="preserve">ocal </w:t>
            </w:r>
            <w:r w:rsidR="000A08B5">
              <w:t>p</w:t>
            </w:r>
            <w:r w:rsidRPr="000104A8">
              <w:t>erspective</w:t>
            </w:r>
          </w:p>
        </w:tc>
      </w:tr>
    </w:tbl>
    <w:p w14:paraId="6591690C" w14:textId="77777777" w:rsidR="00662402" w:rsidRPr="00961BE9" w:rsidRDefault="00662402" w:rsidP="00503CCA">
      <w:pPr>
        <w:rPr>
          <w:lang w:val="en-GB" w:eastAsia="en-US"/>
        </w:rPr>
      </w:pPr>
    </w:p>
    <w:sectPr w:rsidR="00662402" w:rsidRPr="00961BE9" w:rsidSect="00C927E3">
      <w:pgSz w:w="11907" w:h="16834"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90DA0" w14:textId="77777777" w:rsidR="00445E2A" w:rsidRDefault="00445E2A">
      <w:r>
        <w:separator/>
      </w:r>
    </w:p>
    <w:p w14:paraId="6FFC767C" w14:textId="77777777" w:rsidR="00445E2A" w:rsidRDefault="00445E2A"/>
  </w:endnote>
  <w:endnote w:type="continuationSeparator" w:id="0">
    <w:p w14:paraId="7BF67EC1" w14:textId="77777777" w:rsidR="00445E2A" w:rsidRDefault="00445E2A">
      <w:r>
        <w:continuationSeparator/>
      </w:r>
    </w:p>
    <w:p w14:paraId="3A69B756" w14:textId="77777777" w:rsidR="00445E2A" w:rsidRDefault="00445E2A"/>
  </w:endnote>
  <w:endnote w:type="continuationNotice" w:id="1">
    <w:p w14:paraId="3759D1E3" w14:textId="77777777" w:rsidR="00445E2A" w:rsidRDefault="00445E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1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4A0" w:firstRow="1" w:lastRow="0" w:firstColumn="1" w:lastColumn="0" w:noHBand="0" w:noVBand="1"/>
    </w:tblPr>
    <w:tblGrid>
      <w:gridCol w:w="3285"/>
      <w:gridCol w:w="3285"/>
      <w:gridCol w:w="3285"/>
    </w:tblGrid>
    <w:tr w:rsidR="00445E2A" w14:paraId="58FD3B2D" w14:textId="77777777" w:rsidTr="003A221A">
      <w:trPr>
        <w:cantSplit/>
      </w:trPr>
      <w:tc>
        <w:tcPr>
          <w:tcW w:w="3285" w:type="dxa"/>
          <w:vAlign w:val="bottom"/>
        </w:tcPr>
        <w:p w14:paraId="55F7199B" w14:textId="461DDBD9" w:rsidR="00445E2A" w:rsidRDefault="00445E2A" w:rsidP="009A5E92">
          <w:pPr>
            <w:pStyle w:val="Footer"/>
            <w:rPr>
              <w:b/>
            </w:rPr>
          </w:pPr>
          <w:r>
            <w:rPr>
              <w:noProof/>
              <w:lang w:eastAsia="en-NZ"/>
            </w:rPr>
            <w:drawing>
              <wp:inline distT="0" distB="0" distL="0" distR="0" wp14:anchorId="149E47A1" wp14:editId="5EEF1CDF">
                <wp:extent cx="1695786" cy="216131"/>
                <wp:effectExtent l="0" t="0" r="0" b="0"/>
                <wp:docPr id="31" name="Picture 3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rotWithShape="1">
                        <a:blip r:embed="rId1">
                          <a:extLst>
                            <a:ext uri="{28A0092B-C50C-407E-A947-70E740481C1C}">
                              <a14:useLocalDpi xmlns:a14="http://schemas.microsoft.com/office/drawing/2010/main" val="0"/>
                            </a:ext>
                          </a:extLst>
                        </a:blip>
                        <a:srcRect t="-23809" b="-1"/>
                        <a:stretch/>
                      </pic:blipFill>
                      <pic:spPr bwMode="auto">
                        <a:xfrm>
                          <a:off x="0" y="0"/>
                          <a:ext cx="1718896" cy="219076"/>
                        </a:xfrm>
                        <a:prstGeom prst="rect">
                          <a:avLst/>
                        </a:prstGeom>
                        <a:ln>
                          <a:noFill/>
                        </a:ln>
                        <a:extLst>
                          <a:ext uri="{53640926-AAD7-44D8-BBD7-CCE9431645EC}">
                            <a14:shadowObscured xmlns:a14="http://schemas.microsoft.com/office/drawing/2010/main"/>
                          </a:ext>
                        </a:extLst>
                      </pic:spPr>
                    </pic:pic>
                  </a:graphicData>
                </a:graphic>
              </wp:inline>
            </w:drawing>
          </w:r>
        </w:p>
      </w:tc>
      <w:tc>
        <w:tcPr>
          <w:tcW w:w="3285" w:type="dxa"/>
          <w:vAlign w:val="bottom"/>
        </w:tcPr>
        <w:p w14:paraId="039E2568" w14:textId="2451BF20" w:rsidR="00445E2A" w:rsidRDefault="00445E2A" w:rsidP="003A221A">
          <w:pPr>
            <w:pStyle w:val="Footer"/>
            <w:tabs>
              <w:tab w:val="right" w:pos="9639"/>
            </w:tabs>
            <w:rPr>
              <w:b/>
            </w:rPr>
          </w:pPr>
        </w:p>
      </w:tc>
      <w:tc>
        <w:tcPr>
          <w:tcW w:w="3285" w:type="dxa"/>
          <w:vAlign w:val="bottom"/>
        </w:tcPr>
        <w:p w14:paraId="650DAEF1" w14:textId="77777777" w:rsidR="00445E2A" w:rsidRDefault="00445E2A" w:rsidP="009A5E92">
          <w:pPr>
            <w:pStyle w:val="Footer"/>
            <w:jc w:val="right"/>
            <w:rPr>
              <w:b/>
            </w:rPr>
          </w:pPr>
          <w:r>
            <w:rPr>
              <w:noProof/>
              <w:lang w:eastAsia="en-NZ"/>
            </w:rPr>
            <w:drawing>
              <wp:inline distT="0" distB="0" distL="0" distR="0" wp14:anchorId="6F7C12A7" wp14:editId="2053DAC5">
                <wp:extent cx="1395076" cy="573578"/>
                <wp:effectExtent l="0" t="0" r="0" b="0"/>
                <wp:docPr id="32" name="Picture 3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2"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D40F35" w14:textId="77777777" w:rsidR="00445E2A" w:rsidRPr="005A79E5" w:rsidRDefault="00445E2A">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AE3DC" w14:textId="77777777" w:rsidR="00445E2A" w:rsidRDefault="00445E2A"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C815D" w14:textId="77777777" w:rsidR="00445E2A" w:rsidRDefault="00445E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9072"/>
    </w:tblGrid>
    <w:tr w:rsidR="00445E2A" w14:paraId="0FF08596" w14:textId="77777777" w:rsidTr="00D662F8">
      <w:trPr>
        <w:cantSplit/>
      </w:trPr>
      <w:tc>
        <w:tcPr>
          <w:tcW w:w="675" w:type="dxa"/>
          <w:vAlign w:val="center"/>
        </w:tcPr>
        <w:p w14:paraId="205221FA" w14:textId="77777777" w:rsidR="00445E2A" w:rsidRPr="00931466" w:rsidRDefault="00445E2A"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8</w:t>
          </w:r>
          <w:r w:rsidRPr="00931466">
            <w:rPr>
              <w:rStyle w:val="PageNumber"/>
            </w:rPr>
            <w:fldChar w:fldCharType="end"/>
          </w:r>
        </w:p>
      </w:tc>
      <w:tc>
        <w:tcPr>
          <w:tcW w:w="9072" w:type="dxa"/>
          <w:vAlign w:val="center"/>
        </w:tcPr>
        <w:sdt>
          <w:sdtPr>
            <w:alias w:val="Title"/>
            <w:tag w:val=""/>
            <w:id w:val="1780137835"/>
            <w:placeholder>
              <w:docPart w:val="D99B0EF165D94354BFC36BC301F78B91"/>
            </w:placeholder>
            <w:dataBinding w:prefixMappings="xmlns:ns0='http://purl.org/dc/elements/1.1/' xmlns:ns1='http://schemas.openxmlformats.org/package/2006/metadata/core-properties' " w:xpath="/ns1:coreProperties[1]/ns0:title[1]" w:storeItemID="{6C3C8BC8-F283-45AE-878A-BAB7291924A1}"/>
            <w:text/>
          </w:sdtPr>
          <w:sdtContent>
            <w:p w14:paraId="09EE243A" w14:textId="18CF01D3" w:rsidR="00445E2A" w:rsidRDefault="00445E2A" w:rsidP="004653FC">
              <w:pPr>
                <w:pStyle w:val="RectoFooter"/>
                <w:jc w:val="left"/>
              </w:pPr>
              <w:r>
                <w:t>HISO 10038.4:2020 Cancer Multidisciplinary Meeting Data Standard</w:t>
              </w:r>
            </w:p>
          </w:sdtContent>
        </w:sdt>
      </w:tc>
    </w:tr>
  </w:tbl>
  <w:p w14:paraId="19418E08" w14:textId="77777777" w:rsidR="00445E2A" w:rsidRPr="00571223" w:rsidRDefault="00445E2A"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445E2A" w14:paraId="682BEF56" w14:textId="77777777" w:rsidTr="00D662F8">
      <w:trPr>
        <w:cantSplit/>
      </w:trPr>
      <w:tc>
        <w:tcPr>
          <w:tcW w:w="8080" w:type="dxa"/>
          <w:vAlign w:val="center"/>
        </w:tcPr>
        <w:sdt>
          <w:sdtPr>
            <w:alias w:val="Title"/>
            <w:tag w:val=""/>
            <w:id w:val="913890336"/>
            <w:placeholder>
              <w:docPart w:val="789F328700DD40DFAEBABF7B9D3C0DA5"/>
            </w:placeholder>
            <w:dataBinding w:prefixMappings="xmlns:ns0='http://purl.org/dc/elements/1.1/' xmlns:ns1='http://schemas.openxmlformats.org/package/2006/metadata/core-properties' " w:xpath="/ns1:coreProperties[1]/ns0:title[1]" w:storeItemID="{6C3C8BC8-F283-45AE-878A-BAB7291924A1}"/>
            <w:text/>
          </w:sdtPr>
          <w:sdtContent>
            <w:p w14:paraId="2D4F799E" w14:textId="1E3FD845" w:rsidR="00445E2A" w:rsidRDefault="00445E2A" w:rsidP="004653FC">
              <w:pPr>
                <w:pStyle w:val="RectoFooter"/>
              </w:pPr>
              <w:r>
                <w:t>HISO 10038.4:2020 Cancer Multidisciplinary Meeting Data Standard</w:t>
              </w:r>
            </w:p>
          </w:sdtContent>
        </w:sdt>
      </w:tc>
      <w:tc>
        <w:tcPr>
          <w:tcW w:w="709" w:type="dxa"/>
          <w:vAlign w:val="center"/>
        </w:tcPr>
        <w:p w14:paraId="5CF96F33" w14:textId="77777777" w:rsidR="00445E2A" w:rsidRPr="00931466" w:rsidRDefault="00445E2A"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9</w:t>
          </w:r>
          <w:r w:rsidRPr="00931466">
            <w:rPr>
              <w:rStyle w:val="PageNumber"/>
            </w:rPr>
            <w:fldChar w:fldCharType="end"/>
          </w:r>
        </w:p>
      </w:tc>
    </w:tr>
  </w:tbl>
  <w:p w14:paraId="7889A116" w14:textId="77777777" w:rsidR="00445E2A" w:rsidRPr="00581EB8" w:rsidRDefault="00445E2A"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2CC41" w14:textId="77777777" w:rsidR="00445E2A" w:rsidRPr="00A26E6B" w:rsidRDefault="00445E2A" w:rsidP="00A26E6B"/>
  </w:footnote>
  <w:footnote w:type="continuationSeparator" w:id="0">
    <w:p w14:paraId="3D4AEE32" w14:textId="77777777" w:rsidR="00445E2A" w:rsidRDefault="00445E2A">
      <w:r>
        <w:continuationSeparator/>
      </w:r>
    </w:p>
    <w:p w14:paraId="7EA0CB3A" w14:textId="77777777" w:rsidR="00445E2A" w:rsidRDefault="00445E2A"/>
  </w:footnote>
  <w:footnote w:type="continuationNotice" w:id="1">
    <w:p w14:paraId="41BEBAC8" w14:textId="77777777" w:rsidR="00445E2A" w:rsidRDefault="00445E2A"/>
  </w:footnote>
  <w:footnote w:id="2">
    <w:p w14:paraId="4A2A4DAE" w14:textId="77777777" w:rsidR="00445E2A" w:rsidRDefault="00445E2A" w:rsidP="00896593">
      <w:pPr>
        <w:pStyle w:val="FootnoteText"/>
      </w:pPr>
      <w:r w:rsidRPr="003641CA">
        <w:rPr>
          <w:rStyle w:val="FootnoteReference"/>
        </w:rPr>
        <w:footnoteRef/>
      </w:r>
      <w:r>
        <w:tab/>
        <w:t xml:space="preserve">See </w:t>
      </w:r>
      <w:r w:rsidRPr="0033137D">
        <w:t>https://standards.iso.org/ittf/PubliclyAvailableStandards/index.html</w:t>
      </w:r>
    </w:p>
  </w:footnote>
  <w:footnote w:id="3">
    <w:p w14:paraId="2DAE038C" w14:textId="7D276377" w:rsidR="00445E2A" w:rsidRDefault="00445E2A" w:rsidP="00A549E9">
      <w:pPr>
        <w:pStyle w:val="FootnoteText"/>
        <w:ind w:left="142" w:hanging="142"/>
      </w:pPr>
      <w:r>
        <w:rPr>
          <w:rStyle w:val="FootnoteReference"/>
        </w:rPr>
        <w:footnoteRef/>
      </w:r>
      <w:r>
        <w:t xml:space="preserve"> </w:t>
      </w:r>
      <w:r w:rsidRPr="00A549E9">
        <w:t>The stakeholder groups are detailed in the associated MDM National Future State Business Requirements and Processes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3EDE2" w14:textId="77777777" w:rsidR="00445E2A" w:rsidRDefault="00445E2A" w:rsidP="00C92865">
    <w:pPr>
      <w:pStyle w:val="Header"/>
      <w:ind w:right="-284"/>
      <w:jc w:val="right"/>
    </w:pPr>
    <w:r>
      <w:rPr>
        <w:noProof/>
        <w:lang w:eastAsia="en-NZ"/>
      </w:rPr>
      <w:drawing>
        <wp:inline distT="0" distB="0" distL="0" distR="0" wp14:anchorId="536A71E8" wp14:editId="7BAA25FB">
          <wp:extent cx="3241964" cy="741471"/>
          <wp:effectExtent l="0" t="0" r="0" b="1905"/>
          <wp:docPr id="30" name="Picture 30" descr="HI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O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0693" cy="74118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2B65E" w14:textId="3D14C83C" w:rsidR="00445E2A" w:rsidRDefault="00445E2A" w:rsidP="00C92865">
    <w:pPr>
      <w:pStyle w:val="Header"/>
      <w:ind w:right="-284"/>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D8377" w14:textId="77777777" w:rsidR="00445E2A" w:rsidRDefault="00445E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17111C65"/>
    <w:multiLevelType w:val="hybridMultilevel"/>
    <w:tmpl w:val="F670C6F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7E71CFA"/>
    <w:multiLevelType w:val="hybridMultilevel"/>
    <w:tmpl w:val="F670C6F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55C8267C"/>
    <w:multiLevelType w:val="hybridMultilevel"/>
    <w:tmpl w:val="31E6BAD6"/>
    <w:lvl w:ilvl="0" w:tplc="19424436">
      <w:numFmt w:val="bullet"/>
      <w:lvlText w:val="-"/>
      <w:lvlJc w:val="left"/>
      <w:pPr>
        <w:ind w:left="720" w:hanging="360"/>
      </w:pPr>
      <w:rPr>
        <w:rFonts w:ascii="Segoe UI" w:eastAsia="Times New Roman" w:hAnsi="Segoe UI" w:cs="Segoe U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627F6588"/>
    <w:multiLevelType w:val="multilevel"/>
    <w:tmpl w:val="3552D7AE"/>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none"/>
      <w:suff w:val="nothing"/>
      <w:lvlText w:val=""/>
      <w:lvlJc w:val="left"/>
      <w:pPr>
        <w:ind w:left="0" w:firstLine="0"/>
      </w:pPr>
      <w:rPr>
        <w:rFonts w:hint="default"/>
      </w:rPr>
    </w:lvl>
    <w:lvl w:ilvl="4">
      <w:start w:val="1"/>
      <w:numFmt w:val="decimal"/>
      <w:pStyle w:val="Number"/>
      <w:lvlText w:val="%5."/>
      <w:lvlJc w:val="left"/>
      <w:pPr>
        <w:ind w:left="567" w:hanging="567"/>
      </w:pPr>
      <w:rPr>
        <w:rFonts w:hint="default"/>
      </w:rPr>
    </w:lvl>
    <w:lvl w:ilvl="5">
      <w:start w:val="1"/>
      <w:numFmt w:val="lowerLetter"/>
      <w:pStyle w:val="Letter"/>
      <w:lvlText w:val="%6."/>
      <w:lvlJc w:val="left"/>
      <w:pPr>
        <w:ind w:left="1134" w:hanging="567"/>
      </w:pPr>
      <w:rPr>
        <w:rFonts w:hint="default"/>
      </w:rPr>
    </w:lvl>
    <w:lvl w:ilvl="6">
      <w:start w:val="1"/>
      <w:numFmt w:val="lowerRoman"/>
      <w:pStyle w:val="Roman"/>
      <w:lvlText w:val="%7."/>
      <w:lvlJc w:val="left"/>
      <w:pPr>
        <w:ind w:left="1701" w:hanging="56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F002E8F"/>
    <w:multiLevelType w:val="hybridMultilevel"/>
    <w:tmpl w:val="A82E62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8"/>
  </w:num>
  <w:num w:numId="2">
    <w:abstractNumId w:val="2"/>
  </w:num>
  <w:num w:numId="3">
    <w:abstractNumId w:val="3"/>
  </w:num>
  <w:num w:numId="4">
    <w:abstractNumId w:val="0"/>
  </w:num>
  <w:num w:numId="5">
    <w:abstractNumId w:val="6"/>
  </w:num>
  <w:num w:numId="6">
    <w:abstractNumId w:val="0"/>
  </w:num>
  <w:num w:numId="7">
    <w:abstractNumId w:val="5"/>
  </w:num>
  <w:num w:numId="8">
    <w:abstractNumId w:val="1"/>
  </w:num>
  <w:num w:numId="9">
    <w:abstractNumId w:val="7"/>
  </w:num>
  <w:num w:numId="1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8EB"/>
    <w:rsid w:val="000023B4"/>
    <w:rsid w:val="000025B8"/>
    <w:rsid w:val="0000413C"/>
    <w:rsid w:val="00005BB5"/>
    <w:rsid w:val="0000645F"/>
    <w:rsid w:val="00007985"/>
    <w:rsid w:val="000104A8"/>
    <w:rsid w:val="0001065D"/>
    <w:rsid w:val="000111E3"/>
    <w:rsid w:val="000123E3"/>
    <w:rsid w:val="00012AF3"/>
    <w:rsid w:val="00013A57"/>
    <w:rsid w:val="00014D75"/>
    <w:rsid w:val="00014F8D"/>
    <w:rsid w:val="000152AE"/>
    <w:rsid w:val="00017570"/>
    <w:rsid w:val="0001786E"/>
    <w:rsid w:val="00020654"/>
    <w:rsid w:val="00022523"/>
    <w:rsid w:val="00022A41"/>
    <w:rsid w:val="000253D8"/>
    <w:rsid w:val="00025A6F"/>
    <w:rsid w:val="0002618D"/>
    <w:rsid w:val="00026B8A"/>
    <w:rsid w:val="00030B26"/>
    <w:rsid w:val="00030E84"/>
    <w:rsid w:val="000315AA"/>
    <w:rsid w:val="00031C8C"/>
    <w:rsid w:val="0003264A"/>
    <w:rsid w:val="00032C0A"/>
    <w:rsid w:val="000338B1"/>
    <w:rsid w:val="00035257"/>
    <w:rsid w:val="00035D68"/>
    <w:rsid w:val="00040683"/>
    <w:rsid w:val="000417C3"/>
    <w:rsid w:val="00043926"/>
    <w:rsid w:val="000450D5"/>
    <w:rsid w:val="0004514D"/>
    <w:rsid w:val="00050809"/>
    <w:rsid w:val="00050AB2"/>
    <w:rsid w:val="00051C7E"/>
    <w:rsid w:val="00052876"/>
    <w:rsid w:val="000545D6"/>
    <w:rsid w:val="00054B44"/>
    <w:rsid w:val="000555C3"/>
    <w:rsid w:val="000571B8"/>
    <w:rsid w:val="00057335"/>
    <w:rsid w:val="00061790"/>
    <w:rsid w:val="00061F2F"/>
    <w:rsid w:val="0006228D"/>
    <w:rsid w:val="000639E2"/>
    <w:rsid w:val="00063BC0"/>
    <w:rsid w:val="00064927"/>
    <w:rsid w:val="0006605E"/>
    <w:rsid w:val="0006750C"/>
    <w:rsid w:val="0007019E"/>
    <w:rsid w:val="000701A2"/>
    <w:rsid w:val="00071086"/>
    <w:rsid w:val="00072BD6"/>
    <w:rsid w:val="00073864"/>
    <w:rsid w:val="000746E6"/>
    <w:rsid w:val="00075955"/>
    <w:rsid w:val="00075B78"/>
    <w:rsid w:val="000763E9"/>
    <w:rsid w:val="00080115"/>
    <w:rsid w:val="0008136F"/>
    <w:rsid w:val="00081438"/>
    <w:rsid w:val="00082623"/>
    <w:rsid w:val="00082CD6"/>
    <w:rsid w:val="0008437D"/>
    <w:rsid w:val="0008464B"/>
    <w:rsid w:val="00084D34"/>
    <w:rsid w:val="00085AFE"/>
    <w:rsid w:val="00090333"/>
    <w:rsid w:val="0009105D"/>
    <w:rsid w:val="00091417"/>
    <w:rsid w:val="00093283"/>
    <w:rsid w:val="000934D8"/>
    <w:rsid w:val="00093BBE"/>
    <w:rsid w:val="00094800"/>
    <w:rsid w:val="00094F4F"/>
    <w:rsid w:val="0009646C"/>
    <w:rsid w:val="0009709D"/>
    <w:rsid w:val="00097FB8"/>
    <w:rsid w:val="000A08B5"/>
    <w:rsid w:val="000A1825"/>
    <w:rsid w:val="000A3E07"/>
    <w:rsid w:val="000A41ED"/>
    <w:rsid w:val="000A430F"/>
    <w:rsid w:val="000A5618"/>
    <w:rsid w:val="000A665F"/>
    <w:rsid w:val="000A777E"/>
    <w:rsid w:val="000A7D9D"/>
    <w:rsid w:val="000B0730"/>
    <w:rsid w:val="000B0791"/>
    <w:rsid w:val="000B4F05"/>
    <w:rsid w:val="000B5819"/>
    <w:rsid w:val="000B5F44"/>
    <w:rsid w:val="000B6D31"/>
    <w:rsid w:val="000C0CFD"/>
    <w:rsid w:val="000C1F28"/>
    <w:rsid w:val="000C430D"/>
    <w:rsid w:val="000C6079"/>
    <w:rsid w:val="000C6511"/>
    <w:rsid w:val="000D0337"/>
    <w:rsid w:val="000D19F4"/>
    <w:rsid w:val="000D3E34"/>
    <w:rsid w:val="000D58DD"/>
    <w:rsid w:val="000E00EA"/>
    <w:rsid w:val="000E0D5D"/>
    <w:rsid w:val="000E2860"/>
    <w:rsid w:val="000E3F5E"/>
    <w:rsid w:val="000E5AA8"/>
    <w:rsid w:val="000E670A"/>
    <w:rsid w:val="000F1DDC"/>
    <w:rsid w:val="000F2AE2"/>
    <w:rsid w:val="000F2BFF"/>
    <w:rsid w:val="000F361F"/>
    <w:rsid w:val="000F63CC"/>
    <w:rsid w:val="000F768B"/>
    <w:rsid w:val="00102063"/>
    <w:rsid w:val="001024FB"/>
    <w:rsid w:val="001043DD"/>
    <w:rsid w:val="0010541C"/>
    <w:rsid w:val="00106F93"/>
    <w:rsid w:val="00107926"/>
    <w:rsid w:val="00110A2B"/>
    <w:rsid w:val="00111CBB"/>
    <w:rsid w:val="00111D06"/>
    <w:rsid w:val="00111D50"/>
    <w:rsid w:val="00111E81"/>
    <w:rsid w:val="00111F73"/>
    <w:rsid w:val="00113608"/>
    <w:rsid w:val="00113B8E"/>
    <w:rsid w:val="0011780D"/>
    <w:rsid w:val="0011783A"/>
    <w:rsid w:val="0012053C"/>
    <w:rsid w:val="00120DC1"/>
    <w:rsid w:val="0012178A"/>
    <w:rsid w:val="00122363"/>
    <w:rsid w:val="001248AE"/>
    <w:rsid w:val="00125B38"/>
    <w:rsid w:val="00126F9A"/>
    <w:rsid w:val="00131DBC"/>
    <w:rsid w:val="00131F9D"/>
    <w:rsid w:val="001342C7"/>
    <w:rsid w:val="00135178"/>
    <w:rsid w:val="00135445"/>
    <w:rsid w:val="00135795"/>
    <w:rsid w:val="0013585C"/>
    <w:rsid w:val="001361C6"/>
    <w:rsid w:val="0013694C"/>
    <w:rsid w:val="00137382"/>
    <w:rsid w:val="00141B78"/>
    <w:rsid w:val="00142261"/>
    <w:rsid w:val="0014284C"/>
    <w:rsid w:val="00142954"/>
    <w:rsid w:val="001460E0"/>
    <w:rsid w:val="001472F0"/>
    <w:rsid w:val="00147F71"/>
    <w:rsid w:val="001504F9"/>
    <w:rsid w:val="00150A6E"/>
    <w:rsid w:val="00151DBA"/>
    <w:rsid w:val="00152B63"/>
    <w:rsid w:val="00154664"/>
    <w:rsid w:val="00156C54"/>
    <w:rsid w:val="00156E69"/>
    <w:rsid w:val="0015793B"/>
    <w:rsid w:val="001612E9"/>
    <w:rsid w:val="0016263A"/>
    <w:rsid w:val="0016304B"/>
    <w:rsid w:val="0016468A"/>
    <w:rsid w:val="0016714D"/>
    <w:rsid w:val="00170F0F"/>
    <w:rsid w:val="0017132D"/>
    <w:rsid w:val="00173C13"/>
    <w:rsid w:val="00183B87"/>
    <w:rsid w:val="00186211"/>
    <w:rsid w:val="001863CB"/>
    <w:rsid w:val="0018662D"/>
    <w:rsid w:val="001866BB"/>
    <w:rsid w:val="001874EB"/>
    <w:rsid w:val="001920D0"/>
    <w:rsid w:val="00192402"/>
    <w:rsid w:val="0019371B"/>
    <w:rsid w:val="00195AE0"/>
    <w:rsid w:val="001965D1"/>
    <w:rsid w:val="00197427"/>
    <w:rsid w:val="001A21B4"/>
    <w:rsid w:val="001A243B"/>
    <w:rsid w:val="001A2D35"/>
    <w:rsid w:val="001A4FA2"/>
    <w:rsid w:val="001A5CF5"/>
    <w:rsid w:val="001A5E49"/>
    <w:rsid w:val="001A716F"/>
    <w:rsid w:val="001A71D3"/>
    <w:rsid w:val="001A72C6"/>
    <w:rsid w:val="001B0761"/>
    <w:rsid w:val="001B30DD"/>
    <w:rsid w:val="001B39D2"/>
    <w:rsid w:val="001B4BF8"/>
    <w:rsid w:val="001C4326"/>
    <w:rsid w:val="001C5428"/>
    <w:rsid w:val="001C620D"/>
    <w:rsid w:val="001C665E"/>
    <w:rsid w:val="001C74CF"/>
    <w:rsid w:val="001D0375"/>
    <w:rsid w:val="001D08D2"/>
    <w:rsid w:val="001D128C"/>
    <w:rsid w:val="001D3541"/>
    <w:rsid w:val="001D3E4E"/>
    <w:rsid w:val="001D7892"/>
    <w:rsid w:val="001E08DE"/>
    <w:rsid w:val="001E254A"/>
    <w:rsid w:val="001E2F48"/>
    <w:rsid w:val="001E30B9"/>
    <w:rsid w:val="001E4AB9"/>
    <w:rsid w:val="001E6DB5"/>
    <w:rsid w:val="001E7386"/>
    <w:rsid w:val="001F0C95"/>
    <w:rsid w:val="001F0F2C"/>
    <w:rsid w:val="001F1B44"/>
    <w:rsid w:val="001F2091"/>
    <w:rsid w:val="001F21BD"/>
    <w:rsid w:val="001F2768"/>
    <w:rsid w:val="001F2F01"/>
    <w:rsid w:val="001F335A"/>
    <w:rsid w:val="001F43A1"/>
    <w:rsid w:val="001F45A7"/>
    <w:rsid w:val="001F484C"/>
    <w:rsid w:val="001F58CB"/>
    <w:rsid w:val="001F70B8"/>
    <w:rsid w:val="00201697"/>
    <w:rsid w:val="00201A01"/>
    <w:rsid w:val="00203B95"/>
    <w:rsid w:val="00205AC4"/>
    <w:rsid w:val="0020754B"/>
    <w:rsid w:val="00207AC3"/>
    <w:rsid w:val="00207D8A"/>
    <w:rsid w:val="002104D3"/>
    <w:rsid w:val="002129A7"/>
    <w:rsid w:val="002139D7"/>
    <w:rsid w:val="00213A33"/>
    <w:rsid w:val="00214167"/>
    <w:rsid w:val="00215CE0"/>
    <w:rsid w:val="00216951"/>
    <w:rsid w:val="00217439"/>
    <w:rsid w:val="0021763B"/>
    <w:rsid w:val="00224FBE"/>
    <w:rsid w:val="00227994"/>
    <w:rsid w:val="002300E0"/>
    <w:rsid w:val="002301C1"/>
    <w:rsid w:val="00230E81"/>
    <w:rsid w:val="00231F80"/>
    <w:rsid w:val="00237548"/>
    <w:rsid w:val="00241D42"/>
    <w:rsid w:val="00242733"/>
    <w:rsid w:val="00242B5C"/>
    <w:rsid w:val="00243894"/>
    <w:rsid w:val="00246169"/>
    <w:rsid w:val="00246466"/>
    <w:rsid w:val="00246A1B"/>
    <w:rsid w:val="00246DB1"/>
    <w:rsid w:val="002475AA"/>
    <w:rsid w:val="002476B5"/>
    <w:rsid w:val="00247840"/>
    <w:rsid w:val="002519CD"/>
    <w:rsid w:val="002520CC"/>
    <w:rsid w:val="0025247E"/>
    <w:rsid w:val="00252F87"/>
    <w:rsid w:val="00253ECF"/>
    <w:rsid w:val="00254146"/>
    <w:rsid w:val="002546A1"/>
    <w:rsid w:val="00254A88"/>
    <w:rsid w:val="00255096"/>
    <w:rsid w:val="0026200E"/>
    <w:rsid w:val="002628F4"/>
    <w:rsid w:val="00262CE5"/>
    <w:rsid w:val="00262D9C"/>
    <w:rsid w:val="002632AB"/>
    <w:rsid w:val="00265FC9"/>
    <w:rsid w:val="00266687"/>
    <w:rsid w:val="00266C71"/>
    <w:rsid w:val="002675A6"/>
    <w:rsid w:val="0027053D"/>
    <w:rsid w:val="00271389"/>
    <w:rsid w:val="00273946"/>
    <w:rsid w:val="0027438B"/>
    <w:rsid w:val="00275D08"/>
    <w:rsid w:val="0028052D"/>
    <w:rsid w:val="00281FF0"/>
    <w:rsid w:val="002834FC"/>
    <w:rsid w:val="00284F19"/>
    <w:rsid w:val="002858E3"/>
    <w:rsid w:val="00285FC3"/>
    <w:rsid w:val="0028616C"/>
    <w:rsid w:val="00286332"/>
    <w:rsid w:val="0029190A"/>
    <w:rsid w:val="0029211C"/>
    <w:rsid w:val="00292586"/>
    <w:rsid w:val="00292C5A"/>
    <w:rsid w:val="00295241"/>
    <w:rsid w:val="00297C8F"/>
    <w:rsid w:val="002A024A"/>
    <w:rsid w:val="002A3838"/>
    <w:rsid w:val="002A4DFC"/>
    <w:rsid w:val="002A55C2"/>
    <w:rsid w:val="002A6E0E"/>
    <w:rsid w:val="002A6E30"/>
    <w:rsid w:val="002B047D"/>
    <w:rsid w:val="002B0B1E"/>
    <w:rsid w:val="002B1370"/>
    <w:rsid w:val="002B4249"/>
    <w:rsid w:val="002B4B82"/>
    <w:rsid w:val="002B5A36"/>
    <w:rsid w:val="002B6247"/>
    <w:rsid w:val="002B6B73"/>
    <w:rsid w:val="002B732B"/>
    <w:rsid w:val="002B76A7"/>
    <w:rsid w:val="002C0785"/>
    <w:rsid w:val="002C1D9E"/>
    <w:rsid w:val="002C2219"/>
    <w:rsid w:val="002C2552"/>
    <w:rsid w:val="002C380A"/>
    <w:rsid w:val="002C519A"/>
    <w:rsid w:val="002C5E21"/>
    <w:rsid w:val="002C7370"/>
    <w:rsid w:val="002C7529"/>
    <w:rsid w:val="002C78F5"/>
    <w:rsid w:val="002D0CBC"/>
    <w:rsid w:val="002D0DF2"/>
    <w:rsid w:val="002D1EE7"/>
    <w:rsid w:val="002D23BD"/>
    <w:rsid w:val="002D5F6B"/>
    <w:rsid w:val="002E0A2F"/>
    <w:rsid w:val="002E0B47"/>
    <w:rsid w:val="002E507C"/>
    <w:rsid w:val="002E69FF"/>
    <w:rsid w:val="002E7ED7"/>
    <w:rsid w:val="002F346C"/>
    <w:rsid w:val="002F4685"/>
    <w:rsid w:val="002F6C2C"/>
    <w:rsid w:val="002F7213"/>
    <w:rsid w:val="003006F9"/>
    <w:rsid w:val="00301FC8"/>
    <w:rsid w:val="0030382F"/>
    <w:rsid w:val="0030408D"/>
    <w:rsid w:val="003045B5"/>
    <w:rsid w:val="00305C81"/>
    <w:rsid w:val="003060E4"/>
    <w:rsid w:val="003069F0"/>
    <w:rsid w:val="003073A2"/>
    <w:rsid w:val="00307D96"/>
    <w:rsid w:val="0031102C"/>
    <w:rsid w:val="00314ABC"/>
    <w:rsid w:val="003160E7"/>
    <w:rsid w:val="00316E8A"/>
    <w:rsid w:val="0031739E"/>
    <w:rsid w:val="00320A98"/>
    <w:rsid w:val="00320CA8"/>
    <w:rsid w:val="00324AF3"/>
    <w:rsid w:val="003309CA"/>
    <w:rsid w:val="0033137D"/>
    <w:rsid w:val="003325AB"/>
    <w:rsid w:val="0033315D"/>
    <w:rsid w:val="003332D1"/>
    <w:rsid w:val="003337B5"/>
    <w:rsid w:val="0033412B"/>
    <w:rsid w:val="00334827"/>
    <w:rsid w:val="00334931"/>
    <w:rsid w:val="003402C3"/>
    <w:rsid w:val="00341161"/>
    <w:rsid w:val="00342437"/>
    <w:rsid w:val="0034287D"/>
    <w:rsid w:val="0034304A"/>
    <w:rsid w:val="00343365"/>
    <w:rsid w:val="00344148"/>
    <w:rsid w:val="003445F4"/>
    <w:rsid w:val="00344D32"/>
    <w:rsid w:val="003514EF"/>
    <w:rsid w:val="00353501"/>
    <w:rsid w:val="00353734"/>
    <w:rsid w:val="00354966"/>
    <w:rsid w:val="003566E5"/>
    <w:rsid w:val="003606F8"/>
    <w:rsid w:val="0036111E"/>
    <w:rsid w:val="003641CA"/>
    <w:rsid w:val="003648EF"/>
    <w:rsid w:val="00365458"/>
    <w:rsid w:val="003663F9"/>
    <w:rsid w:val="003666B6"/>
    <w:rsid w:val="00366842"/>
    <w:rsid w:val="00366D2E"/>
    <w:rsid w:val="003673E6"/>
    <w:rsid w:val="00371A2C"/>
    <w:rsid w:val="00371BCB"/>
    <w:rsid w:val="00372019"/>
    <w:rsid w:val="00372052"/>
    <w:rsid w:val="00373FEB"/>
    <w:rsid w:val="00375670"/>
    <w:rsid w:val="00375BEB"/>
    <w:rsid w:val="00377264"/>
    <w:rsid w:val="003779D2"/>
    <w:rsid w:val="00377D72"/>
    <w:rsid w:val="00383767"/>
    <w:rsid w:val="00385010"/>
    <w:rsid w:val="00385E38"/>
    <w:rsid w:val="00386059"/>
    <w:rsid w:val="00387751"/>
    <w:rsid w:val="0039208B"/>
    <w:rsid w:val="00392867"/>
    <w:rsid w:val="00393A6D"/>
    <w:rsid w:val="0039442C"/>
    <w:rsid w:val="00395135"/>
    <w:rsid w:val="003963D7"/>
    <w:rsid w:val="00396F20"/>
    <w:rsid w:val="00397CF1"/>
    <w:rsid w:val="003A053D"/>
    <w:rsid w:val="003A0B09"/>
    <w:rsid w:val="003A221A"/>
    <w:rsid w:val="003A26A5"/>
    <w:rsid w:val="003A3761"/>
    <w:rsid w:val="003A4E60"/>
    <w:rsid w:val="003A512D"/>
    <w:rsid w:val="003A5FEA"/>
    <w:rsid w:val="003B0382"/>
    <w:rsid w:val="003B1D10"/>
    <w:rsid w:val="003B1FD9"/>
    <w:rsid w:val="003B33E8"/>
    <w:rsid w:val="003B603E"/>
    <w:rsid w:val="003B717A"/>
    <w:rsid w:val="003C15DC"/>
    <w:rsid w:val="003C1BAB"/>
    <w:rsid w:val="003C2271"/>
    <w:rsid w:val="003C7417"/>
    <w:rsid w:val="003C76D4"/>
    <w:rsid w:val="003D0759"/>
    <w:rsid w:val="003D08D1"/>
    <w:rsid w:val="003D137D"/>
    <w:rsid w:val="003D2CC5"/>
    <w:rsid w:val="003D3EDE"/>
    <w:rsid w:val="003D4A97"/>
    <w:rsid w:val="003D50DA"/>
    <w:rsid w:val="003D6ECD"/>
    <w:rsid w:val="003E0168"/>
    <w:rsid w:val="003E04C1"/>
    <w:rsid w:val="003E0887"/>
    <w:rsid w:val="003E308F"/>
    <w:rsid w:val="003E3B65"/>
    <w:rsid w:val="003E427E"/>
    <w:rsid w:val="003E487D"/>
    <w:rsid w:val="003E6738"/>
    <w:rsid w:val="003E74C8"/>
    <w:rsid w:val="003E7C46"/>
    <w:rsid w:val="003E7FCE"/>
    <w:rsid w:val="003F2106"/>
    <w:rsid w:val="003F52A7"/>
    <w:rsid w:val="003F7013"/>
    <w:rsid w:val="003F79E3"/>
    <w:rsid w:val="0040240C"/>
    <w:rsid w:val="00404A78"/>
    <w:rsid w:val="00410442"/>
    <w:rsid w:val="00413021"/>
    <w:rsid w:val="00415801"/>
    <w:rsid w:val="004167C1"/>
    <w:rsid w:val="00417178"/>
    <w:rsid w:val="00420351"/>
    <w:rsid w:val="004203FC"/>
    <w:rsid w:val="00420957"/>
    <w:rsid w:val="004219D8"/>
    <w:rsid w:val="004239A5"/>
    <w:rsid w:val="0042401D"/>
    <w:rsid w:val="00425B03"/>
    <w:rsid w:val="004264C7"/>
    <w:rsid w:val="00426BE5"/>
    <w:rsid w:val="004301C6"/>
    <w:rsid w:val="00432C02"/>
    <w:rsid w:val="0043478F"/>
    <w:rsid w:val="00434E22"/>
    <w:rsid w:val="00435E34"/>
    <w:rsid w:val="0043602B"/>
    <w:rsid w:val="00440BE0"/>
    <w:rsid w:val="004422F7"/>
    <w:rsid w:val="00442C1C"/>
    <w:rsid w:val="00444738"/>
    <w:rsid w:val="0044584B"/>
    <w:rsid w:val="00445E2A"/>
    <w:rsid w:val="00447CB7"/>
    <w:rsid w:val="00450E4C"/>
    <w:rsid w:val="00451FA6"/>
    <w:rsid w:val="004529BC"/>
    <w:rsid w:val="0045326C"/>
    <w:rsid w:val="004541AA"/>
    <w:rsid w:val="00455CC9"/>
    <w:rsid w:val="00456135"/>
    <w:rsid w:val="0045765A"/>
    <w:rsid w:val="004605E3"/>
    <w:rsid w:val="00460826"/>
    <w:rsid w:val="00460EA7"/>
    <w:rsid w:val="0046195B"/>
    <w:rsid w:val="00462761"/>
    <w:rsid w:val="004635F5"/>
    <w:rsid w:val="0046362D"/>
    <w:rsid w:val="00463882"/>
    <w:rsid w:val="00463E41"/>
    <w:rsid w:val="00463E49"/>
    <w:rsid w:val="00464633"/>
    <w:rsid w:val="004653FC"/>
    <w:rsid w:val="0046596D"/>
    <w:rsid w:val="0046689F"/>
    <w:rsid w:val="00472EF4"/>
    <w:rsid w:val="00473F82"/>
    <w:rsid w:val="00474AAC"/>
    <w:rsid w:val="00474ABF"/>
    <w:rsid w:val="00474F8C"/>
    <w:rsid w:val="004756BE"/>
    <w:rsid w:val="0048141A"/>
    <w:rsid w:val="00482804"/>
    <w:rsid w:val="00486070"/>
    <w:rsid w:val="00486D5A"/>
    <w:rsid w:val="00487635"/>
    <w:rsid w:val="00487C04"/>
    <w:rsid w:val="004907E0"/>
    <w:rsid w:val="004907E1"/>
    <w:rsid w:val="00490880"/>
    <w:rsid w:val="00491113"/>
    <w:rsid w:val="00493420"/>
    <w:rsid w:val="00496484"/>
    <w:rsid w:val="004964E0"/>
    <w:rsid w:val="00496D65"/>
    <w:rsid w:val="00497965"/>
    <w:rsid w:val="004A035B"/>
    <w:rsid w:val="004A0AD2"/>
    <w:rsid w:val="004A1EB4"/>
    <w:rsid w:val="004A2108"/>
    <w:rsid w:val="004A3333"/>
    <w:rsid w:val="004A341C"/>
    <w:rsid w:val="004A38D7"/>
    <w:rsid w:val="004A43B8"/>
    <w:rsid w:val="004A542F"/>
    <w:rsid w:val="004A7553"/>
    <w:rsid w:val="004A778C"/>
    <w:rsid w:val="004B12C0"/>
    <w:rsid w:val="004B1CBE"/>
    <w:rsid w:val="004B3BB8"/>
    <w:rsid w:val="004B48C7"/>
    <w:rsid w:val="004B68EF"/>
    <w:rsid w:val="004C2638"/>
    <w:rsid w:val="004C2E6A"/>
    <w:rsid w:val="004C3C85"/>
    <w:rsid w:val="004C64B8"/>
    <w:rsid w:val="004C77ED"/>
    <w:rsid w:val="004D1E32"/>
    <w:rsid w:val="004D2A2D"/>
    <w:rsid w:val="004D479F"/>
    <w:rsid w:val="004D6689"/>
    <w:rsid w:val="004D6D88"/>
    <w:rsid w:val="004D77FA"/>
    <w:rsid w:val="004E0050"/>
    <w:rsid w:val="004E1897"/>
    <w:rsid w:val="004E1D1D"/>
    <w:rsid w:val="004E3203"/>
    <w:rsid w:val="004E4930"/>
    <w:rsid w:val="004E4A1C"/>
    <w:rsid w:val="004E531C"/>
    <w:rsid w:val="004E5326"/>
    <w:rsid w:val="004E72DA"/>
    <w:rsid w:val="004E7AC8"/>
    <w:rsid w:val="004F0157"/>
    <w:rsid w:val="004F0C94"/>
    <w:rsid w:val="004F227A"/>
    <w:rsid w:val="004F2972"/>
    <w:rsid w:val="004F477E"/>
    <w:rsid w:val="004F7084"/>
    <w:rsid w:val="0050026B"/>
    <w:rsid w:val="005019AE"/>
    <w:rsid w:val="00501D54"/>
    <w:rsid w:val="005023EE"/>
    <w:rsid w:val="00503749"/>
    <w:rsid w:val="00503CCA"/>
    <w:rsid w:val="00504110"/>
    <w:rsid w:val="00504CF4"/>
    <w:rsid w:val="00505882"/>
    <w:rsid w:val="00505B7F"/>
    <w:rsid w:val="0050635B"/>
    <w:rsid w:val="00507EA5"/>
    <w:rsid w:val="005100D8"/>
    <w:rsid w:val="00510C36"/>
    <w:rsid w:val="005110E3"/>
    <w:rsid w:val="00514D0B"/>
    <w:rsid w:val="005151C2"/>
    <w:rsid w:val="00517A90"/>
    <w:rsid w:val="0052002A"/>
    <w:rsid w:val="00520554"/>
    <w:rsid w:val="00520750"/>
    <w:rsid w:val="0052124B"/>
    <w:rsid w:val="00521ED8"/>
    <w:rsid w:val="00523408"/>
    <w:rsid w:val="00523500"/>
    <w:rsid w:val="005238C3"/>
    <w:rsid w:val="00525024"/>
    <w:rsid w:val="00526D25"/>
    <w:rsid w:val="00526E83"/>
    <w:rsid w:val="00527A0F"/>
    <w:rsid w:val="005313A2"/>
    <w:rsid w:val="0053199F"/>
    <w:rsid w:val="00531E12"/>
    <w:rsid w:val="00532639"/>
    <w:rsid w:val="00533B90"/>
    <w:rsid w:val="00535B67"/>
    <w:rsid w:val="005367C0"/>
    <w:rsid w:val="00536A0D"/>
    <w:rsid w:val="00536BB7"/>
    <w:rsid w:val="00536DA8"/>
    <w:rsid w:val="005410F8"/>
    <w:rsid w:val="0054147E"/>
    <w:rsid w:val="005419CB"/>
    <w:rsid w:val="00542071"/>
    <w:rsid w:val="005448EC"/>
    <w:rsid w:val="00544E4D"/>
    <w:rsid w:val="00545963"/>
    <w:rsid w:val="00546C0E"/>
    <w:rsid w:val="005473F2"/>
    <w:rsid w:val="00547EB8"/>
    <w:rsid w:val="00550256"/>
    <w:rsid w:val="0055062D"/>
    <w:rsid w:val="005509BE"/>
    <w:rsid w:val="00551792"/>
    <w:rsid w:val="00552081"/>
    <w:rsid w:val="00552F6E"/>
    <w:rsid w:val="00553165"/>
    <w:rsid w:val="00553958"/>
    <w:rsid w:val="00554EDB"/>
    <w:rsid w:val="00556BB7"/>
    <w:rsid w:val="0055763D"/>
    <w:rsid w:val="00561516"/>
    <w:rsid w:val="005621F2"/>
    <w:rsid w:val="00564A17"/>
    <w:rsid w:val="00565FA6"/>
    <w:rsid w:val="00566F6B"/>
    <w:rsid w:val="00567979"/>
    <w:rsid w:val="00567B58"/>
    <w:rsid w:val="00571223"/>
    <w:rsid w:val="005740A1"/>
    <w:rsid w:val="00575141"/>
    <w:rsid w:val="005759DA"/>
    <w:rsid w:val="0057634E"/>
    <w:rsid w:val="005763E0"/>
    <w:rsid w:val="00581136"/>
    <w:rsid w:val="00581320"/>
    <w:rsid w:val="005814F8"/>
    <w:rsid w:val="00581EB8"/>
    <w:rsid w:val="00585A5C"/>
    <w:rsid w:val="0058607C"/>
    <w:rsid w:val="005865E7"/>
    <w:rsid w:val="0058678F"/>
    <w:rsid w:val="00587146"/>
    <w:rsid w:val="005905E2"/>
    <w:rsid w:val="00592F17"/>
    <w:rsid w:val="0059779B"/>
    <w:rsid w:val="005A26CE"/>
    <w:rsid w:val="005A27CA"/>
    <w:rsid w:val="005A3C9F"/>
    <w:rsid w:val="005A43BD"/>
    <w:rsid w:val="005A6BBD"/>
    <w:rsid w:val="005A6E76"/>
    <w:rsid w:val="005A79E5"/>
    <w:rsid w:val="005B05C0"/>
    <w:rsid w:val="005C29AA"/>
    <w:rsid w:val="005C73C1"/>
    <w:rsid w:val="005D02F1"/>
    <w:rsid w:val="005D034C"/>
    <w:rsid w:val="005D26BD"/>
    <w:rsid w:val="005D2B45"/>
    <w:rsid w:val="005D2CC0"/>
    <w:rsid w:val="005D4713"/>
    <w:rsid w:val="005D611B"/>
    <w:rsid w:val="005E226E"/>
    <w:rsid w:val="005E2636"/>
    <w:rsid w:val="005E2881"/>
    <w:rsid w:val="005E4C97"/>
    <w:rsid w:val="005E7424"/>
    <w:rsid w:val="005E7D4A"/>
    <w:rsid w:val="005F12DA"/>
    <w:rsid w:val="005F28F1"/>
    <w:rsid w:val="005F3EEE"/>
    <w:rsid w:val="005F6F42"/>
    <w:rsid w:val="005F742D"/>
    <w:rsid w:val="005F7F53"/>
    <w:rsid w:val="006015D7"/>
    <w:rsid w:val="00601B21"/>
    <w:rsid w:val="00602186"/>
    <w:rsid w:val="00602647"/>
    <w:rsid w:val="006035D9"/>
    <w:rsid w:val="006041F0"/>
    <w:rsid w:val="00605793"/>
    <w:rsid w:val="00605C6D"/>
    <w:rsid w:val="006120CA"/>
    <w:rsid w:val="0061346B"/>
    <w:rsid w:val="00616E81"/>
    <w:rsid w:val="006203BF"/>
    <w:rsid w:val="006209F8"/>
    <w:rsid w:val="00624174"/>
    <w:rsid w:val="00624C9D"/>
    <w:rsid w:val="00626CF8"/>
    <w:rsid w:val="0063050F"/>
    <w:rsid w:val="00630CD5"/>
    <w:rsid w:val="006314AF"/>
    <w:rsid w:val="00631BC1"/>
    <w:rsid w:val="006331A4"/>
    <w:rsid w:val="006339AA"/>
    <w:rsid w:val="00634ED8"/>
    <w:rsid w:val="006364E5"/>
    <w:rsid w:val="00636D7D"/>
    <w:rsid w:val="00636E62"/>
    <w:rsid w:val="00637408"/>
    <w:rsid w:val="00637C24"/>
    <w:rsid w:val="006408B5"/>
    <w:rsid w:val="00641850"/>
    <w:rsid w:val="00642868"/>
    <w:rsid w:val="00643333"/>
    <w:rsid w:val="0064367D"/>
    <w:rsid w:val="00643D5D"/>
    <w:rsid w:val="0064409A"/>
    <w:rsid w:val="00647AFE"/>
    <w:rsid w:val="006504D9"/>
    <w:rsid w:val="00651295"/>
    <w:rsid w:val="006512BC"/>
    <w:rsid w:val="0065135A"/>
    <w:rsid w:val="00653A5A"/>
    <w:rsid w:val="006554AC"/>
    <w:rsid w:val="0065550C"/>
    <w:rsid w:val="00655A01"/>
    <w:rsid w:val="006575F4"/>
    <w:rsid w:val="006579E6"/>
    <w:rsid w:val="00657A3A"/>
    <w:rsid w:val="00660682"/>
    <w:rsid w:val="00660F4F"/>
    <w:rsid w:val="00660F74"/>
    <w:rsid w:val="00662402"/>
    <w:rsid w:val="00663EDC"/>
    <w:rsid w:val="00665A56"/>
    <w:rsid w:val="00667C68"/>
    <w:rsid w:val="00671078"/>
    <w:rsid w:val="006716A3"/>
    <w:rsid w:val="00671930"/>
    <w:rsid w:val="0067359B"/>
    <w:rsid w:val="00674083"/>
    <w:rsid w:val="006758CA"/>
    <w:rsid w:val="00676512"/>
    <w:rsid w:val="00680A04"/>
    <w:rsid w:val="00681E01"/>
    <w:rsid w:val="00683FCF"/>
    <w:rsid w:val="00684988"/>
    <w:rsid w:val="00686D1E"/>
    <w:rsid w:val="00686D80"/>
    <w:rsid w:val="0068772B"/>
    <w:rsid w:val="00690A74"/>
    <w:rsid w:val="00692AAD"/>
    <w:rsid w:val="0069450B"/>
    <w:rsid w:val="00694895"/>
    <w:rsid w:val="00694DC1"/>
    <w:rsid w:val="0069703C"/>
    <w:rsid w:val="00697E2E"/>
    <w:rsid w:val="006A1602"/>
    <w:rsid w:val="006A1F2A"/>
    <w:rsid w:val="006A25A2"/>
    <w:rsid w:val="006A3B87"/>
    <w:rsid w:val="006A3C27"/>
    <w:rsid w:val="006A655D"/>
    <w:rsid w:val="006B03D4"/>
    <w:rsid w:val="006B094E"/>
    <w:rsid w:val="006B0E73"/>
    <w:rsid w:val="006B1E3D"/>
    <w:rsid w:val="006B4A4D"/>
    <w:rsid w:val="006B5695"/>
    <w:rsid w:val="006B6A57"/>
    <w:rsid w:val="006B6AA4"/>
    <w:rsid w:val="006B749A"/>
    <w:rsid w:val="006B7B2E"/>
    <w:rsid w:val="006C0701"/>
    <w:rsid w:val="006C10A7"/>
    <w:rsid w:val="006C449C"/>
    <w:rsid w:val="006C5313"/>
    <w:rsid w:val="006C78EB"/>
    <w:rsid w:val="006C7A6F"/>
    <w:rsid w:val="006D0C29"/>
    <w:rsid w:val="006D1660"/>
    <w:rsid w:val="006D351F"/>
    <w:rsid w:val="006D43E7"/>
    <w:rsid w:val="006D4465"/>
    <w:rsid w:val="006D4A57"/>
    <w:rsid w:val="006D5CC2"/>
    <w:rsid w:val="006D63E5"/>
    <w:rsid w:val="006D7174"/>
    <w:rsid w:val="006D73B6"/>
    <w:rsid w:val="006E0623"/>
    <w:rsid w:val="006E1753"/>
    <w:rsid w:val="006E1B04"/>
    <w:rsid w:val="006E2282"/>
    <w:rsid w:val="006E3911"/>
    <w:rsid w:val="006E3B57"/>
    <w:rsid w:val="006E4ACE"/>
    <w:rsid w:val="006E4D1E"/>
    <w:rsid w:val="006F1B67"/>
    <w:rsid w:val="006F2C1C"/>
    <w:rsid w:val="006F4D9C"/>
    <w:rsid w:val="006F5082"/>
    <w:rsid w:val="006F626F"/>
    <w:rsid w:val="006F62B6"/>
    <w:rsid w:val="006F641F"/>
    <w:rsid w:val="006F690F"/>
    <w:rsid w:val="0070037E"/>
    <w:rsid w:val="0070091D"/>
    <w:rsid w:val="00700D48"/>
    <w:rsid w:val="00701BC4"/>
    <w:rsid w:val="00701C85"/>
    <w:rsid w:val="00702854"/>
    <w:rsid w:val="0070587C"/>
    <w:rsid w:val="007064BC"/>
    <w:rsid w:val="00706EA6"/>
    <w:rsid w:val="00710CCE"/>
    <w:rsid w:val="007112DE"/>
    <w:rsid w:val="00713950"/>
    <w:rsid w:val="00713A00"/>
    <w:rsid w:val="007164BA"/>
    <w:rsid w:val="007168E0"/>
    <w:rsid w:val="00717087"/>
    <w:rsid w:val="0071741C"/>
    <w:rsid w:val="0072035C"/>
    <w:rsid w:val="0072048B"/>
    <w:rsid w:val="00720C8C"/>
    <w:rsid w:val="00721C8A"/>
    <w:rsid w:val="007264CE"/>
    <w:rsid w:val="0072789F"/>
    <w:rsid w:val="0072793E"/>
    <w:rsid w:val="00730267"/>
    <w:rsid w:val="00730F91"/>
    <w:rsid w:val="00732CB8"/>
    <w:rsid w:val="00733EA8"/>
    <w:rsid w:val="00736196"/>
    <w:rsid w:val="00737739"/>
    <w:rsid w:val="00742B90"/>
    <w:rsid w:val="0074434D"/>
    <w:rsid w:val="0074493D"/>
    <w:rsid w:val="00745F8E"/>
    <w:rsid w:val="00746021"/>
    <w:rsid w:val="007533B8"/>
    <w:rsid w:val="00753563"/>
    <w:rsid w:val="007537E4"/>
    <w:rsid w:val="007548DE"/>
    <w:rsid w:val="00755295"/>
    <w:rsid w:val="007556C8"/>
    <w:rsid w:val="007570C4"/>
    <w:rsid w:val="00757A27"/>
    <w:rsid w:val="007605B8"/>
    <w:rsid w:val="00763416"/>
    <w:rsid w:val="007677FE"/>
    <w:rsid w:val="0077043A"/>
    <w:rsid w:val="00771B1E"/>
    <w:rsid w:val="00771CC5"/>
    <w:rsid w:val="00772F99"/>
    <w:rsid w:val="00773C95"/>
    <w:rsid w:val="00777A66"/>
    <w:rsid w:val="0078171E"/>
    <w:rsid w:val="00781AA5"/>
    <w:rsid w:val="007849EC"/>
    <w:rsid w:val="00784C89"/>
    <w:rsid w:val="007851A6"/>
    <w:rsid w:val="00785A00"/>
    <w:rsid w:val="0078658E"/>
    <w:rsid w:val="00787280"/>
    <w:rsid w:val="00790184"/>
    <w:rsid w:val="007907E0"/>
    <w:rsid w:val="00791738"/>
    <w:rsid w:val="00791740"/>
    <w:rsid w:val="007920E2"/>
    <w:rsid w:val="0079369F"/>
    <w:rsid w:val="0079566E"/>
    <w:rsid w:val="007958B4"/>
    <w:rsid w:val="00795B34"/>
    <w:rsid w:val="007A00FE"/>
    <w:rsid w:val="007A0199"/>
    <w:rsid w:val="007A067F"/>
    <w:rsid w:val="007A0993"/>
    <w:rsid w:val="007A0E19"/>
    <w:rsid w:val="007A130B"/>
    <w:rsid w:val="007A1509"/>
    <w:rsid w:val="007A3F91"/>
    <w:rsid w:val="007A4FEB"/>
    <w:rsid w:val="007A57FC"/>
    <w:rsid w:val="007A5B0C"/>
    <w:rsid w:val="007B007A"/>
    <w:rsid w:val="007B1770"/>
    <w:rsid w:val="007B20D9"/>
    <w:rsid w:val="007B2FF0"/>
    <w:rsid w:val="007B3CCE"/>
    <w:rsid w:val="007B42EA"/>
    <w:rsid w:val="007B4D3E"/>
    <w:rsid w:val="007B6D43"/>
    <w:rsid w:val="007B7C70"/>
    <w:rsid w:val="007B7DEB"/>
    <w:rsid w:val="007C0229"/>
    <w:rsid w:val="007C0449"/>
    <w:rsid w:val="007C05AB"/>
    <w:rsid w:val="007C195C"/>
    <w:rsid w:val="007C2DB2"/>
    <w:rsid w:val="007C41B5"/>
    <w:rsid w:val="007C4384"/>
    <w:rsid w:val="007C5D0D"/>
    <w:rsid w:val="007C6CB6"/>
    <w:rsid w:val="007C6E62"/>
    <w:rsid w:val="007C76CF"/>
    <w:rsid w:val="007D1060"/>
    <w:rsid w:val="007D13AC"/>
    <w:rsid w:val="007D2151"/>
    <w:rsid w:val="007D3B90"/>
    <w:rsid w:val="007D42CC"/>
    <w:rsid w:val="007D5DE4"/>
    <w:rsid w:val="007D67F8"/>
    <w:rsid w:val="007D6809"/>
    <w:rsid w:val="007D7C3A"/>
    <w:rsid w:val="007D7CB7"/>
    <w:rsid w:val="007E0777"/>
    <w:rsid w:val="007E1341"/>
    <w:rsid w:val="007E1AE2"/>
    <w:rsid w:val="007E1B41"/>
    <w:rsid w:val="007E1DF9"/>
    <w:rsid w:val="007E1EC4"/>
    <w:rsid w:val="007E306E"/>
    <w:rsid w:val="007E30B9"/>
    <w:rsid w:val="007E61FD"/>
    <w:rsid w:val="007E6310"/>
    <w:rsid w:val="007E644D"/>
    <w:rsid w:val="007E665F"/>
    <w:rsid w:val="007E66A0"/>
    <w:rsid w:val="007E712F"/>
    <w:rsid w:val="007E71E7"/>
    <w:rsid w:val="007E722A"/>
    <w:rsid w:val="007E74F1"/>
    <w:rsid w:val="007E7ABB"/>
    <w:rsid w:val="007F001F"/>
    <w:rsid w:val="007F01E6"/>
    <w:rsid w:val="007F0F0C"/>
    <w:rsid w:val="007F118E"/>
    <w:rsid w:val="007F1288"/>
    <w:rsid w:val="007F4081"/>
    <w:rsid w:val="007F69B3"/>
    <w:rsid w:val="007F7F72"/>
    <w:rsid w:val="00800A8A"/>
    <w:rsid w:val="00800C2C"/>
    <w:rsid w:val="0080155C"/>
    <w:rsid w:val="00801F55"/>
    <w:rsid w:val="00802536"/>
    <w:rsid w:val="008028FF"/>
    <w:rsid w:val="008029EA"/>
    <w:rsid w:val="00803D41"/>
    <w:rsid w:val="008052E1"/>
    <w:rsid w:val="008063CA"/>
    <w:rsid w:val="0081172D"/>
    <w:rsid w:val="00815B90"/>
    <w:rsid w:val="00815F14"/>
    <w:rsid w:val="008165C4"/>
    <w:rsid w:val="008209BD"/>
    <w:rsid w:val="00821F6C"/>
    <w:rsid w:val="00822863"/>
    <w:rsid w:val="00822CFA"/>
    <w:rsid w:val="00822F2C"/>
    <w:rsid w:val="008231C1"/>
    <w:rsid w:val="00823DEE"/>
    <w:rsid w:val="0082626B"/>
    <w:rsid w:val="0082730D"/>
    <w:rsid w:val="00827B20"/>
    <w:rsid w:val="008305E8"/>
    <w:rsid w:val="008312A5"/>
    <w:rsid w:val="00832A38"/>
    <w:rsid w:val="00836165"/>
    <w:rsid w:val="00841418"/>
    <w:rsid w:val="008427B1"/>
    <w:rsid w:val="00842C73"/>
    <w:rsid w:val="00844777"/>
    <w:rsid w:val="0084504A"/>
    <w:rsid w:val="0084640C"/>
    <w:rsid w:val="00847392"/>
    <w:rsid w:val="00850240"/>
    <w:rsid w:val="008516B9"/>
    <w:rsid w:val="00852293"/>
    <w:rsid w:val="0085307C"/>
    <w:rsid w:val="008537F9"/>
    <w:rsid w:val="00853B0F"/>
    <w:rsid w:val="008554CC"/>
    <w:rsid w:val="00856088"/>
    <w:rsid w:val="00860826"/>
    <w:rsid w:val="00860996"/>
    <w:rsid w:val="00860E21"/>
    <w:rsid w:val="00861A72"/>
    <w:rsid w:val="008624A7"/>
    <w:rsid w:val="0086253E"/>
    <w:rsid w:val="00863117"/>
    <w:rsid w:val="0086387C"/>
    <w:rsid w:val="0086388B"/>
    <w:rsid w:val="008642E5"/>
    <w:rsid w:val="00864488"/>
    <w:rsid w:val="00864804"/>
    <w:rsid w:val="008664A4"/>
    <w:rsid w:val="00867E65"/>
    <w:rsid w:val="00867F2A"/>
    <w:rsid w:val="00870A36"/>
    <w:rsid w:val="00870B84"/>
    <w:rsid w:val="00872D93"/>
    <w:rsid w:val="00873DE5"/>
    <w:rsid w:val="008743E2"/>
    <w:rsid w:val="00880470"/>
    <w:rsid w:val="00880D94"/>
    <w:rsid w:val="00885C88"/>
    <w:rsid w:val="008869BB"/>
    <w:rsid w:val="00886F64"/>
    <w:rsid w:val="00887371"/>
    <w:rsid w:val="00887383"/>
    <w:rsid w:val="008878E6"/>
    <w:rsid w:val="0089088D"/>
    <w:rsid w:val="008918B5"/>
    <w:rsid w:val="008924DE"/>
    <w:rsid w:val="008940FF"/>
    <w:rsid w:val="0089455A"/>
    <w:rsid w:val="00896593"/>
    <w:rsid w:val="008A2C2B"/>
    <w:rsid w:val="008A3755"/>
    <w:rsid w:val="008A4D8A"/>
    <w:rsid w:val="008A605A"/>
    <w:rsid w:val="008A723A"/>
    <w:rsid w:val="008B19DC"/>
    <w:rsid w:val="008B1D7F"/>
    <w:rsid w:val="008B264F"/>
    <w:rsid w:val="008B3EC0"/>
    <w:rsid w:val="008B6B2A"/>
    <w:rsid w:val="008B6CAD"/>
    <w:rsid w:val="008B6F83"/>
    <w:rsid w:val="008B7FD8"/>
    <w:rsid w:val="008C0036"/>
    <w:rsid w:val="008C0C3F"/>
    <w:rsid w:val="008C1A9A"/>
    <w:rsid w:val="008C2973"/>
    <w:rsid w:val="008C3987"/>
    <w:rsid w:val="008C6324"/>
    <w:rsid w:val="008C64C4"/>
    <w:rsid w:val="008C6D5E"/>
    <w:rsid w:val="008D099C"/>
    <w:rsid w:val="008D0A58"/>
    <w:rsid w:val="008D2CDD"/>
    <w:rsid w:val="008D3FB1"/>
    <w:rsid w:val="008D4C12"/>
    <w:rsid w:val="008D4FE5"/>
    <w:rsid w:val="008D559F"/>
    <w:rsid w:val="008D601C"/>
    <w:rsid w:val="008D74D5"/>
    <w:rsid w:val="008E05B5"/>
    <w:rsid w:val="008E0ED1"/>
    <w:rsid w:val="008E179E"/>
    <w:rsid w:val="008E1C27"/>
    <w:rsid w:val="008E3A07"/>
    <w:rsid w:val="008E482E"/>
    <w:rsid w:val="008E537B"/>
    <w:rsid w:val="008E643C"/>
    <w:rsid w:val="008E6743"/>
    <w:rsid w:val="008E6DBF"/>
    <w:rsid w:val="008F189B"/>
    <w:rsid w:val="008F29BE"/>
    <w:rsid w:val="008F4012"/>
    <w:rsid w:val="008F46C7"/>
    <w:rsid w:val="008F4AE5"/>
    <w:rsid w:val="008F5074"/>
    <w:rsid w:val="008F51EB"/>
    <w:rsid w:val="008F6146"/>
    <w:rsid w:val="00900197"/>
    <w:rsid w:val="00900B65"/>
    <w:rsid w:val="009022FF"/>
    <w:rsid w:val="00902CBD"/>
    <w:rsid w:val="00902F55"/>
    <w:rsid w:val="009054E9"/>
    <w:rsid w:val="0090582B"/>
    <w:rsid w:val="009060C0"/>
    <w:rsid w:val="00906368"/>
    <w:rsid w:val="00907678"/>
    <w:rsid w:val="009076BD"/>
    <w:rsid w:val="00910390"/>
    <w:rsid w:val="0091082D"/>
    <w:rsid w:val="00911781"/>
    <w:rsid w:val="00911EED"/>
    <w:rsid w:val="009123AD"/>
    <w:rsid w:val="00912E2A"/>
    <w:rsid w:val="009133F5"/>
    <w:rsid w:val="00913C0E"/>
    <w:rsid w:val="009150BB"/>
    <w:rsid w:val="009160D5"/>
    <w:rsid w:val="0091756F"/>
    <w:rsid w:val="009176B5"/>
    <w:rsid w:val="00917C1B"/>
    <w:rsid w:val="00920940"/>
    <w:rsid w:val="00920A27"/>
    <w:rsid w:val="00921216"/>
    <w:rsid w:val="009214BC"/>
    <w:rsid w:val="009216CC"/>
    <w:rsid w:val="00921CAD"/>
    <w:rsid w:val="00922A83"/>
    <w:rsid w:val="00923C88"/>
    <w:rsid w:val="00926083"/>
    <w:rsid w:val="00926AEB"/>
    <w:rsid w:val="00927D7A"/>
    <w:rsid w:val="00930D08"/>
    <w:rsid w:val="00931466"/>
    <w:rsid w:val="00932BB3"/>
    <w:rsid w:val="00932D69"/>
    <w:rsid w:val="00934ECF"/>
    <w:rsid w:val="00935510"/>
    <w:rsid w:val="00935589"/>
    <w:rsid w:val="00937A2C"/>
    <w:rsid w:val="00942ED2"/>
    <w:rsid w:val="00944647"/>
    <w:rsid w:val="009448E3"/>
    <w:rsid w:val="00945AD1"/>
    <w:rsid w:val="009464F7"/>
    <w:rsid w:val="009469F0"/>
    <w:rsid w:val="00947258"/>
    <w:rsid w:val="00947315"/>
    <w:rsid w:val="0095036C"/>
    <w:rsid w:val="00951AB6"/>
    <w:rsid w:val="0095344D"/>
    <w:rsid w:val="009536A5"/>
    <w:rsid w:val="009536AD"/>
    <w:rsid w:val="009536C6"/>
    <w:rsid w:val="00953C86"/>
    <w:rsid w:val="009543A2"/>
    <w:rsid w:val="00954604"/>
    <w:rsid w:val="0095565C"/>
    <w:rsid w:val="00955F89"/>
    <w:rsid w:val="009567FE"/>
    <w:rsid w:val="00956D5A"/>
    <w:rsid w:val="00961BE9"/>
    <w:rsid w:val="0096345D"/>
    <w:rsid w:val="00963702"/>
    <w:rsid w:val="009643BC"/>
    <w:rsid w:val="00964AB6"/>
    <w:rsid w:val="00964ECC"/>
    <w:rsid w:val="00965950"/>
    <w:rsid w:val="00965ECF"/>
    <w:rsid w:val="00966F9A"/>
    <w:rsid w:val="00970276"/>
    <w:rsid w:val="00970E5B"/>
    <w:rsid w:val="0097124F"/>
    <w:rsid w:val="009719E3"/>
    <w:rsid w:val="0097295A"/>
    <w:rsid w:val="00973F96"/>
    <w:rsid w:val="00974B88"/>
    <w:rsid w:val="00976942"/>
    <w:rsid w:val="00977475"/>
    <w:rsid w:val="00977B8A"/>
    <w:rsid w:val="009800C8"/>
    <w:rsid w:val="00981F7C"/>
    <w:rsid w:val="009826BC"/>
    <w:rsid w:val="00982971"/>
    <w:rsid w:val="00982FBA"/>
    <w:rsid w:val="00983C2B"/>
    <w:rsid w:val="009845AD"/>
    <w:rsid w:val="00984835"/>
    <w:rsid w:val="00985299"/>
    <w:rsid w:val="00992AE9"/>
    <w:rsid w:val="009933EF"/>
    <w:rsid w:val="00993F6B"/>
    <w:rsid w:val="009949CF"/>
    <w:rsid w:val="009953AC"/>
    <w:rsid w:val="00995BA0"/>
    <w:rsid w:val="009964CB"/>
    <w:rsid w:val="009A0D82"/>
    <w:rsid w:val="009A25D5"/>
    <w:rsid w:val="009A2B1F"/>
    <w:rsid w:val="009A3634"/>
    <w:rsid w:val="009A418B"/>
    <w:rsid w:val="009A426F"/>
    <w:rsid w:val="009A429A"/>
    <w:rsid w:val="009A42D5"/>
    <w:rsid w:val="009A4473"/>
    <w:rsid w:val="009A5278"/>
    <w:rsid w:val="009A596C"/>
    <w:rsid w:val="009A5E92"/>
    <w:rsid w:val="009A6AF5"/>
    <w:rsid w:val="009A7224"/>
    <w:rsid w:val="009A7BA4"/>
    <w:rsid w:val="009B05C9"/>
    <w:rsid w:val="009B1C97"/>
    <w:rsid w:val="009B27AC"/>
    <w:rsid w:val="009B286C"/>
    <w:rsid w:val="009B2935"/>
    <w:rsid w:val="009B2977"/>
    <w:rsid w:val="009B2EFA"/>
    <w:rsid w:val="009B3422"/>
    <w:rsid w:val="009B7CAB"/>
    <w:rsid w:val="009C0363"/>
    <w:rsid w:val="009C1376"/>
    <w:rsid w:val="009C151C"/>
    <w:rsid w:val="009C28E4"/>
    <w:rsid w:val="009C3250"/>
    <w:rsid w:val="009C3B85"/>
    <w:rsid w:val="009C440A"/>
    <w:rsid w:val="009C47BC"/>
    <w:rsid w:val="009C549A"/>
    <w:rsid w:val="009C6FC3"/>
    <w:rsid w:val="009C7C58"/>
    <w:rsid w:val="009D05DA"/>
    <w:rsid w:val="009D167B"/>
    <w:rsid w:val="009D481D"/>
    <w:rsid w:val="009D5125"/>
    <w:rsid w:val="009D5A94"/>
    <w:rsid w:val="009D60B8"/>
    <w:rsid w:val="009D741B"/>
    <w:rsid w:val="009D7D4B"/>
    <w:rsid w:val="009E32A7"/>
    <w:rsid w:val="009E36ED"/>
    <w:rsid w:val="009E3C8C"/>
    <w:rsid w:val="009E445A"/>
    <w:rsid w:val="009E6B77"/>
    <w:rsid w:val="009F00B2"/>
    <w:rsid w:val="009F42B4"/>
    <w:rsid w:val="009F460A"/>
    <w:rsid w:val="009F719C"/>
    <w:rsid w:val="00A01491"/>
    <w:rsid w:val="00A0314F"/>
    <w:rsid w:val="00A043FB"/>
    <w:rsid w:val="00A0446E"/>
    <w:rsid w:val="00A04599"/>
    <w:rsid w:val="00A05460"/>
    <w:rsid w:val="00A06BE4"/>
    <w:rsid w:val="00A0729C"/>
    <w:rsid w:val="00A07569"/>
    <w:rsid w:val="00A07779"/>
    <w:rsid w:val="00A10E1F"/>
    <w:rsid w:val="00A1166A"/>
    <w:rsid w:val="00A11CD7"/>
    <w:rsid w:val="00A13122"/>
    <w:rsid w:val="00A1688A"/>
    <w:rsid w:val="00A20B2E"/>
    <w:rsid w:val="00A22512"/>
    <w:rsid w:val="00A2375B"/>
    <w:rsid w:val="00A24627"/>
    <w:rsid w:val="00A24F33"/>
    <w:rsid w:val="00A25069"/>
    <w:rsid w:val="00A264C8"/>
    <w:rsid w:val="00A269E5"/>
    <w:rsid w:val="00A26E50"/>
    <w:rsid w:val="00A26E6B"/>
    <w:rsid w:val="00A305EE"/>
    <w:rsid w:val="00A3068F"/>
    <w:rsid w:val="00A3145B"/>
    <w:rsid w:val="00A314C2"/>
    <w:rsid w:val="00A3212E"/>
    <w:rsid w:val="00A3227D"/>
    <w:rsid w:val="00A334DA"/>
    <w:rsid w:val="00A339B3"/>
    <w:rsid w:val="00A339D0"/>
    <w:rsid w:val="00A33AC9"/>
    <w:rsid w:val="00A3455E"/>
    <w:rsid w:val="00A34BCE"/>
    <w:rsid w:val="00A40772"/>
    <w:rsid w:val="00A41002"/>
    <w:rsid w:val="00A414A2"/>
    <w:rsid w:val="00A41BCC"/>
    <w:rsid w:val="00A4201A"/>
    <w:rsid w:val="00A43939"/>
    <w:rsid w:val="00A44009"/>
    <w:rsid w:val="00A460B0"/>
    <w:rsid w:val="00A479BB"/>
    <w:rsid w:val="00A50263"/>
    <w:rsid w:val="00A5098F"/>
    <w:rsid w:val="00A51310"/>
    <w:rsid w:val="00A5149B"/>
    <w:rsid w:val="00A51D36"/>
    <w:rsid w:val="00A520E7"/>
    <w:rsid w:val="00A53032"/>
    <w:rsid w:val="00A53A6F"/>
    <w:rsid w:val="00A5465D"/>
    <w:rsid w:val="00A549E9"/>
    <w:rsid w:val="00A5519D"/>
    <w:rsid w:val="00A553CE"/>
    <w:rsid w:val="00A5677A"/>
    <w:rsid w:val="00A56DCC"/>
    <w:rsid w:val="00A57CF1"/>
    <w:rsid w:val="00A60C86"/>
    <w:rsid w:val="00A6227E"/>
    <w:rsid w:val="00A625E8"/>
    <w:rsid w:val="00A6323F"/>
    <w:rsid w:val="00A63934"/>
    <w:rsid w:val="00A63DFF"/>
    <w:rsid w:val="00A6490D"/>
    <w:rsid w:val="00A655AF"/>
    <w:rsid w:val="00A667A8"/>
    <w:rsid w:val="00A67674"/>
    <w:rsid w:val="00A703EA"/>
    <w:rsid w:val="00A70C6A"/>
    <w:rsid w:val="00A732CC"/>
    <w:rsid w:val="00A7415D"/>
    <w:rsid w:val="00A7561A"/>
    <w:rsid w:val="00A76756"/>
    <w:rsid w:val="00A80363"/>
    <w:rsid w:val="00A80939"/>
    <w:rsid w:val="00A8302B"/>
    <w:rsid w:val="00A83E17"/>
    <w:rsid w:val="00A83E9D"/>
    <w:rsid w:val="00A84912"/>
    <w:rsid w:val="00A84C17"/>
    <w:rsid w:val="00A85D07"/>
    <w:rsid w:val="00A87C05"/>
    <w:rsid w:val="00A91638"/>
    <w:rsid w:val="00A9169D"/>
    <w:rsid w:val="00A924A4"/>
    <w:rsid w:val="00A9273F"/>
    <w:rsid w:val="00A94280"/>
    <w:rsid w:val="00AA188F"/>
    <w:rsid w:val="00AA22D3"/>
    <w:rsid w:val="00AA240C"/>
    <w:rsid w:val="00AA24AE"/>
    <w:rsid w:val="00AA4652"/>
    <w:rsid w:val="00AA5A6A"/>
    <w:rsid w:val="00AA6584"/>
    <w:rsid w:val="00AA672F"/>
    <w:rsid w:val="00AA79CE"/>
    <w:rsid w:val="00AB0050"/>
    <w:rsid w:val="00AB13A1"/>
    <w:rsid w:val="00AB4EF4"/>
    <w:rsid w:val="00AB5D5E"/>
    <w:rsid w:val="00AB715F"/>
    <w:rsid w:val="00AC101C"/>
    <w:rsid w:val="00AC5FED"/>
    <w:rsid w:val="00AC660B"/>
    <w:rsid w:val="00AD02BA"/>
    <w:rsid w:val="00AD062B"/>
    <w:rsid w:val="00AD38D0"/>
    <w:rsid w:val="00AD4CF1"/>
    <w:rsid w:val="00AD5955"/>
    <w:rsid w:val="00AD5987"/>
    <w:rsid w:val="00AD5988"/>
    <w:rsid w:val="00AD6293"/>
    <w:rsid w:val="00AE29B4"/>
    <w:rsid w:val="00AE3E69"/>
    <w:rsid w:val="00AE43DB"/>
    <w:rsid w:val="00AE58B3"/>
    <w:rsid w:val="00AE6D4B"/>
    <w:rsid w:val="00AE7D66"/>
    <w:rsid w:val="00AF2A55"/>
    <w:rsid w:val="00AF5219"/>
    <w:rsid w:val="00AF58BE"/>
    <w:rsid w:val="00AF6686"/>
    <w:rsid w:val="00AF7800"/>
    <w:rsid w:val="00B00CF5"/>
    <w:rsid w:val="00B01988"/>
    <w:rsid w:val="00B05136"/>
    <w:rsid w:val="00B06AA8"/>
    <w:rsid w:val="00B072E0"/>
    <w:rsid w:val="00B07513"/>
    <w:rsid w:val="00B1007E"/>
    <w:rsid w:val="00B11084"/>
    <w:rsid w:val="00B1215B"/>
    <w:rsid w:val="00B12320"/>
    <w:rsid w:val="00B12B61"/>
    <w:rsid w:val="00B147B3"/>
    <w:rsid w:val="00B150FA"/>
    <w:rsid w:val="00B17A05"/>
    <w:rsid w:val="00B17F0F"/>
    <w:rsid w:val="00B23FBB"/>
    <w:rsid w:val="00B253F6"/>
    <w:rsid w:val="00B26675"/>
    <w:rsid w:val="00B27EDB"/>
    <w:rsid w:val="00B305DB"/>
    <w:rsid w:val="00B30988"/>
    <w:rsid w:val="00B3282A"/>
    <w:rsid w:val="00B33023"/>
    <w:rsid w:val="00B332F8"/>
    <w:rsid w:val="00B3492B"/>
    <w:rsid w:val="00B37385"/>
    <w:rsid w:val="00B376D6"/>
    <w:rsid w:val="00B37FD8"/>
    <w:rsid w:val="00B402BA"/>
    <w:rsid w:val="00B4646F"/>
    <w:rsid w:val="00B46C74"/>
    <w:rsid w:val="00B5088B"/>
    <w:rsid w:val="00B52DC5"/>
    <w:rsid w:val="00B53764"/>
    <w:rsid w:val="00B537A3"/>
    <w:rsid w:val="00B53BDB"/>
    <w:rsid w:val="00B55C7D"/>
    <w:rsid w:val="00B61A58"/>
    <w:rsid w:val="00B61C83"/>
    <w:rsid w:val="00B63038"/>
    <w:rsid w:val="00B64BD8"/>
    <w:rsid w:val="00B650CF"/>
    <w:rsid w:val="00B666C5"/>
    <w:rsid w:val="00B701D1"/>
    <w:rsid w:val="00B71025"/>
    <w:rsid w:val="00B71901"/>
    <w:rsid w:val="00B73AF2"/>
    <w:rsid w:val="00B744D1"/>
    <w:rsid w:val="00B7551A"/>
    <w:rsid w:val="00B76F29"/>
    <w:rsid w:val="00B773F1"/>
    <w:rsid w:val="00B77CB3"/>
    <w:rsid w:val="00B80994"/>
    <w:rsid w:val="00B80A7F"/>
    <w:rsid w:val="00B81A4D"/>
    <w:rsid w:val="00B82B85"/>
    <w:rsid w:val="00B832D8"/>
    <w:rsid w:val="00B83FF1"/>
    <w:rsid w:val="00B84AB0"/>
    <w:rsid w:val="00B85104"/>
    <w:rsid w:val="00B86066"/>
    <w:rsid w:val="00B86AB1"/>
    <w:rsid w:val="00B9083E"/>
    <w:rsid w:val="00B91F79"/>
    <w:rsid w:val="00B92367"/>
    <w:rsid w:val="00B943A2"/>
    <w:rsid w:val="00B94C8F"/>
    <w:rsid w:val="00BA1B3D"/>
    <w:rsid w:val="00BA363B"/>
    <w:rsid w:val="00BA41FB"/>
    <w:rsid w:val="00BA6256"/>
    <w:rsid w:val="00BB126A"/>
    <w:rsid w:val="00BB25BE"/>
    <w:rsid w:val="00BB2A06"/>
    <w:rsid w:val="00BB2CBB"/>
    <w:rsid w:val="00BB32F7"/>
    <w:rsid w:val="00BB3FC0"/>
    <w:rsid w:val="00BB4198"/>
    <w:rsid w:val="00BB5031"/>
    <w:rsid w:val="00BB6120"/>
    <w:rsid w:val="00BB75BA"/>
    <w:rsid w:val="00BC03EE"/>
    <w:rsid w:val="00BC17F4"/>
    <w:rsid w:val="00BC18D0"/>
    <w:rsid w:val="00BC1912"/>
    <w:rsid w:val="00BC4304"/>
    <w:rsid w:val="00BC59F1"/>
    <w:rsid w:val="00BD0000"/>
    <w:rsid w:val="00BD3A7A"/>
    <w:rsid w:val="00BD45BA"/>
    <w:rsid w:val="00BD6991"/>
    <w:rsid w:val="00BE0211"/>
    <w:rsid w:val="00BE352D"/>
    <w:rsid w:val="00BE3929"/>
    <w:rsid w:val="00BE3B02"/>
    <w:rsid w:val="00BE5464"/>
    <w:rsid w:val="00BE581B"/>
    <w:rsid w:val="00BF012E"/>
    <w:rsid w:val="00BF20F2"/>
    <w:rsid w:val="00BF2413"/>
    <w:rsid w:val="00BF3DE1"/>
    <w:rsid w:val="00BF4402"/>
    <w:rsid w:val="00BF478B"/>
    <w:rsid w:val="00BF4843"/>
    <w:rsid w:val="00BF4967"/>
    <w:rsid w:val="00BF5205"/>
    <w:rsid w:val="00C02180"/>
    <w:rsid w:val="00C042FE"/>
    <w:rsid w:val="00C05132"/>
    <w:rsid w:val="00C0555C"/>
    <w:rsid w:val="00C062B3"/>
    <w:rsid w:val="00C0701B"/>
    <w:rsid w:val="00C07C22"/>
    <w:rsid w:val="00C1071A"/>
    <w:rsid w:val="00C11272"/>
    <w:rsid w:val="00C11E8A"/>
    <w:rsid w:val="00C12508"/>
    <w:rsid w:val="00C12614"/>
    <w:rsid w:val="00C14416"/>
    <w:rsid w:val="00C15918"/>
    <w:rsid w:val="00C205FA"/>
    <w:rsid w:val="00C2099D"/>
    <w:rsid w:val="00C20C35"/>
    <w:rsid w:val="00C20E8C"/>
    <w:rsid w:val="00C21549"/>
    <w:rsid w:val="00C22AA9"/>
    <w:rsid w:val="00C23728"/>
    <w:rsid w:val="00C23A86"/>
    <w:rsid w:val="00C23F53"/>
    <w:rsid w:val="00C26DB2"/>
    <w:rsid w:val="00C3026C"/>
    <w:rsid w:val="00C3037C"/>
    <w:rsid w:val="00C313A9"/>
    <w:rsid w:val="00C33C67"/>
    <w:rsid w:val="00C3566D"/>
    <w:rsid w:val="00C36DC2"/>
    <w:rsid w:val="00C41508"/>
    <w:rsid w:val="00C41707"/>
    <w:rsid w:val="00C42200"/>
    <w:rsid w:val="00C441CF"/>
    <w:rsid w:val="00C44571"/>
    <w:rsid w:val="00C44FBA"/>
    <w:rsid w:val="00C45AA2"/>
    <w:rsid w:val="00C473E3"/>
    <w:rsid w:val="00C4792C"/>
    <w:rsid w:val="00C504C0"/>
    <w:rsid w:val="00C52EF7"/>
    <w:rsid w:val="00C5436E"/>
    <w:rsid w:val="00C543C9"/>
    <w:rsid w:val="00C544F9"/>
    <w:rsid w:val="00C55BEF"/>
    <w:rsid w:val="00C56685"/>
    <w:rsid w:val="00C5716F"/>
    <w:rsid w:val="00C573E0"/>
    <w:rsid w:val="00C57674"/>
    <w:rsid w:val="00C57DEA"/>
    <w:rsid w:val="00C601AF"/>
    <w:rsid w:val="00C61A63"/>
    <w:rsid w:val="00C6306E"/>
    <w:rsid w:val="00C63B38"/>
    <w:rsid w:val="00C64485"/>
    <w:rsid w:val="00C6493A"/>
    <w:rsid w:val="00C66296"/>
    <w:rsid w:val="00C67EC7"/>
    <w:rsid w:val="00C701AE"/>
    <w:rsid w:val="00C70A1A"/>
    <w:rsid w:val="00C71039"/>
    <w:rsid w:val="00C7394D"/>
    <w:rsid w:val="00C757D8"/>
    <w:rsid w:val="00C77282"/>
    <w:rsid w:val="00C8352F"/>
    <w:rsid w:val="00C84DE5"/>
    <w:rsid w:val="00C86248"/>
    <w:rsid w:val="00C87132"/>
    <w:rsid w:val="00C873A8"/>
    <w:rsid w:val="00C87673"/>
    <w:rsid w:val="00C87733"/>
    <w:rsid w:val="00C87C35"/>
    <w:rsid w:val="00C906A4"/>
    <w:rsid w:val="00C90B31"/>
    <w:rsid w:val="00C92423"/>
    <w:rsid w:val="00C927E3"/>
    <w:rsid w:val="00C92865"/>
    <w:rsid w:val="00C93537"/>
    <w:rsid w:val="00C93D47"/>
    <w:rsid w:val="00C96432"/>
    <w:rsid w:val="00C96B7F"/>
    <w:rsid w:val="00CA0D6F"/>
    <w:rsid w:val="00CA29FC"/>
    <w:rsid w:val="00CA2A0D"/>
    <w:rsid w:val="00CA4C33"/>
    <w:rsid w:val="00CA5393"/>
    <w:rsid w:val="00CA5A48"/>
    <w:rsid w:val="00CA5CBF"/>
    <w:rsid w:val="00CA6F4A"/>
    <w:rsid w:val="00CA73AF"/>
    <w:rsid w:val="00CB0362"/>
    <w:rsid w:val="00CB0B78"/>
    <w:rsid w:val="00CB0C5D"/>
    <w:rsid w:val="00CB392F"/>
    <w:rsid w:val="00CB3A6D"/>
    <w:rsid w:val="00CB439D"/>
    <w:rsid w:val="00CB49D3"/>
    <w:rsid w:val="00CB580A"/>
    <w:rsid w:val="00CB6427"/>
    <w:rsid w:val="00CB6B87"/>
    <w:rsid w:val="00CB7633"/>
    <w:rsid w:val="00CC0311"/>
    <w:rsid w:val="00CC0FBE"/>
    <w:rsid w:val="00CC1E77"/>
    <w:rsid w:val="00CC24CD"/>
    <w:rsid w:val="00CC28A5"/>
    <w:rsid w:val="00CC60F1"/>
    <w:rsid w:val="00CC7F0A"/>
    <w:rsid w:val="00CD04CD"/>
    <w:rsid w:val="00CD0B61"/>
    <w:rsid w:val="00CD18DE"/>
    <w:rsid w:val="00CD2119"/>
    <w:rsid w:val="00CD237A"/>
    <w:rsid w:val="00CD320A"/>
    <w:rsid w:val="00CD36AC"/>
    <w:rsid w:val="00CD4088"/>
    <w:rsid w:val="00CD6B70"/>
    <w:rsid w:val="00CD6D9A"/>
    <w:rsid w:val="00CE13A3"/>
    <w:rsid w:val="00CE13C0"/>
    <w:rsid w:val="00CE1C5C"/>
    <w:rsid w:val="00CE2985"/>
    <w:rsid w:val="00CE2ABE"/>
    <w:rsid w:val="00CE2CFA"/>
    <w:rsid w:val="00CE3250"/>
    <w:rsid w:val="00CE3383"/>
    <w:rsid w:val="00CE36BC"/>
    <w:rsid w:val="00CE374B"/>
    <w:rsid w:val="00CE44E2"/>
    <w:rsid w:val="00CE5035"/>
    <w:rsid w:val="00CE5870"/>
    <w:rsid w:val="00CE77B7"/>
    <w:rsid w:val="00CF0369"/>
    <w:rsid w:val="00CF07DD"/>
    <w:rsid w:val="00CF1747"/>
    <w:rsid w:val="00CF2E18"/>
    <w:rsid w:val="00CF2E7A"/>
    <w:rsid w:val="00CF5B24"/>
    <w:rsid w:val="00CF60ED"/>
    <w:rsid w:val="00D0143F"/>
    <w:rsid w:val="00D016FF"/>
    <w:rsid w:val="00D01F89"/>
    <w:rsid w:val="00D0254D"/>
    <w:rsid w:val="00D05874"/>
    <w:rsid w:val="00D05D74"/>
    <w:rsid w:val="00D06A1E"/>
    <w:rsid w:val="00D06EE0"/>
    <w:rsid w:val="00D10865"/>
    <w:rsid w:val="00D10ADC"/>
    <w:rsid w:val="00D11F09"/>
    <w:rsid w:val="00D11F73"/>
    <w:rsid w:val="00D13CF5"/>
    <w:rsid w:val="00D16658"/>
    <w:rsid w:val="00D205FE"/>
    <w:rsid w:val="00D20B13"/>
    <w:rsid w:val="00D20C59"/>
    <w:rsid w:val="00D20EB5"/>
    <w:rsid w:val="00D216A4"/>
    <w:rsid w:val="00D23323"/>
    <w:rsid w:val="00D2392A"/>
    <w:rsid w:val="00D25FFE"/>
    <w:rsid w:val="00D261FA"/>
    <w:rsid w:val="00D31F11"/>
    <w:rsid w:val="00D32DF0"/>
    <w:rsid w:val="00D34FD3"/>
    <w:rsid w:val="00D37D80"/>
    <w:rsid w:val="00D4476F"/>
    <w:rsid w:val="00D459D1"/>
    <w:rsid w:val="00D45EDF"/>
    <w:rsid w:val="00D47210"/>
    <w:rsid w:val="00D473CB"/>
    <w:rsid w:val="00D47AD1"/>
    <w:rsid w:val="00D47DE4"/>
    <w:rsid w:val="00D503D5"/>
    <w:rsid w:val="00D50573"/>
    <w:rsid w:val="00D54050"/>
    <w:rsid w:val="00D54D50"/>
    <w:rsid w:val="00D560B4"/>
    <w:rsid w:val="00D563EC"/>
    <w:rsid w:val="00D57B82"/>
    <w:rsid w:val="00D64E17"/>
    <w:rsid w:val="00D662F8"/>
    <w:rsid w:val="00D66797"/>
    <w:rsid w:val="00D66E10"/>
    <w:rsid w:val="00D67E86"/>
    <w:rsid w:val="00D7087C"/>
    <w:rsid w:val="00D70C3C"/>
    <w:rsid w:val="00D71DF7"/>
    <w:rsid w:val="00D72BE5"/>
    <w:rsid w:val="00D73474"/>
    <w:rsid w:val="00D735D6"/>
    <w:rsid w:val="00D75E98"/>
    <w:rsid w:val="00D76084"/>
    <w:rsid w:val="00D80BC8"/>
    <w:rsid w:val="00D81462"/>
    <w:rsid w:val="00D82F26"/>
    <w:rsid w:val="00D82F30"/>
    <w:rsid w:val="00D84F49"/>
    <w:rsid w:val="00D853FC"/>
    <w:rsid w:val="00D86146"/>
    <w:rsid w:val="00D86346"/>
    <w:rsid w:val="00D863D0"/>
    <w:rsid w:val="00D86B00"/>
    <w:rsid w:val="00D86D9C"/>
    <w:rsid w:val="00D86FB9"/>
    <w:rsid w:val="00D87C87"/>
    <w:rsid w:val="00D90BB4"/>
    <w:rsid w:val="00D90E07"/>
    <w:rsid w:val="00D924DD"/>
    <w:rsid w:val="00D93227"/>
    <w:rsid w:val="00D932C2"/>
    <w:rsid w:val="00D97DA6"/>
    <w:rsid w:val="00DA15B7"/>
    <w:rsid w:val="00DA2916"/>
    <w:rsid w:val="00DA39B1"/>
    <w:rsid w:val="00DA4A03"/>
    <w:rsid w:val="00DA4AC6"/>
    <w:rsid w:val="00DA516C"/>
    <w:rsid w:val="00DA64E8"/>
    <w:rsid w:val="00DB169B"/>
    <w:rsid w:val="00DB2180"/>
    <w:rsid w:val="00DB265D"/>
    <w:rsid w:val="00DB273E"/>
    <w:rsid w:val="00DB39CF"/>
    <w:rsid w:val="00DB3DD5"/>
    <w:rsid w:val="00DB4633"/>
    <w:rsid w:val="00DB4D72"/>
    <w:rsid w:val="00DB7256"/>
    <w:rsid w:val="00DC0401"/>
    <w:rsid w:val="00DC1115"/>
    <w:rsid w:val="00DC15C1"/>
    <w:rsid w:val="00DC20BD"/>
    <w:rsid w:val="00DC44F8"/>
    <w:rsid w:val="00DC7C84"/>
    <w:rsid w:val="00DD0780"/>
    <w:rsid w:val="00DD0BCD"/>
    <w:rsid w:val="00DD1D7E"/>
    <w:rsid w:val="00DD201C"/>
    <w:rsid w:val="00DD2943"/>
    <w:rsid w:val="00DD447A"/>
    <w:rsid w:val="00DD603B"/>
    <w:rsid w:val="00DD639F"/>
    <w:rsid w:val="00DD75EE"/>
    <w:rsid w:val="00DD7D95"/>
    <w:rsid w:val="00DE1F62"/>
    <w:rsid w:val="00DE2DB2"/>
    <w:rsid w:val="00DE3B20"/>
    <w:rsid w:val="00DE4578"/>
    <w:rsid w:val="00DE547D"/>
    <w:rsid w:val="00DE553A"/>
    <w:rsid w:val="00DE56DA"/>
    <w:rsid w:val="00DE5BD1"/>
    <w:rsid w:val="00DE6C94"/>
    <w:rsid w:val="00DE6FD7"/>
    <w:rsid w:val="00DE7970"/>
    <w:rsid w:val="00DF1A32"/>
    <w:rsid w:val="00DF2662"/>
    <w:rsid w:val="00DF3F98"/>
    <w:rsid w:val="00DF4262"/>
    <w:rsid w:val="00DF65D1"/>
    <w:rsid w:val="00DF7705"/>
    <w:rsid w:val="00E00883"/>
    <w:rsid w:val="00E01A3E"/>
    <w:rsid w:val="00E02ACD"/>
    <w:rsid w:val="00E032C3"/>
    <w:rsid w:val="00E03891"/>
    <w:rsid w:val="00E049BC"/>
    <w:rsid w:val="00E0619D"/>
    <w:rsid w:val="00E07E5F"/>
    <w:rsid w:val="00E07F4F"/>
    <w:rsid w:val="00E1143D"/>
    <w:rsid w:val="00E1156B"/>
    <w:rsid w:val="00E139B9"/>
    <w:rsid w:val="00E13A21"/>
    <w:rsid w:val="00E14C93"/>
    <w:rsid w:val="00E15EC8"/>
    <w:rsid w:val="00E16FF1"/>
    <w:rsid w:val="00E17AE7"/>
    <w:rsid w:val="00E17CF2"/>
    <w:rsid w:val="00E21FC1"/>
    <w:rsid w:val="00E2218A"/>
    <w:rsid w:val="00E22B20"/>
    <w:rsid w:val="00E22BBB"/>
    <w:rsid w:val="00E22DD2"/>
    <w:rsid w:val="00E23271"/>
    <w:rsid w:val="00E236C9"/>
    <w:rsid w:val="00E24F80"/>
    <w:rsid w:val="00E251B3"/>
    <w:rsid w:val="00E259F3"/>
    <w:rsid w:val="00E2747F"/>
    <w:rsid w:val="00E27E20"/>
    <w:rsid w:val="00E304CB"/>
    <w:rsid w:val="00E306BB"/>
    <w:rsid w:val="00E30771"/>
    <w:rsid w:val="00E30985"/>
    <w:rsid w:val="00E31AA7"/>
    <w:rsid w:val="00E33238"/>
    <w:rsid w:val="00E3377C"/>
    <w:rsid w:val="00E35A86"/>
    <w:rsid w:val="00E360FE"/>
    <w:rsid w:val="00E36498"/>
    <w:rsid w:val="00E376B7"/>
    <w:rsid w:val="00E42433"/>
    <w:rsid w:val="00E42552"/>
    <w:rsid w:val="00E42F5D"/>
    <w:rsid w:val="00E446A2"/>
    <w:rsid w:val="00E4486C"/>
    <w:rsid w:val="00E4506B"/>
    <w:rsid w:val="00E454F3"/>
    <w:rsid w:val="00E4576E"/>
    <w:rsid w:val="00E460B6"/>
    <w:rsid w:val="00E4710E"/>
    <w:rsid w:val="00E4765F"/>
    <w:rsid w:val="00E4768F"/>
    <w:rsid w:val="00E511D5"/>
    <w:rsid w:val="00E521F7"/>
    <w:rsid w:val="00E52AE5"/>
    <w:rsid w:val="00E535BC"/>
    <w:rsid w:val="00E53775"/>
    <w:rsid w:val="00E53A9F"/>
    <w:rsid w:val="00E54D28"/>
    <w:rsid w:val="00E5535B"/>
    <w:rsid w:val="00E556F1"/>
    <w:rsid w:val="00E60249"/>
    <w:rsid w:val="00E61F1D"/>
    <w:rsid w:val="00E62E85"/>
    <w:rsid w:val="00E65269"/>
    <w:rsid w:val="00E66F48"/>
    <w:rsid w:val="00E702F0"/>
    <w:rsid w:val="00E709F6"/>
    <w:rsid w:val="00E71038"/>
    <w:rsid w:val="00E71262"/>
    <w:rsid w:val="00E7250E"/>
    <w:rsid w:val="00E72A1D"/>
    <w:rsid w:val="00E73396"/>
    <w:rsid w:val="00E736FA"/>
    <w:rsid w:val="00E75492"/>
    <w:rsid w:val="00E75B22"/>
    <w:rsid w:val="00E75DB4"/>
    <w:rsid w:val="00E760E9"/>
    <w:rsid w:val="00E768F8"/>
    <w:rsid w:val="00E76D66"/>
    <w:rsid w:val="00E7730C"/>
    <w:rsid w:val="00E773E7"/>
    <w:rsid w:val="00E7757C"/>
    <w:rsid w:val="00E77EE1"/>
    <w:rsid w:val="00E83CCE"/>
    <w:rsid w:val="00E84BF3"/>
    <w:rsid w:val="00E85847"/>
    <w:rsid w:val="00E86851"/>
    <w:rsid w:val="00E87981"/>
    <w:rsid w:val="00E9233D"/>
    <w:rsid w:val="00E92EE3"/>
    <w:rsid w:val="00E939FA"/>
    <w:rsid w:val="00E9515C"/>
    <w:rsid w:val="00E96FC0"/>
    <w:rsid w:val="00EA258F"/>
    <w:rsid w:val="00EA5353"/>
    <w:rsid w:val="00EA59E4"/>
    <w:rsid w:val="00EA5FDE"/>
    <w:rsid w:val="00EA6A93"/>
    <w:rsid w:val="00EA6ABB"/>
    <w:rsid w:val="00EA6B53"/>
    <w:rsid w:val="00EA791F"/>
    <w:rsid w:val="00EA796A"/>
    <w:rsid w:val="00EA7E84"/>
    <w:rsid w:val="00EB053D"/>
    <w:rsid w:val="00EB1856"/>
    <w:rsid w:val="00EB25E7"/>
    <w:rsid w:val="00EB378C"/>
    <w:rsid w:val="00EC02D7"/>
    <w:rsid w:val="00EC2C80"/>
    <w:rsid w:val="00EC300E"/>
    <w:rsid w:val="00EC3242"/>
    <w:rsid w:val="00EC3850"/>
    <w:rsid w:val="00EC4205"/>
    <w:rsid w:val="00EC4AD3"/>
    <w:rsid w:val="00EC50CE"/>
    <w:rsid w:val="00EC5B34"/>
    <w:rsid w:val="00EC66A3"/>
    <w:rsid w:val="00EC6F7C"/>
    <w:rsid w:val="00ED021E"/>
    <w:rsid w:val="00ED0705"/>
    <w:rsid w:val="00ED24B2"/>
    <w:rsid w:val="00ED2EF9"/>
    <w:rsid w:val="00ED323C"/>
    <w:rsid w:val="00ED61ED"/>
    <w:rsid w:val="00ED7092"/>
    <w:rsid w:val="00EE0CBF"/>
    <w:rsid w:val="00EE0EE3"/>
    <w:rsid w:val="00EE247B"/>
    <w:rsid w:val="00EE2D5C"/>
    <w:rsid w:val="00EE3479"/>
    <w:rsid w:val="00EE34B7"/>
    <w:rsid w:val="00EE4ADE"/>
    <w:rsid w:val="00EE4DE8"/>
    <w:rsid w:val="00EE5C2B"/>
    <w:rsid w:val="00EE5CB7"/>
    <w:rsid w:val="00EF0169"/>
    <w:rsid w:val="00EF0600"/>
    <w:rsid w:val="00EF1DEF"/>
    <w:rsid w:val="00EF1E20"/>
    <w:rsid w:val="00EF2B9B"/>
    <w:rsid w:val="00EF2C88"/>
    <w:rsid w:val="00EF4773"/>
    <w:rsid w:val="00EF49ED"/>
    <w:rsid w:val="00EF666F"/>
    <w:rsid w:val="00F0177B"/>
    <w:rsid w:val="00F0210F"/>
    <w:rsid w:val="00F024FE"/>
    <w:rsid w:val="00F0335C"/>
    <w:rsid w:val="00F03A1C"/>
    <w:rsid w:val="00F05200"/>
    <w:rsid w:val="00F05AD4"/>
    <w:rsid w:val="00F0658A"/>
    <w:rsid w:val="00F0748B"/>
    <w:rsid w:val="00F075D6"/>
    <w:rsid w:val="00F10EB6"/>
    <w:rsid w:val="00F10FA9"/>
    <w:rsid w:val="00F11528"/>
    <w:rsid w:val="00F13F07"/>
    <w:rsid w:val="00F140B2"/>
    <w:rsid w:val="00F20E57"/>
    <w:rsid w:val="00F23072"/>
    <w:rsid w:val="00F2372E"/>
    <w:rsid w:val="00F258F9"/>
    <w:rsid w:val="00F25970"/>
    <w:rsid w:val="00F27320"/>
    <w:rsid w:val="00F27D73"/>
    <w:rsid w:val="00F27F8F"/>
    <w:rsid w:val="00F31018"/>
    <w:rsid w:val="00F311A9"/>
    <w:rsid w:val="00F3465C"/>
    <w:rsid w:val="00F35837"/>
    <w:rsid w:val="00F36AAB"/>
    <w:rsid w:val="00F36F2A"/>
    <w:rsid w:val="00F37A6E"/>
    <w:rsid w:val="00F4153F"/>
    <w:rsid w:val="00F42A4D"/>
    <w:rsid w:val="00F43400"/>
    <w:rsid w:val="00F43AA8"/>
    <w:rsid w:val="00F43FAE"/>
    <w:rsid w:val="00F45502"/>
    <w:rsid w:val="00F464A3"/>
    <w:rsid w:val="00F465EF"/>
    <w:rsid w:val="00F46627"/>
    <w:rsid w:val="00F474ED"/>
    <w:rsid w:val="00F47C35"/>
    <w:rsid w:val="00F50023"/>
    <w:rsid w:val="00F50921"/>
    <w:rsid w:val="00F5180D"/>
    <w:rsid w:val="00F60BAE"/>
    <w:rsid w:val="00F61C70"/>
    <w:rsid w:val="00F61E3E"/>
    <w:rsid w:val="00F62070"/>
    <w:rsid w:val="00F6243D"/>
    <w:rsid w:val="00F62A60"/>
    <w:rsid w:val="00F63781"/>
    <w:rsid w:val="00F6536A"/>
    <w:rsid w:val="00F65F08"/>
    <w:rsid w:val="00F673EF"/>
    <w:rsid w:val="00F67496"/>
    <w:rsid w:val="00F67AA0"/>
    <w:rsid w:val="00F70289"/>
    <w:rsid w:val="00F729BE"/>
    <w:rsid w:val="00F7693D"/>
    <w:rsid w:val="00F801BA"/>
    <w:rsid w:val="00F861CF"/>
    <w:rsid w:val="00F879F0"/>
    <w:rsid w:val="00F92CF4"/>
    <w:rsid w:val="00F9366A"/>
    <w:rsid w:val="00F93C96"/>
    <w:rsid w:val="00F93CB2"/>
    <w:rsid w:val="00F946C9"/>
    <w:rsid w:val="00F9534F"/>
    <w:rsid w:val="00F95904"/>
    <w:rsid w:val="00F968AB"/>
    <w:rsid w:val="00F972A2"/>
    <w:rsid w:val="00F9759A"/>
    <w:rsid w:val="00FA09B5"/>
    <w:rsid w:val="00FA0B7C"/>
    <w:rsid w:val="00FA0EA5"/>
    <w:rsid w:val="00FA1399"/>
    <w:rsid w:val="00FA2945"/>
    <w:rsid w:val="00FA5330"/>
    <w:rsid w:val="00FA6C01"/>
    <w:rsid w:val="00FA74EE"/>
    <w:rsid w:val="00FA7B40"/>
    <w:rsid w:val="00FB0376"/>
    <w:rsid w:val="00FB132B"/>
    <w:rsid w:val="00FB21D3"/>
    <w:rsid w:val="00FB640D"/>
    <w:rsid w:val="00FB693E"/>
    <w:rsid w:val="00FC06A8"/>
    <w:rsid w:val="00FC0C69"/>
    <w:rsid w:val="00FC3711"/>
    <w:rsid w:val="00FC46E7"/>
    <w:rsid w:val="00FC4F9B"/>
    <w:rsid w:val="00FC5D25"/>
    <w:rsid w:val="00FD0B5C"/>
    <w:rsid w:val="00FD0D7E"/>
    <w:rsid w:val="00FD149A"/>
    <w:rsid w:val="00FD158A"/>
    <w:rsid w:val="00FD17C7"/>
    <w:rsid w:val="00FD1927"/>
    <w:rsid w:val="00FD1E10"/>
    <w:rsid w:val="00FD2008"/>
    <w:rsid w:val="00FD4FFB"/>
    <w:rsid w:val="00FD6005"/>
    <w:rsid w:val="00FD6771"/>
    <w:rsid w:val="00FD6D7E"/>
    <w:rsid w:val="00FD6D85"/>
    <w:rsid w:val="00FD6ED1"/>
    <w:rsid w:val="00FE05E4"/>
    <w:rsid w:val="00FE062E"/>
    <w:rsid w:val="00FE1433"/>
    <w:rsid w:val="00FE19A0"/>
    <w:rsid w:val="00FE1A9F"/>
    <w:rsid w:val="00FE2AD3"/>
    <w:rsid w:val="00FE324A"/>
    <w:rsid w:val="00FE4264"/>
    <w:rsid w:val="00FE5E12"/>
    <w:rsid w:val="00FE6E13"/>
    <w:rsid w:val="00FF15F6"/>
    <w:rsid w:val="00FF1E63"/>
    <w:rsid w:val="00FF3B86"/>
    <w:rsid w:val="00FF3DD0"/>
    <w:rsid w:val="00FF4152"/>
    <w:rsid w:val="00FF527C"/>
    <w:rsid w:val="00FF65CD"/>
    <w:rsid w:val="00FF74D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CC5BE9B"/>
  <w15:docId w15:val="{6E3242FB-CB4A-4FA2-A6B1-88313CDF1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E83CCE"/>
    <w:pPr>
      <w:pageBreakBefore/>
      <w:numPr>
        <w:numId w:val="5"/>
      </w:numPr>
      <w:spacing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numPr>
        <w:ilvl w:val="1"/>
        <w:numId w:val="5"/>
      </w:numPr>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numPr>
        <w:ilvl w:val="2"/>
        <w:numId w:val="5"/>
      </w:numPr>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E83CCE"/>
    <w:rPr>
      <w:rFonts w:ascii="Segoe UI" w:hAnsi="Segoe UI"/>
      <w:b/>
      <w:color w:val="23305D"/>
      <w:spacing w:val="-10"/>
      <w:sz w:val="72"/>
      <w:lang w:eastAsia="en-GB"/>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CD4088"/>
    <w:pPr>
      <w:tabs>
        <w:tab w:val="right" w:pos="8080"/>
      </w:tabs>
      <w:spacing w:before="300"/>
      <w:ind w:left="567" w:right="567" w:hanging="567"/>
    </w:pPr>
    <w:rPr>
      <w:rFonts w:ascii="Segoe UI Semibold" w:hAnsi="Segoe UI Semibold"/>
      <w:sz w:val="24"/>
    </w:rPr>
  </w:style>
  <w:style w:type="paragraph" w:styleId="TOC2">
    <w:name w:val="toc 2"/>
    <w:basedOn w:val="Normal"/>
    <w:next w:val="Normal"/>
    <w:uiPriority w:val="39"/>
    <w:qFormat/>
    <w:rsid w:val="00CD4088"/>
    <w:pPr>
      <w:tabs>
        <w:tab w:val="right" w:pos="8080"/>
      </w:tabs>
      <w:spacing w:before="60"/>
      <w:ind w:left="1134" w:right="567" w:hanging="567"/>
    </w:pPr>
    <w:rPr>
      <w:sz w:val="22"/>
    </w:rPr>
  </w:style>
  <w:style w:type="paragraph" w:styleId="TOC3">
    <w:name w:val="toc 3"/>
    <w:basedOn w:val="Normal"/>
    <w:next w:val="Normal"/>
    <w:uiPriority w:val="39"/>
    <w:rsid w:val="00496D65"/>
    <w:pPr>
      <w:tabs>
        <w:tab w:val="right" w:pos="8080"/>
      </w:tabs>
      <w:spacing w:before="120"/>
      <w:ind w:left="992" w:right="567" w:hanging="992"/>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character" w:customStyle="1" w:styleId="FootnoteTextChar">
    <w:name w:val="Footnote Text Char"/>
    <w:link w:val="FootnoteText"/>
    <w:uiPriority w:val="99"/>
    <w:rsid w:val="00A7415D"/>
    <w:rPr>
      <w:rFonts w:ascii="Segoe UI" w:hAnsi="Segoe UI"/>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99"/>
    <w:qFormat/>
    <w:rsid w:val="0026200E"/>
    <w:pPr>
      <w:spacing w:line="216" w:lineRule="auto"/>
      <w:ind w:right="2268"/>
    </w:pPr>
    <w:rPr>
      <w:rFonts w:ascii="Segoe UI Black" w:hAnsi="Segoe UI Black" w:cs="Lucida Sans Unicode"/>
      <w:b/>
      <w:sz w:val="72"/>
      <w:szCs w:val="72"/>
    </w:rPr>
  </w:style>
  <w:style w:type="character" w:customStyle="1" w:styleId="TitleChar">
    <w:name w:val="Title Char"/>
    <w:link w:val="Title"/>
    <w:uiPriority w:val="99"/>
    <w:rsid w:val="0026200E"/>
    <w:rPr>
      <w:rFonts w:ascii="Segoe UI Black" w:hAnsi="Segoe UI Black" w:cs="Lucida Sans Unicode"/>
      <w:b/>
      <w:sz w:val="72"/>
      <w:szCs w:val="72"/>
      <w:lang w:eastAsia="en-GB"/>
    </w:rPr>
  </w:style>
  <w:style w:type="paragraph" w:customStyle="1" w:styleId="Imprint">
    <w:name w:val="Imprint"/>
    <w:basedOn w:val="Normal"/>
    <w:next w:val="Normal"/>
    <w:qFormat/>
    <w:rsid w:val="00C927E3"/>
    <w:pPr>
      <w:spacing w:before="90" w:after="90"/>
    </w:pPr>
    <w:rPr>
      <w:sz w:val="20"/>
    </w:rPr>
  </w:style>
  <w:style w:type="paragraph" w:styleId="Footer">
    <w:name w:val="footer"/>
    <w:basedOn w:val="Normal"/>
    <w:link w:val="FooterChar"/>
    <w:qFormat/>
    <w:rsid w:val="007A067F"/>
  </w:style>
  <w:style w:type="character" w:customStyle="1" w:styleId="FooterChar">
    <w:name w:val="Footer Char"/>
    <w:link w:val="Footer"/>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C440A"/>
    <w:pPr>
      <w:spacing w:before="60" w:after="60"/>
    </w:pPr>
    <w:rPr>
      <w:sz w:val="18"/>
    </w:rPr>
  </w:style>
  <w:style w:type="paragraph" w:customStyle="1" w:styleId="TableBullet">
    <w:name w:val="TableBullet"/>
    <w:basedOn w:val="TableText"/>
    <w:qFormat/>
    <w:rsid w:val="00B33023"/>
    <w:pPr>
      <w:numPr>
        <w:numId w:val="4"/>
      </w:numPr>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E83CCE"/>
    <w:pPr>
      <w:numPr>
        <w:numId w:val="0"/>
      </w:num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26200E"/>
    <w:pPr>
      <w:spacing w:before="840"/>
      <w:ind w:right="2268"/>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320CA8"/>
    <w:pPr>
      <w:numPr>
        <w:ilvl w:val="4"/>
        <w:numId w:val="5"/>
      </w:numPr>
      <w:spacing w:before="120"/>
    </w:pPr>
    <w:rPr>
      <w:szCs w:val="24"/>
    </w:rPr>
  </w:style>
  <w:style w:type="paragraph" w:customStyle="1" w:styleId="Letter">
    <w:name w:val="Letter"/>
    <w:basedOn w:val="Normal"/>
    <w:qFormat/>
    <w:rsid w:val="00F140B2"/>
    <w:pPr>
      <w:numPr>
        <w:ilvl w:val="5"/>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6"/>
        <w:numId w:val="5"/>
      </w:numPr>
      <w:spacing w:before="90"/>
    </w:pPr>
    <w:rPr>
      <w:rFonts w:eastAsia="Arial Unicode MS"/>
    </w:rPr>
  </w:style>
  <w:style w:type="paragraph" w:customStyle="1" w:styleId="Example">
    <w:name w:val="Example"/>
    <w:basedOn w:val="Normal"/>
    <w:qFormat/>
    <w:rsid w:val="002D0CBC"/>
    <w:pPr>
      <w:ind w:left="567"/>
    </w:pPr>
    <w:rPr>
      <w:rFonts w:ascii="Calibri" w:hAnsi="Calibri"/>
      <w:color w:val="595959" w:themeColor="text1" w:themeTint="A6"/>
      <w:sz w:val="20"/>
    </w:rPr>
  </w:style>
  <w:style w:type="paragraph" w:styleId="BalloonText">
    <w:name w:val="Balloon Text"/>
    <w:basedOn w:val="Normal"/>
    <w:link w:val="BalloonTextChar"/>
    <w:uiPriority w:val="99"/>
    <w:semiHidden/>
    <w:unhideWhenUsed/>
    <w:rsid w:val="005905E2"/>
    <w:rPr>
      <w:rFonts w:cs="Segoe UI"/>
      <w:sz w:val="18"/>
      <w:szCs w:val="18"/>
    </w:rPr>
  </w:style>
  <w:style w:type="character" w:customStyle="1" w:styleId="BalloonTextChar">
    <w:name w:val="Balloon Text Char"/>
    <w:basedOn w:val="DefaultParagraphFont"/>
    <w:link w:val="BalloonText"/>
    <w:uiPriority w:val="99"/>
    <w:semiHidden/>
    <w:rsid w:val="005905E2"/>
    <w:rPr>
      <w:rFonts w:ascii="Segoe UI" w:hAnsi="Segoe UI" w:cs="Segoe UI"/>
      <w:sz w:val="18"/>
      <w:szCs w:val="18"/>
      <w:lang w:eastAsia="en-GB"/>
    </w:rPr>
  </w:style>
  <w:style w:type="character" w:styleId="CommentReference">
    <w:name w:val="annotation reference"/>
    <w:basedOn w:val="DefaultParagraphFont"/>
    <w:uiPriority w:val="99"/>
    <w:semiHidden/>
    <w:unhideWhenUsed/>
    <w:rsid w:val="00F43400"/>
    <w:rPr>
      <w:sz w:val="16"/>
      <w:szCs w:val="16"/>
    </w:rPr>
  </w:style>
  <w:style w:type="paragraph" w:styleId="CommentText">
    <w:name w:val="annotation text"/>
    <w:basedOn w:val="Normal"/>
    <w:link w:val="CommentTextChar"/>
    <w:uiPriority w:val="99"/>
    <w:unhideWhenUsed/>
    <w:rsid w:val="00F43400"/>
    <w:rPr>
      <w:sz w:val="20"/>
    </w:rPr>
  </w:style>
  <w:style w:type="character" w:customStyle="1" w:styleId="CommentTextChar">
    <w:name w:val="Comment Text Char"/>
    <w:basedOn w:val="DefaultParagraphFont"/>
    <w:link w:val="CommentText"/>
    <w:uiPriority w:val="99"/>
    <w:rsid w:val="00F43400"/>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F43400"/>
    <w:rPr>
      <w:b/>
      <w:bCs/>
    </w:rPr>
  </w:style>
  <w:style w:type="character" w:customStyle="1" w:styleId="CommentSubjectChar">
    <w:name w:val="Comment Subject Char"/>
    <w:basedOn w:val="CommentTextChar"/>
    <w:link w:val="CommentSubject"/>
    <w:uiPriority w:val="99"/>
    <w:semiHidden/>
    <w:rsid w:val="00F43400"/>
    <w:rPr>
      <w:rFonts w:ascii="Segoe UI" w:hAnsi="Segoe UI"/>
      <w:b/>
      <w:bCs/>
      <w:lang w:eastAsia="en-GB"/>
    </w:rPr>
  </w:style>
  <w:style w:type="character" w:styleId="UnresolvedMention">
    <w:name w:val="Unresolved Mention"/>
    <w:basedOn w:val="DefaultParagraphFont"/>
    <w:uiPriority w:val="99"/>
    <w:semiHidden/>
    <w:unhideWhenUsed/>
    <w:rsid w:val="009C28E4"/>
    <w:rPr>
      <w:color w:val="605E5C"/>
      <w:shd w:val="clear" w:color="auto" w:fill="E1DFDD"/>
    </w:rPr>
  </w:style>
  <w:style w:type="paragraph" w:styleId="BodyText">
    <w:name w:val="Body Text"/>
    <w:basedOn w:val="Normal"/>
    <w:link w:val="BodyTextChar"/>
    <w:unhideWhenUsed/>
    <w:qFormat/>
    <w:rsid w:val="00536A0D"/>
    <w:pPr>
      <w:spacing w:before="120" w:after="120" w:line="276" w:lineRule="auto"/>
    </w:pPr>
    <w:rPr>
      <w:rFonts w:ascii="Georgia" w:eastAsiaTheme="minorHAnsi" w:hAnsi="Georgia" w:cstheme="minorBidi"/>
      <w:sz w:val="22"/>
      <w:szCs w:val="24"/>
      <w:lang w:eastAsia="en-US"/>
    </w:rPr>
  </w:style>
  <w:style w:type="character" w:customStyle="1" w:styleId="BodyTextChar">
    <w:name w:val="Body Text Char"/>
    <w:basedOn w:val="DefaultParagraphFont"/>
    <w:link w:val="BodyText"/>
    <w:rsid w:val="00536A0D"/>
    <w:rPr>
      <w:rFonts w:ascii="Georgia" w:eastAsiaTheme="minorHAnsi" w:hAnsi="Georgia" w:cstheme="minorBidi"/>
      <w:sz w:val="22"/>
      <w:szCs w:val="24"/>
      <w:lang w:eastAsia="en-US"/>
    </w:rPr>
  </w:style>
  <w:style w:type="paragraph" w:styleId="TOC4">
    <w:name w:val="toc 4"/>
    <w:basedOn w:val="Normal"/>
    <w:next w:val="Normal"/>
    <w:autoRedefine/>
    <w:uiPriority w:val="39"/>
    <w:unhideWhenUsed/>
    <w:rsid w:val="00D34FD3"/>
    <w:pPr>
      <w:spacing w:after="100"/>
      <w:ind w:left="630"/>
    </w:pPr>
  </w:style>
  <w:style w:type="paragraph" w:styleId="Caption">
    <w:name w:val="caption"/>
    <w:basedOn w:val="Normal"/>
    <w:next w:val="Normal"/>
    <w:unhideWhenUsed/>
    <w:qFormat/>
    <w:rsid w:val="00C927E3"/>
    <w:pPr>
      <w:spacing w:after="200"/>
    </w:pPr>
    <w:rPr>
      <w:i/>
      <w:iCs/>
      <w:color w:val="1F497D" w:themeColor="text2"/>
      <w:szCs w:val="18"/>
    </w:rPr>
  </w:style>
  <w:style w:type="paragraph" w:customStyle="1" w:styleId="Default">
    <w:name w:val="Default"/>
    <w:rsid w:val="000A777E"/>
    <w:pPr>
      <w:autoSpaceDE w:val="0"/>
      <w:autoSpaceDN w:val="0"/>
      <w:adjustRightInd w:val="0"/>
    </w:pPr>
    <w:rPr>
      <w:rFonts w:ascii="Arial" w:hAnsi="Arial" w:cs="Arial"/>
      <w:color w:val="000000"/>
      <w:sz w:val="24"/>
      <w:szCs w:val="24"/>
    </w:rPr>
  </w:style>
  <w:style w:type="paragraph" w:styleId="ListParagraph">
    <w:name w:val="List Paragraph"/>
    <w:basedOn w:val="Normal"/>
    <w:uiPriority w:val="99"/>
    <w:qFormat/>
    <w:rsid w:val="00371A2C"/>
    <w:pPr>
      <w:ind w:left="720"/>
      <w:contextualSpacing/>
    </w:pPr>
  </w:style>
  <w:style w:type="character" w:styleId="FollowedHyperlink">
    <w:name w:val="FollowedHyperlink"/>
    <w:basedOn w:val="DefaultParagraphFont"/>
    <w:uiPriority w:val="99"/>
    <w:semiHidden/>
    <w:unhideWhenUsed/>
    <w:rsid w:val="00AF52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09543">
      <w:bodyDiv w:val="1"/>
      <w:marLeft w:val="0"/>
      <w:marRight w:val="0"/>
      <w:marTop w:val="0"/>
      <w:marBottom w:val="0"/>
      <w:divBdr>
        <w:top w:val="none" w:sz="0" w:space="0" w:color="auto"/>
        <w:left w:val="none" w:sz="0" w:space="0" w:color="auto"/>
        <w:bottom w:val="none" w:sz="0" w:space="0" w:color="auto"/>
        <w:right w:val="none" w:sz="0" w:space="0" w:color="auto"/>
      </w:divBdr>
    </w:div>
    <w:div w:id="256450875">
      <w:bodyDiv w:val="1"/>
      <w:marLeft w:val="0"/>
      <w:marRight w:val="0"/>
      <w:marTop w:val="0"/>
      <w:marBottom w:val="0"/>
      <w:divBdr>
        <w:top w:val="none" w:sz="0" w:space="0" w:color="auto"/>
        <w:left w:val="none" w:sz="0" w:space="0" w:color="auto"/>
        <w:bottom w:val="none" w:sz="0" w:space="0" w:color="auto"/>
        <w:right w:val="none" w:sz="0" w:space="0" w:color="auto"/>
      </w:divBdr>
    </w:div>
    <w:div w:id="783422392">
      <w:bodyDiv w:val="1"/>
      <w:marLeft w:val="0"/>
      <w:marRight w:val="0"/>
      <w:marTop w:val="0"/>
      <w:marBottom w:val="0"/>
      <w:divBdr>
        <w:top w:val="none" w:sz="0" w:space="0" w:color="auto"/>
        <w:left w:val="none" w:sz="0" w:space="0" w:color="auto"/>
        <w:bottom w:val="none" w:sz="0" w:space="0" w:color="auto"/>
        <w:right w:val="none" w:sz="0" w:space="0" w:color="auto"/>
      </w:divBdr>
    </w:div>
    <w:div w:id="818158595">
      <w:bodyDiv w:val="1"/>
      <w:marLeft w:val="0"/>
      <w:marRight w:val="0"/>
      <w:marTop w:val="0"/>
      <w:marBottom w:val="0"/>
      <w:divBdr>
        <w:top w:val="none" w:sz="0" w:space="0" w:color="auto"/>
        <w:left w:val="none" w:sz="0" w:space="0" w:color="auto"/>
        <w:bottom w:val="none" w:sz="0" w:space="0" w:color="auto"/>
        <w:right w:val="none" w:sz="0" w:space="0" w:color="auto"/>
      </w:divBdr>
    </w:div>
    <w:div w:id="940528504">
      <w:bodyDiv w:val="1"/>
      <w:marLeft w:val="0"/>
      <w:marRight w:val="0"/>
      <w:marTop w:val="0"/>
      <w:marBottom w:val="0"/>
      <w:divBdr>
        <w:top w:val="none" w:sz="0" w:space="0" w:color="auto"/>
        <w:left w:val="none" w:sz="0" w:space="0" w:color="auto"/>
        <w:bottom w:val="none" w:sz="0" w:space="0" w:color="auto"/>
        <w:right w:val="none" w:sz="0" w:space="0" w:color="auto"/>
      </w:divBdr>
    </w:div>
    <w:div w:id="962079406">
      <w:bodyDiv w:val="1"/>
      <w:marLeft w:val="0"/>
      <w:marRight w:val="0"/>
      <w:marTop w:val="0"/>
      <w:marBottom w:val="0"/>
      <w:divBdr>
        <w:top w:val="none" w:sz="0" w:space="0" w:color="auto"/>
        <w:left w:val="none" w:sz="0" w:space="0" w:color="auto"/>
        <w:bottom w:val="none" w:sz="0" w:space="0" w:color="auto"/>
        <w:right w:val="none" w:sz="0" w:space="0" w:color="auto"/>
      </w:divBdr>
    </w:div>
    <w:div w:id="984502937">
      <w:bodyDiv w:val="1"/>
      <w:marLeft w:val="0"/>
      <w:marRight w:val="0"/>
      <w:marTop w:val="0"/>
      <w:marBottom w:val="0"/>
      <w:divBdr>
        <w:top w:val="none" w:sz="0" w:space="0" w:color="auto"/>
        <w:left w:val="none" w:sz="0" w:space="0" w:color="auto"/>
        <w:bottom w:val="none" w:sz="0" w:space="0" w:color="auto"/>
        <w:right w:val="none" w:sz="0" w:space="0" w:color="auto"/>
      </w:divBdr>
    </w:div>
    <w:div w:id="1672947580">
      <w:bodyDiv w:val="1"/>
      <w:marLeft w:val="0"/>
      <w:marRight w:val="0"/>
      <w:marTop w:val="0"/>
      <w:marBottom w:val="0"/>
      <w:divBdr>
        <w:top w:val="none" w:sz="0" w:space="0" w:color="auto"/>
        <w:left w:val="none" w:sz="0" w:space="0" w:color="auto"/>
        <w:bottom w:val="none" w:sz="0" w:space="0" w:color="auto"/>
        <w:right w:val="none" w:sz="0" w:space="0" w:color="auto"/>
      </w:divBdr>
    </w:div>
    <w:div w:id="1707556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health.govt.nz/publication/new-zealand-cancer-health-information-strategy" TargetMode="External"/><Relationship Id="rId26" Type="http://schemas.openxmlformats.org/officeDocument/2006/relationships/hyperlink" Target="https://www.health.govt.nz/nz-health-statistics/data-references/code-tables/common-code-tables/clinical-coding-system-code-table" TargetMode="External"/><Relationship Id="rId39" Type="http://schemas.openxmlformats.org/officeDocument/2006/relationships/hyperlink" Target="https://nsfl.health.govt.nz/accountability/performance-and-monitoring/business-rules-and-templates-reporting/faster-cancer" TargetMode="External"/><Relationship Id="rId3" Type="http://schemas.openxmlformats.org/officeDocument/2006/relationships/styles" Target="styles.xml"/><Relationship Id="rId21" Type="http://schemas.openxmlformats.org/officeDocument/2006/relationships/hyperlink" Target="https://nsfl.health.govt.nz/system/files/documents/publications/high_suspicion_of_cancer_definitions_0.pdf" TargetMode="External"/><Relationship Id="rId34" Type="http://schemas.openxmlformats.org/officeDocument/2006/relationships/hyperlink" Target="https://www.health.govt.nz/publication/hiso-10046-consumer-health-identity-standard" TargetMode="External"/><Relationship Id="rId42" Type="http://schemas.openxmlformats.org/officeDocument/2006/relationships/hyperlink" Target="https://cancerstaging.org/references-tools/Pages/Cancer-Staging-Resources.aspx" TargetMode="External"/><Relationship Id="rId47" Type="http://schemas.openxmlformats.org/officeDocument/2006/relationships/package" Target="embeddings/Microsoft_PowerPoint_Presentation.pptx"/><Relationship Id="rId50" Type="http://schemas.openxmlformats.org/officeDocument/2006/relationships/hyperlink" Target="http://www.health.govt.nz/publication/hiso-100062008-health-practitioner-index-hpi-code-set"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yperlink" Target="https://www.health.govt.nz/publication/hiso-1003832011-interim-national-cancer-core-data-definitions-standard" TargetMode="External"/><Relationship Id="rId33" Type="http://schemas.openxmlformats.org/officeDocument/2006/relationships/hyperlink" Target="https://mlds.ihtsdotools.org/" TargetMode="External"/><Relationship Id="rId38" Type="http://schemas.openxmlformats.org/officeDocument/2006/relationships/hyperlink" Target="file:///\\moh.govt.nz\dfs-userdata\userstate\Skerruis\Documents\Core%20Cancer%20Standard\MDM%202019\nsfl.health.govt.nz\system\files\documents\publications\high_suspicion_of_cancer_definitions_0.pdf" TargetMode="External"/><Relationship Id="rId46"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ww.health.govt.nz/publication/new-zealand-cancer-action-plan-2019-2029" TargetMode="External"/><Relationship Id="rId29" Type="http://schemas.openxmlformats.org/officeDocument/2006/relationships/hyperlink" Target="https://www.health.govt.nz/publication/hiso-100062008-health-practitioner-index-hpi-code-set" TargetMode="External"/><Relationship Id="rId41" Type="http://schemas.openxmlformats.org/officeDocument/2006/relationships/hyperlink" Target="https://cancerstaging.org/references-tools/Pages/Cancer-Staging-Resource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www.health.govt.nz/publication/hiso-1003812011-interim-national-cancer-core-data-business-process-standard" TargetMode="External"/><Relationship Id="rId32" Type="http://schemas.openxmlformats.org/officeDocument/2006/relationships/hyperlink" Target="https://browser.ihtsdotools.org/?" TargetMode="External"/><Relationship Id="rId37" Type="http://schemas.openxmlformats.org/officeDocument/2006/relationships/hyperlink" Target="https://www.health.govt.nz/publication/hiso-1003832011-interim-national-cancer-core-data-definitions-standard" TargetMode="External"/><Relationship Id="rId40" Type="http://schemas.openxmlformats.org/officeDocument/2006/relationships/hyperlink" Target="mailto:john.manderson@cancercontrolagency.govt.nz" TargetMode="External"/><Relationship Id="rId45" Type="http://schemas.openxmlformats.org/officeDocument/2006/relationships/hyperlink" Target="file:///\\moh.govt.nz\dfs-userdata\userstate\Skerruis\Documents\Core%20Cancer%20Standard\MDM%202019\www.health.govt.nz\nz-health-statistics\data-references\code-tables\common-code-tables\health-specialty-code-table"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health.govt.nz/publication/hiso-1003802017-preface-cancer-data-standards" TargetMode="External"/><Relationship Id="rId28" Type="http://schemas.openxmlformats.org/officeDocument/2006/relationships/hyperlink" Target="https://www.health.govt.nz/publication/hiso-100052008-health-practitioner-index-hpi-data-set" TargetMode="External"/><Relationship Id="rId36" Type="http://schemas.openxmlformats.org/officeDocument/2006/relationships/hyperlink" Target="http://www.health.govt.nz/publication/hiso-100052008-health-practitioner-index-hpi-data-set" TargetMode="External"/><Relationship Id="rId49" Type="http://schemas.openxmlformats.org/officeDocument/2006/relationships/hyperlink" Target="http://www.health.govt.nz/publication/hiso-100052008-health-practitioner-index-hpi-data-set" TargetMode="External"/><Relationship Id="rId10" Type="http://schemas.openxmlformats.org/officeDocument/2006/relationships/image" Target="media/image4.png"/><Relationship Id="rId19" Type="http://schemas.openxmlformats.org/officeDocument/2006/relationships/hyperlink" Target="https://www.health.govt.nz/publication/new-zealand-cancer-plan-better-faster-cancer-care-2015-2018" TargetMode="External"/><Relationship Id="rId31" Type="http://schemas.openxmlformats.org/officeDocument/2006/relationships/hyperlink" Target="https://browser.ihtsdotools.org/?" TargetMode="External"/><Relationship Id="rId44" Type="http://schemas.openxmlformats.org/officeDocument/2006/relationships/hyperlink" Target="https://cancerstaging.org/references-tools/Pages/Cancer-Staging-Resources.aspx" TargetMode="Externa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s://nsfl.health.govt.nz/accountability/performance-and-monitoring/business-rules-and-templates-reporting/faster-cancer" TargetMode="External"/><Relationship Id="rId27" Type="http://schemas.openxmlformats.org/officeDocument/2006/relationships/hyperlink" Target="https://www.health.govt.nz/publication/hiso-10046-consumer-health-identity-standard" TargetMode="External"/><Relationship Id="rId30" Type="http://schemas.openxmlformats.org/officeDocument/2006/relationships/hyperlink" Target="https://www.health.govt.nz/nz-health-statistics/classification-and-terminology/new-zealand-snomed-ct-national-release-centre/snomed-ct-subsets-and-maps" TargetMode="External"/><Relationship Id="rId35" Type="http://schemas.openxmlformats.org/officeDocument/2006/relationships/hyperlink" Target="file:///\\moh.govt.nz\dfs-userdata\userstate\Skerruis\Documents\Core%20Cancer%20Standard\MDM%202019\www.health.govt.nz\publication\hiso-1003832011-interim-national-cancer-core-data-definitions-standard" TargetMode="External"/><Relationship Id="rId43" Type="http://schemas.openxmlformats.org/officeDocument/2006/relationships/hyperlink" Target="https://cancerstaging.org/references-tools/Pages/Cancer-Staging-Resources.aspx" TargetMode="External"/><Relationship Id="rId48" Type="http://schemas.openxmlformats.org/officeDocument/2006/relationships/hyperlink" Target="http://www.health.govt.nz/our-work/health-identity/health-practitioner-index" TargetMode="External"/><Relationship Id="rId8" Type="http://schemas.openxmlformats.org/officeDocument/2006/relationships/header" Target="header1.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89F328700DD40DFAEBABF7B9D3C0DA5"/>
        <w:category>
          <w:name w:val="General"/>
          <w:gallery w:val="placeholder"/>
        </w:category>
        <w:types>
          <w:type w:val="bbPlcHdr"/>
        </w:types>
        <w:behaviors>
          <w:behavior w:val="content"/>
        </w:behaviors>
        <w:guid w:val="{398FAE70-6F01-4299-9022-5EA91D51E716}"/>
      </w:docPartPr>
      <w:docPartBody>
        <w:p w:rsidR="00E41C41" w:rsidRDefault="00461514">
          <w:r w:rsidRPr="00A33968">
            <w:rPr>
              <w:rStyle w:val="PlaceholderText"/>
            </w:rPr>
            <w:t>[Title]</w:t>
          </w:r>
        </w:p>
      </w:docPartBody>
    </w:docPart>
    <w:docPart>
      <w:docPartPr>
        <w:name w:val="D99B0EF165D94354BFC36BC301F78B91"/>
        <w:category>
          <w:name w:val="General"/>
          <w:gallery w:val="placeholder"/>
        </w:category>
        <w:types>
          <w:type w:val="bbPlcHdr"/>
        </w:types>
        <w:behaviors>
          <w:behavior w:val="content"/>
        </w:behaviors>
        <w:guid w:val="{EF333D7D-2129-4979-9B7D-538D2FB60ACD}"/>
      </w:docPartPr>
      <w:docPartBody>
        <w:p w:rsidR="00E41C41" w:rsidRDefault="00461514">
          <w:r w:rsidRPr="00A3396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1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1514"/>
    <w:rsid w:val="000579CF"/>
    <w:rsid w:val="00065C4A"/>
    <w:rsid w:val="000A5A13"/>
    <w:rsid w:val="000C16F3"/>
    <w:rsid w:val="000E0A5C"/>
    <w:rsid w:val="000F486D"/>
    <w:rsid w:val="00112288"/>
    <w:rsid w:val="00165EFD"/>
    <w:rsid w:val="001857B3"/>
    <w:rsid w:val="001B74A3"/>
    <w:rsid w:val="001D7EE9"/>
    <w:rsid w:val="002440B3"/>
    <w:rsid w:val="00257E52"/>
    <w:rsid w:val="00280DBB"/>
    <w:rsid w:val="00281297"/>
    <w:rsid w:val="002B1E0D"/>
    <w:rsid w:val="002D0A0E"/>
    <w:rsid w:val="00326D39"/>
    <w:rsid w:val="003504C7"/>
    <w:rsid w:val="003B68B9"/>
    <w:rsid w:val="003F0C94"/>
    <w:rsid w:val="00407823"/>
    <w:rsid w:val="00446748"/>
    <w:rsid w:val="00461514"/>
    <w:rsid w:val="00465A5C"/>
    <w:rsid w:val="00470869"/>
    <w:rsid w:val="00494B4C"/>
    <w:rsid w:val="00512165"/>
    <w:rsid w:val="00554D97"/>
    <w:rsid w:val="005B1054"/>
    <w:rsid w:val="005D0EA4"/>
    <w:rsid w:val="005F4656"/>
    <w:rsid w:val="00696EC8"/>
    <w:rsid w:val="006A3C2D"/>
    <w:rsid w:val="00711A8B"/>
    <w:rsid w:val="007378EB"/>
    <w:rsid w:val="008A5C5F"/>
    <w:rsid w:val="00915196"/>
    <w:rsid w:val="009779BA"/>
    <w:rsid w:val="009C0FB0"/>
    <w:rsid w:val="00A35BB0"/>
    <w:rsid w:val="00AD4CCB"/>
    <w:rsid w:val="00AE543C"/>
    <w:rsid w:val="00AF3CA1"/>
    <w:rsid w:val="00AF6BF7"/>
    <w:rsid w:val="00B100DC"/>
    <w:rsid w:val="00B26FAA"/>
    <w:rsid w:val="00B755BA"/>
    <w:rsid w:val="00BB52C1"/>
    <w:rsid w:val="00BC5BFE"/>
    <w:rsid w:val="00BF60A8"/>
    <w:rsid w:val="00C61C6F"/>
    <w:rsid w:val="00C63DB2"/>
    <w:rsid w:val="00C76BCD"/>
    <w:rsid w:val="00C83370"/>
    <w:rsid w:val="00C85742"/>
    <w:rsid w:val="00CD01E8"/>
    <w:rsid w:val="00CE2C98"/>
    <w:rsid w:val="00CF28FF"/>
    <w:rsid w:val="00D41FB8"/>
    <w:rsid w:val="00DB30FE"/>
    <w:rsid w:val="00DB45A0"/>
    <w:rsid w:val="00DC231A"/>
    <w:rsid w:val="00DF55A6"/>
    <w:rsid w:val="00E13182"/>
    <w:rsid w:val="00E41C41"/>
    <w:rsid w:val="00E97B2D"/>
    <w:rsid w:val="00EB69F1"/>
    <w:rsid w:val="00EF00A3"/>
    <w:rsid w:val="00F47598"/>
    <w:rsid w:val="00F61CBD"/>
    <w:rsid w:val="00F82482"/>
    <w:rsid w:val="00FB4F5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151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151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F5455-3289-4C94-A8BE-DFED0130D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2</TotalTime>
  <Pages>71</Pages>
  <Words>12719</Words>
  <Characters>86333</Characters>
  <Application>Microsoft Office Word</Application>
  <DocSecurity>0</DocSecurity>
  <Lines>719</Lines>
  <Paragraphs>197</Paragraphs>
  <ScaleCrop>false</ScaleCrop>
  <HeadingPairs>
    <vt:vector size="2" baseType="variant">
      <vt:variant>
        <vt:lpstr>Title</vt:lpstr>
      </vt:variant>
      <vt:variant>
        <vt:i4>1</vt:i4>
      </vt:variant>
    </vt:vector>
  </HeadingPairs>
  <TitlesOfParts>
    <vt:vector size="1" baseType="lpstr">
      <vt:lpstr>HISO 10038.4:2020 Cancer Multidisciplinary Meeting Data Standard</vt:lpstr>
    </vt:vector>
  </TitlesOfParts>
  <Company>Microsoft</Company>
  <LinksUpToDate>false</LinksUpToDate>
  <CharactersWithSpaces>98855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HISO 10038.4:2020 Cancer Multidisciplinary Meeting Data Standard</dc:title>
  <dc:creator>Ministry of Health</dc:creator>
  <cp:lastModifiedBy>Geneva Ruppert-Wise</cp:lastModifiedBy>
  <cp:revision>3</cp:revision>
  <cp:lastPrinted>2020-04-05T05:05:00Z</cp:lastPrinted>
  <dcterms:created xsi:type="dcterms:W3CDTF">2020-04-05T05:04:00Z</dcterms:created>
  <dcterms:modified xsi:type="dcterms:W3CDTF">2020-04-05T05:05:00Z</dcterms:modified>
</cp:coreProperties>
</file>